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d1a1" w14:textId="f11d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20 желтоқсандағы № 1214 бұйрығы. Қазақстан Республикасының Әділет министрлігінде 2020 жылғы 21 желтоқсанда № 21826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2020 жылғы 13 ақпанда Қазақстан Республикасы нормативтік құқықтық актілердің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декларация (100.00-нысан)" салық есептілігін жасау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декларация тапсырылғанға дейінгі кезең үшін төленуі тиіс корпоративтік табыс салығы бойынша аванстық төлемдер сомасы есебінің нысаны (101.01-нысан);</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(101.02-нысан);</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"Декларация тапсырылғанға дейінгі кезең үшін төлеуі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ұсталатын корпоративтік табыс салығы бойынша есеп нысаны (101.03-нысан);</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ұсталатын корпоративтік табыс салығы бойынша есеп (101.03-нысан)" салық есептілігін жасау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нысаны (101.04-нысан);</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(101.04-нысан)" салық есептілігін жасау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корпоративтік табыс салығы бойынша декларацияның нысаны (110.00-нысан);</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"Корпоративтік табыс салығы бойынша декларация (110.00-нысан)" салық есептілігін жасау қағидалары;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табыс салығы бойынша декларацияның нысаны (150.00-нысан);</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"Корпоративтік табыс салығы бойынша декларация (150.00-нысан)" салық есептілігін жасау қағидалары;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корпоративтік табыс салығы бойынша декларацияның нысаны (180.00-нысан);</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"Корпоративтік табыс салығы бойынша декларация (180.00-нысан)" салық есептілігін жасау қағидалары;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жеке табыс салығы және әлеуметтік салық бойынша декларацияның нысаны (200.00-нысан);</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жеке табыс салығы бойынша декларацияның нысаны (220.00-нысан);</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"Жеке табыс салығы бойынша декларация (220.00-нысан)" салық есептілігін жасау қағидалары;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жеке табыс салығы және мүлік бойынша декларацияның нысаны (230.00-нысан);</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"Жеке табыс салығы және мүлік бойынша декларация (230.00-нысан)" салық есептілігін жасау қағидалары;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жеке табыс салығы бойынша декларацияның нысаны (240.00-нысан);</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 табыс салығы бойынша декларация (240.00-нысан)" салық есептілігін жасау қағидалары;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тауарларды әкелу және жанама салықтарды төлеу туралы өтініштің нысаны (328.00-нысан);</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 салық есептілігін толтыру және табыс ету қағидалары;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акциз бойынша декларацияның нысаны (400.00-нысан);</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"Акциз бойынша декларация (400.00-нысан)" салық есептілігін жасау қағидалары;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 (421.00-нысан)" салық есептілігін жасау қағидалары;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декларацияның нысаны (500.00-нысан);</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 (500.00-нысан)" салық есептілігін жасау қағидалары;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декларацияның нысаны (510.00-нысан);</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 (510.00-нысан)" салық есептілігін жасау қағидалары;</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заттай нысандағы салықтық міндеттемені орындау туралы декларацияның (есебінің) нысаны (531.00-нысан);</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"Заттай нысандағы салықтық міндеттемені орындау туралы декларация (есеп) (531.00-нысан)" салық есептілігін жасау қағидалары;</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үстеме пайда салығы бойынша декларацияның нысаны (540.00-нысан);</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"Үстеме пайда салығы бойынша декларация (540.00-нысан)" салық есептілігін жасау қағидалары;</w:t>
      </w:r>
    </w:p>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w:t>
      </w:r>
    </w:p>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"Тарихи шығындарды өтеу бойынша төлем жөніндегі декларация (560.00-нысан)" салық есептілігін жасау қағидалары;</w:t>
      </w:r>
    </w:p>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экспортқа рента салығы бойынша декларацияның нысаны (570.00-нысан);</w:t>
      </w:r>
    </w:p>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"Экспортқа рента салығы бойынша декларация (570.00-нысан)" салық есептілігін жасау қағидалары;</w:t>
      </w:r>
    </w:p>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пайдалы қазбаларды өндіру салығы бойынша декларацияның нысаны (590.00-нысан);</w:t>
      </w:r>
    </w:p>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"Пайдалы қазбаларды өндіру салығы бойынша декларация (590.00-нысан)" салық есептілігін жасау қағидалары;</w:t>
      </w:r>
    </w:p>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жер қойнауын пайдалануға баламалы салығы бойынша декларацияның нысаны (600.00-нысан);</w:t>
      </w:r>
    </w:p>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"Жер қойнауын пайдалануға баламалы салығы бойынша декларация (600.00-нысан)" салық есептілігін жасау қағидалары;</w:t>
      </w:r>
    </w:p>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w:t>
      </w:r>
    </w:p>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w:t>
      </w:r>
    </w:p>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w:t>
      </w:r>
    </w:p>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"Көлік құралдары салығы, жер салығы мен мүлік салығы бойынша декларация (700.00-нысан)" салық есептілігін жасау қағидалары;</w:t>
      </w:r>
    </w:p>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w:t>
      </w:r>
    </w:p>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"Көлік құралдары салығы бойынша ағымдағы төлемдердің есебі (701.00-нысан)" салық есептілігін жасау қағидалары;</w:t>
      </w:r>
    </w:p>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w:t>
      </w:r>
    </w:p>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"Жер салығы мен мүлік салығы бойынша ағымдағы төлемдердің есебі (701.01-нысан)" салық есептілігін жасау қағидалары;</w:t>
      </w:r>
    </w:p>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w:t>
      </w:r>
    </w:p>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"Ойын бизнесі салығы және тіркелген салық бойынша декларация (710.00-нысан)" салық есептілігін жасау қағидалары;</w:t>
      </w:r>
    </w:p>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 есебінің нысаны (851.00-нысан);</w:t>
      </w:r>
    </w:p>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"Жер учаскелерін пайдаланғаны үшін төлемақының ағымдағы төлемдердің сомалар есебі (851.00-нысаны)" салық есептілігін жасау қағидалары;</w:t>
      </w:r>
    </w:p>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w:t>
      </w:r>
    </w:p>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 (860.00-нысан)" салық есептілігін жасау қағидалары;</w:t>
      </w:r>
    </w:p>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w:t>
      </w:r>
    </w:p>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"Қоршаған ортаға эмиссия үшін төлемақы бойынша декларация (870.00-нысан)" салық есептілігін жасау қағидалары;</w:t>
      </w:r>
    </w:p>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жалға беру (пайдалану) шарттары тізілімінің нысаны (871.00-нысан);</w:t>
      </w:r>
    </w:p>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"Жалға беру (пайдалану) шарттарының тізілімі (871.00-нысан)" салық есептілігін жасау қағидалары;</w:t>
      </w:r>
    </w:p>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w:t>
      </w:r>
    </w:p>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"Шағын бизнес субъектілері үшін оңайлатылған декларация (910.00-нысан)" салық есептілігін жасау қағидалары;</w:t>
      </w:r>
    </w:p>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патент құны есебінің нысаны (911.00-нысан);</w:t>
      </w:r>
    </w:p>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"Патент құнын есептеу (911.00-нысан)" салық есептілігін жасау қағидалары;</w:t>
      </w:r>
    </w:p>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декларацияның нысаны (912.00-нысан);</w:t>
      </w:r>
    </w:p>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 (912.00-нысан)" салық есептілігін жасау қағидалары;</w:t>
      </w:r>
    </w:p>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w:t>
      </w:r>
    </w:p>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"Бірыңғай жер салығын төлеушілерге арналған декларация (920.00-нысан)" салық есептілігін жасау қағидалары бекітілсін;</w:t>
      </w:r>
    </w:p>
    <w:p>
      <w:pPr>
        <w:spacing w:after="0"/>
        <w:ind w:left="0"/>
        <w:jc w:val="both"/>
      </w:pPr>
      <w:r>
        <w:rPr>
          <w:rFonts w:ascii="Times New Roman"/>
          <w:b w:val="false"/>
          <w:i w:val="false"/>
          <w:color w:val="000000"/>
          <w:sz w:val="28"/>
        </w:rPr>
        <w:t>
      74) осы бұйрыққа 74-қосымшаға сәйкес корпоративтік табыс салығы бойынша декларацияның нысаны (100.00-нысан);</w:t>
      </w:r>
    </w:p>
    <w:p>
      <w:pPr>
        <w:spacing w:after="0"/>
        <w:ind w:left="0"/>
        <w:jc w:val="both"/>
      </w:pPr>
      <w:r>
        <w:rPr>
          <w:rFonts w:ascii="Times New Roman"/>
          <w:b w:val="false"/>
          <w:i w:val="false"/>
          <w:color w:val="000000"/>
          <w:sz w:val="28"/>
        </w:rPr>
        <w:t>
      75) осы бұйрыққа 75-қосымшаға сәйкес "Корпоративтік табыс салығы бойынша декларация (100.00-нысан)" салық есептілігін жасау қағидалары;</w:t>
      </w:r>
    </w:p>
    <w:p>
      <w:pPr>
        <w:spacing w:after="0"/>
        <w:ind w:left="0"/>
        <w:jc w:val="both"/>
      </w:pPr>
      <w:r>
        <w:rPr>
          <w:rFonts w:ascii="Times New Roman"/>
          <w:b w:val="false"/>
          <w:i w:val="false"/>
          <w:color w:val="000000"/>
          <w:sz w:val="28"/>
        </w:rPr>
        <w:t>
      76) осы бұйрыққа 76-қосымшаға сәйкес корпоративтік табыс салығы бойынша декларацияның нысаны (180.00-нысан);</w:t>
      </w:r>
    </w:p>
    <w:p>
      <w:pPr>
        <w:spacing w:after="0"/>
        <w:ind w:left="0"/>
        <w:jc w:val="both"/>
      </w:pPr>
      <w:r>
        <w:rPr>
          <w:rFonts w:ascii="Times New Roman"/>
          <w:b w:val="false"/>
          <w:i w:val="false"/>
          <w:color w:val="000000"/>
          <w:sz w:val="28"/>
        </w:rPr>
        <w:t>
      77) осы бұйрыққа 77-қосымшаға сәйкес "Корпоративтік табыс салығы бойынша декларация (180.00-нысан)" салық есептілігін жасау қағидалары;</w:t>
      </w:r>
    </w:p>
    <w:p>
      <w:pPr>
        <w:spacing w:after="0"/>
        <w:ind w:left="0"/>
        <w:jc w:val="both"/>
      </w:pPr>
      <w:r>
        <w:rPr>
          <w:rFonts w:ascii="Times New Roman"/>
          <w:b w:val="false"/>
          <w:i w:val="false"/>
          <w:color w:val="000000"/>
          <w:sz w:val="28"/>
        </w:rPr>
        <w:t>
      78) осы бұйрыққа 78-қосымшаға сәйкес жеке табыс салығы және әлеуметтік салық бойынша декларацияның нысаны (200.00-нысан);</w:t>
      </w:r>
    </w:p>
    <w:p>
      <w:pPr>
        <w:spacing w:after="0"/>
        <w:ind w:left="0"/>
        <w:jc w:val="both"/>
      </w:pPr>
      <w:r>
        <w:rPr>
          <w:rFonts w:ascii="Times New Roman"/>
          <w:b w:val="false"/>
          <w:i w:val="false"/>
          <w:color w:val="000000"/>
          <w:sz w:val="28"/>
        </w:rPr>
        <w:t>
      79) осы бұйрыққа 79-қосымшаға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80) осы бұйрыққа 80-қосымшаға сәйкес жеке табыс салығы бойынша декларацияның нысаны (220.00-нысан);</w:t>
      </w:r>
    </w:p>
    <w:p>
      <w:pPr>
        <w:spacing w:after="0"/>
        <w:ind w:left="0"/>
        <w:jc w:val="both"/>
      </w:pPr>
      <w:r>
        <w:rPr>
          <w:rFonts w:ascii="Times New Roman"/>
          <w:b w:val="false"/>
          <w:i w:val="false"/>
          <w:color w:val="000000"/>
          <w:sz w:val="28"/>
        </w:rPr>
        <w:t>
      81) осы бұйрыққа 81-қосымшаға сәйкес "Жеке табыс салығы бойынша декларация (220.00-нысан)" салық есептілігін жасау қағидалары;</w:t>
      </w:r>
    </w:p>
    <w:p>
      <w:pPr>
        <w:spacing w:after="0"/>
        <w:ind w:left="0"/>
        <w:jc w:val="both"/>
      </w:pPr>
      <w:r>
        <w:rPr>
          <w:rFonts w:ascii="Times New Roman"/>
          <w:b w:val="false"/>
          <w:i w:val="false"/>
          <w:color w:val="000000"/>
          <w:sz w:val="28"/>
        </w:rPr>
        <w:t>
      82) осы бұйрыққа 82-қосымшаға сәйкес жеке табыс салығы бойынша декларацияның нысаны (240.00-нысан);</w:t>
      </w:r>
    </w:p>
    <w:p>
      <w:pPr>
        <w:spacing w:after="0"/>
        <w:ind w:left="0"/>
        <w:jc w:val="both"/>
      </w:pPr>
      <w:r>
        <w:rPr>
          <w:rFonts w:ascii="Times New Roman"/>
          <w:b w:val="false"/>
          <w:i w:val="false"/>
          <w:color w:val="000000"/>
          <w:sz w:val="28"/>
        </w:rPr>
        <w:t>
      83) осы бұйрыққа 83-қосымшаға сәйкес "Жеке табыс салығы бойынша декларация (240.00-нысан)" салық есептілігін жасау қағидалары;</w:t>
      </w:r>
    </w:p>
    <w:p>
      <w:pPr>
        <w:spacing w:after="0"/>
        <w:ind w:left="0"/>
        <w:jc w:val="both"/>
      </w:pPr>
      <w:r>
        <w:rPr>
          <w:rFonts w:ascii="Times New Roman"/>
          <w:b w:val="false"/>
          <w:i w:val="false"/>
          <w:color w:val="000000"/>
          <w:sz w:val="28"/>
        </w:rPr>
        <w:t>
      84) осы бұйрыққа 84-қосымшаға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85) осы бұйрыққа 85-қосымшаға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86) осы бұйрыққа 86-қосымшаға сәйкес жер салығы мен мүлік салығы бойынша ағымдағы төлемдер есебінің нысаны (701.01-нысан);</w:t>
      </w:r>
    </w:p>
    <w:p>
      <w:pPr>
        <w:spacing w:after="0"/>
        <w:ind w:left="0"/>
        <w:jc w:val="both"/>
      </w:pPr>
      <w:r>
        <w:rPr>
          <w:rFonts w:ascii="Times New Roman"/>
          <w:b w:val="false"/>
          <w:i w:val="false"/>
          <w:color w:val="000000"/>
          <w:sz w:val="28"/>
        </w:rPr>
        <w:t>
      87) осы бұйрыққа 87-қосымшаға сәйкес ойын бизнесі салығы бойынша декларацияның нысаны (710.00-нысан);</w:t>
      </w:r>
    </w:p>
    <w:p>
      <w:pPr>
        <w:spacing w:after="0"/>
        <w:ind w:left="0"/>
        <w:jc w:val="both"/>
      </w:pPr>
      <w:r>
        <w:rPr>
          <w:rFonts w:ascii="Times New Roman"/>
          <w:b w:val="false"/>
          <w:i w:val="false"/>
          <w:color w:val="000000"/>
          <w:sz w:val="28"/>
        </w:rPr>
        <w:t>
      88) осы бұйрыққа 88-қосымшаға сәйкес "Ойын бизнесі салығы бойынша декларация (710.00-нысан)" салық есептілігін жасау қағидалары;</w:t>
      </w:r>
    </w:p>
    <w:p>
      <w:pPr>
        <w:spacing w:after="0"/>
        <w:ind w:left="0"/>
        <w:jc w:val="both"/>
      </w:pPr>
      <w:r>
        <w:rPr>
          <w:rFonts w:ascii="Times New Roman"/>
          <w:b w:val="false"/>
          <w:i w:val="false"/>
          <w:color w:val="000000"/>
          <w:sz w:val="28"/>
        </w:rPr>
        <w:t>
      89) осы бұйрыққа 89-қосымшаға сәйкес жалға беру (пайдалану) шарттары тізілімінің нысаны (871.00-нысан);</w:t>
      </w:r>
    </w:p>
    <w:p>
      <w:pPr>
        <w:spacing w:after="0"/>
        <w:ind w:left="0"/>
        <w:jc w:val="both"/>
      </w:pPr>
      <w:r>
        <w:rPr>
          <w:rFonts w:ascii="Times New Roman"/>
          <w:b w:val="false"/>
          <w:i w:val="false"/>
          <w:color w:val="000000"/>
          <w:sz w:val="28"/>
        </w:rPr>
        <w:t>
      90) осы бұйрыққа 90-қосымшаға сәйкес "Жалға беру (пайдалану) шарттарының тізілімі (871.00-нысан)" салық есептілігін жасау қағидалары;</w:t>
      </w:r>
    </w:p>
    <w:p>
      <w:pPr>
        <w:spacing w:after="0"/>
        <w:ind w:left="0"/>
        <w:jc w:val="both"/>
      </w:pPr>
      <w:r>
        <w:rPr>
          <w:rFonts w:ascii="Times New Roman"/>
          <w:b w:val="false"/>
          <w:i w:val="false"/>
          <w:color w:val="000000"/>
          <w:sz w:val="28"/>
        </w:rPr>
        <w:t>
      91) осы бұйрыққа 91-қосымшаға сәйкес шағын бизнес субъектілері үшін оңайлатылған декларацияның нысаны (910.00-нысан);</w:t>
      </w:r>
    </w:p>
    <w:p>
      <w:pPr>
        <w:spacing w:after="0"/>
        <w:ind w:left="0"/>
        <w:jc w:val="both"/>
      </w:pPr>
      <w:r>
        <w:rPr>
          <w:rFonts w:ascii="Times New Roman"/>
          <w:b w:val="false"/>
          <w:i w:val="false"/>
          <w:color w:val="000000"/>
          <w:sz w:val="28"/>
        </w:rPr>
        <w:t>
      92) осы бұйрыққа 92-қосымшаға сәйкес "Шағын бизнес субъектілері үшін оңайлатылған декларация (910.00-нысан)" салық есептілігін жасау қағидалары;</w:t>
      </w:r>
    </w:p>
    <w:p>
      <w:pPr>
        <w:spacing w:after="0"/>
        <w:ind w:left="0"/>
        <w:jc w:val="both"/>
      </w:pPr>
      <w:r>
        <w:rPr>
          <w:rFonts w:ascii="Times New Roman"/>
          <w:b w:val="false"/>
          <w:i w:val="false"/>
          <w:color w:val="000000"/>
          <w:sz w:val="28"/>
        </w:rPr>
        <w:t>
      93) осы бұйрыққа 93-қосымшаға сәйкес патент құны есебінің нысаны (911.00-нысан);</w:t>
      </w:r>
    </w:p>
    <w:p>
      <w:pPr>
        <w:spacing w:after="0"/>
        <w:ind w:left="0"/>
        <w:jc w:val="both"/>
      </w:pPr>
      <w:r>
        <w:rPr>
          <w:rFonts w:ascii="Times New Roman"/>
          <w:b w:val="false"/>
          <w:i w:val="false"/>
          <w:color w:val="000000"/>
          <w:sz w:val="28"/>
        </w:rPr>
        <w:t>
      94) осы бұйрыққа 94-қосымшаға сәйкес "Патент құнын есептеу (911.00-нысан)" салық есептілігін жасау қағидалары;</w:t>
      </w:r>
    </w:p>
    <w:p>
      <w:pPr>
        <w:spacing w:after="0"/>
        <w:ind w:left="0"/>
        <w:jc w:val="both"/>
      </w:pPr>
      <w:r>
        <w:rPr>
          <w:rFonts w:ascii="Times New Roman"/>
          <w:b w:val="false"/>
          <w:i w:val="false"/>
          <w:color w:val="000000"/>
          <w:sz w:val="28"/>
        </w:rPr>
        <w:t>
      95) осы бұйрыққа 95-қосымшаға сәйкес тіркелген шегерімді пайдалана отырып, арнаулы салық режимін қолданатын салық төлеушілер үшін декларацияның нысаны (912.00-нысан);</w:t>
      </w:r>
    </w:p>
    <w:p>
      <w:pPr>
        <w:spacing w:after="0"/>
        <w:ind w:left="0"/>
        <w:jc w:val="both"/>
      </w:pPr>
      <w:r>
        <w:rPr>
          <w:rFonts w:ascii="Times New Roman"/>
          <w:b w:val="false"/>
          <w:i w:val="false"/>
          <w:color w:val="000000"/>
          <w:sz w:val="28"/>
        </w:rPr>
        <w:t>
      96) осы бұйрыққа 96-қосымшаға сәйкес "Тіркелген шегерімді пайдалана отырып, арнаулы салық режимін қолданатын салық төлеушілер үшін декларация (912.00-нысан)" салық есептілігін жасау қағидалары;</w:t>
      </w:r>
    </w:p>
    <w:p>
      <w:pPr>
        <w:spacing w:after="0"/>
        <w:ind w:left="0"/>
        <w:jc w:val="both"/>
      </w:pPr>
      <w:r>
        <w:rPr>
          <w:rFonts w:ascii="Times New Roman"/>
          <w:b w:val="false"/>
          <w:i w:val="false"/>
          <w:color w:val="000000"/>
          <w:sz w:val="28"/>
        </w:rPr>
        <w:t>
      97) осы бұйрыққа 97-қосымшаға сәйкес бірыңғай жер салығын төлеушілерге арналған декларацияның нысаны (920.00-нысан);</w:t>
      </w:r>
    </w:p>
    <w:p>
      <w:pPr>
        <w:spacing w:after="0"/>
        <w:ind w:left="0"/>
        <w:jc w:val="both"/>
      </w:pPr>
      <w:r>
        <w:rPr>
          <w:rFonts w:ascii="Times New Roman"/>
          <w:b w:val="false"/>
          <w:i w:val="false"/>
          <w:color w:val="000000"/>
          <w:sz w:val="28"/>
        </w:rPr>
        <w:t>
      98) осы бұйрыққа 98-қосымшаға сәйкес "Бірыңғай жер салығын төлеушілерге арналған декларация (920.00-нысан)" салық есептілігін жасау қағидалары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 жазылсын:</w:t>
      </w:r>
    </w:p>
    <w:bookmarkStart w:name="z7" w:id="3"/>
    <w:p>
      <w:pPr>
        <w:spacing w:after="0"/>
        <w:ind w:left="0"/>
        <w:jc w:val="both"/>
      </w:pPr>
      <w:r>
        <w:rPr>
          <w:rFonts w:ascii="Times New Roman"/>
          <w:b w:val="false"/>
          <w:i w:val="false"/>
          <w:color w:val="000000"/>
          <w:sz w:val="28"/>
        </w:rPr>
        <w:t>
      "14. Осы нысан 2019 жылғы 1 қаңтардан бастап 2020 жылғы 31 желтоқсанға дейін туындаған құқықтық қатынастарға қолданылады.";</w:t>
      </w:r>
    </w:p>
    <w:bookmarkEnd w:id="3"/>
    <w:p>
      <w:pPr>
        <w:spacing w:after="0"/>
        <w:ind w:left="0"/>
        <w:jc w:val="both"/>
      </w:pPr>
      <w:r>
        <w:rPr>
          <w:rFonts w:ascii="Times New Roman"/>
          <w:b w:val="false"/>
          <w:i w:val="false"/>
          <w:color w:val="000000"/>
          <w:sz w:val="28"/>
        </w:rPr>
        <w:t>
      көрсетілген бұйрықпен бекітілген "Бейрезиденттің табысынан төлем көзінен ұсталатын корпоративтік табыс салығы бойынша есеп (101.04-нысан)" салық есептілігін жасау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 xml:space="preserve"> мынадай мазмұнда жазылсын:</w:t>
      </w:r>
    </w:p>
    <w:bookmarkStart w:name="z9" w:id="4"/>
    <w:p>
      <w:pPr>
        <w:spacing w:after="0"/>
        <w:ind w:left="0"/>
        <w:jc w:val="both"/>
      </w:pPr>
      <w:r>
        <w:rPr>
          <w:rFonts w:ascii="Times New Roman"/>
          <w:b w:val="false"/>
          <w:i w:val="false"/>
          <w:color w:val="000000"/>
          <w:sz w:val="28"/>
        </w:rPr>
        <w:t>
      "17. Есепке қосымшада (101.04):</w:t>
      </w:r>
    </w:p>
    <w:bookmarkEnd w:id="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бейрезидентке табысты төлеу жүргізген тоқсанның айы көрсетіледі.</w:t>
      </w:r>
    </w:p>
    <w:p>
      <w:pPr>
        <w:spacing w:after="0"/>
        <w:ind w:left="0"/>
        <w:jc w:val="both"/>
      </w:pPr>
      <w:r>
        <w:rPr>
          <w:rFonts w:ascii="Times New Roman"/>
          <w:b w:val="false"/>
          <w:i w:val="false"/>
          <w:color w:val="000000"/>
          <w:sz w:val="28"/>
        </w:rPr>
        <w:t>
      Есептелген, бірақ шегерімге жатқызылған, төленбеген табыстардың сомалары көрсетілген жағдайда, 4-тоқсан ішіндегі есептің В бағаны толтырылмайды;</w:t>
      </w:r>
    </w:p>
    <w:p>
      <w:pPr>
        <w:spacing w:after="0"/>
        <w:ind w:left="0"/>
        <w:jc w:val="both"/>
      </w:pPr>
      <w:r>
        <w:rPr>
          <w:rFonts w:ascii="Times New Roman"/>
          <w:b w:val="false"/>
          <w:i w:val="false"/>
          <w:color w:val="000000"/>
          <w:sz w:val="28"/>
        </w:rPr>
        <w:t>
      3) С бағанында табыстар алушы шетел заңды тұлғасының (бұдан әрі – бейрезидент) толық атауы көрсетіледі;</w:t>
      </w:r>
    </w:p>
    <w:p>
      <w:pPr>
        <w:spacing w:after="0"/>
        <w:ind w:left="0"/>
        <w:jc w:val="both"/>
      </w:pPr>
      <w:r>
        <w:rPr>
          <w:rFonts w:ascii="Times New Roman"/>
          <w:b w:val="false"/>
          <w:i w:val="false"/>
          <w:color w:val="000000"/>
          <w:sz w:val="28"/>
        </w:rPr>
        <w:t>
      4) D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xml:space="preserve">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5) Е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6) F бағанында Қазақстан Республикасындағы көздерден бейрезидент алған осы Қағидалардың 18-тармағына сәйкес табыс түрлерінің коды көрсетіледі;</w:t>
      </w:r>
    </w:p>
    <w:p>
      <w:pPr>
        <w:spacing w:after="0"/>
        <w:ind w:left="0"/>
        <w:jc w:val="both"/>
      </w:pPr>
      <w:r>
        <w:rPr>
          <w:rFonts w:ascii="Times New Roman"/>
          <w:b w:val="false"/>
          <w:i w:val="false"/>
          <w:color w:val="000000"/>
          <w:sz w:val="28"/>
        </w:rPr>
        <w:t>
      7) G бағанында дивидендтер түріндегі табыстарды қоспағанда, оған сәйкес табыстар туындайтын бейрезидент пен салық агентінің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табысты есептелген күнге немесе алдын-ала төлеген жағдайда, табыстарды төлеген күнге валюта айырбасының нарықтық бағамы қолданыла отырып, Қазақстан Республикасының ұлттық валютасына қайта есептелген табыстардың есептелген және төленген сомасы көрсетіледі;</w:t>
      </w:r>
    </w:p>
    <w:p>
      <w:pPr>
        <w:spacing w:after="0"/>
        <w:ind w:left="0"/>
        <w:jc w:val="both"/>
      </w:pPr>
      <w:r>
        <w:rPr>
          <w:rFonts w:ascii="Times New Roman"/>
          <w:b w:val="false"/>
          <w:i w:val="false"/>
          <w:color w:val="000000"/>
          <w:sz w:val="28"/>
        </w:rPr>
        <w:t xml:space="preserve">
      9) І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аударылуы тиіс есептелген және төленген табыстардан табыс салығының сомасы көрсетіледі.</w:t>
      </w:r>
    </w:p>
    <w:p>
      <w:pPr>
        <w:spacing w:after="0"/>
        <w:ind w:left="0"/>
        <w:jc w:val="both"/>
      </w:pP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p>
      <w:pPr>
        <w:spacing w:after="0"/>
        <w:ind w:left="0"/>
        <w:jc w:val="both"/>
      </w:pPr>
      <w:r>
        <w:rPr>
          <w:rFonts w:ascii="Times New Roman"/>
          <w:b w:val="false"/>
          <w:i w:val="false"/>
          <w:color w:val="000000"/>
          <w:sz w:val="28"/>
        </w:rPr>
        <w:t>
      Н – J бағандары бейрезиденттерге есептелген және төленген табыс сомалары бойынша толтырылады;</w:t>
      </w:r>
    </w:p>
    <w:p>
      <w:pPr>
        <w:spacing w:after="0"/>
        <w:ind w:left="0"/>
        <w:jc w:val="both"/>
      </w:pPr>
      <w:r>
        <w:rPr>
          <w:rFonts w:ascii="Times New Roman"/>
          <w:b w:val="false"/>
          <w:i w:val="false"/>
          <w:color w:val="000000"/>
          <w:sz w:val="28"/>
        </w:rPr>
        <w:t>
      11) К бағанында салық агенті шегерімге жатқызған, салық кезеңі ішінде бейрезиденттерге есептелген, бірақ төленбеген табыс сомасы көрсетіледі.</w:t>
      </w:r>
    </w:p>
    <w:p>
      <w:pPr>
        <w:spacing w:after="0"/>
        <w:ind w:left="0"/>
        <w:jc w:val="both"/>
      </w:pPr>
      <w:r>
        <w:rPr>
          <w:rFonts w:ascii="Times New Roman"/>
          <w:b w:val="false"/>
          <w:i w:val="false"/>
          <w:color w:val="000000"/>
          <w:sz w:val="28"/>
        </w:rPr>
        <w:t xml:space="preserve">
      Операциялар шетел валютасында жасалған кезде, бұл бағанда Салық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 агенті шегерімге жатқызған салық кезеңінің соңғы күніне валюта айырбасының нарықтық бағамы қолданыла отырып, Қазақстан Республикасының ұлттық валютасына қайта есептелген, бейрезиденттердің төленбеген табыстарының сомасы көрсетіледі.</w:t>
      </w:r>
    </w:p>
    <w:p>
      <w:pPr>
        <w:spacing w:after="0"/>
        <w:ind w:left="0"/>
        <w:jc w:val="both"/>
      </w:pPr>
      <w:r>
        <w:rPr>
          <w:rFonts w:ascii="Times New Roman"/>
          <w:b w:val="false"/>
          <w:i w:val="false"/>
          <w:color w:val="000000"/>
          <w:sz w:val="28"/>
        </w:rPr>
        <w:t xml:space="preserve">
      12) L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аударылуға тиіс, салық агенті шегерімге жатқызған, есепті салық кезеңі ішінде есептелген, бірақ төленбеген бейрезиденттің табыстарынан алынатын табыс салығының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бейрезиденттің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К – М бағандары шегерімге жатқызылған кезде бейрезиденттерге есептелген, бірақ төленбеген табыстардың сомалары бойынша толтырылады және есепті күнтізбелік жылдың 4-тоқсаны үшін есепте толтырылады;</w:t>
      </w:r>
    </w:p>
    <w:p>
      <w:pPr>
        <w:spacing w:after="0"/>
        <w:ind w:left="0"/>
        <w:jc w:val="both"/>
      </w:pPr>
      <w:r>
        <w:rPr>
          <w:rFonts w:ascii="Times New Roman"/>
          <w:b w:val="false"/>
          <w:i w:val="false"/>
          <w:color w:val="000000"/>
          <w:sz w:val="28"/>
        </w:rPr>
        <w:t xml:space="preserve">
      14) N бағанында Салық кодексінің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есептелген кірістер сомаларын көрсетіледі.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xml:space="preserve">
      15) О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аударылуға тиіс, Салық кодексінің 644-бабы 1-тармағының 5) тармақшасына сәйкес есептелген табыстан бюджетке аударуға жататын табыс салығының сомасын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17) Q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18) R бағанында N бағанында көрсетілген табысқа қатысты қолданылған осы Қағидалардың 20-тармағына сәйкес халықаралық шарт түрінің коды көрсетіледі;</w:t>
      </w:r>
    </w:p>
    <w:p>
      <w:pPr>
        <w:spacing w:after="0"/>
        <w:ind w:left="0"/>
        <w:jc w:val="both"/>
      </w:pPr>
      <w:r>
        <w:rPr>
          <w:rFonts w:ascii="Times New Roman"/>
          <w:b w:val="false"/>
          <w:i w:val="false"/>
          <w:color w:val="000000"/>
          <w:sz w:val="28"/>
        </w:rPr>
        <w:t>
      19) S бағанында R бағанында 22 кодын көрсеткен кезде R бағанында көрсетілген халықаралық шарттың атауы көрсетіледі;</w:t>
      </w:r>
    </w:p>
    <w:p>
      <w:pPr>
        <w:spacing w:after="0"/>
        <w:ind w:left="0"/>
        <w:jc w:val="both"/>
      </w:pPr>
      <w:r>
        <w:rPr>
          <w:rFonts w:ascii="Times New Roman"/>
          <w:b w:val="false"/>
          <w:i w:val="false"/>
          <w:color w:val="000000"/>
          <w:sz w:val="28"/>
        </w:rPr>
        <w:t>
      20) T бағанында халықаралық шарт жасасқан елдің коды көрсетіледі. T бағаны осы Қағидалардың 17-тармағының 4) тармақшасына сәйкес толтырылады. Q-S бағандары егер салық төлеуші ратификацияланған мемлекетаралық және үкіметаралық шарттардың ережелерін қолданған жағдайда толтырылады.</w:t>
      </w:r>
    </w:p>
    <w:p>
      <w:pPr>
        <w:spacing w:after="0"/>
        <w:ind w:left="0"/>
        <w:jc w:val="both"/>
      </w:pPr>
      <w:r>
        <w:rPr>
          <w:rFonts w:ascii="Times New Roman"/>
          <w:b w:val="false"/>
          <w:i w:val="false"/>
          <w:color w:val="000000"/>
          <w:sz w:val="28"/>
        </w:rPr>
        <w:t>
      Есепті тоқсанның тиісті айы үшін қосымшаның Н бағанының жиынтық сомалары 101.04.001 I, 101.04.001 II және 101.04.001 III тиісті жолдарына көшіріледі;</w:t>
      </w:r>
    </w:p>
    <w:p>
      <w:pPr>
        <w:spacing w:after="0"/>
        <w:ind w:left="0"/>
        <w:jc w:val="both"/>
      </w:pPr>
      <w:r>
        <w:rPr>
          <w:rFonts w:ascii="Times New Roman"/>
          <w:b w:val="false"/>
          <w:i w:val="false"/>
          <w:color w:val="000000"/>
          <w:sz w:val="28"/>
        </w:rPr>
        <w:t>
      J-бағаны – 101.04.002 I, 101.04.002 II және 101.04.002 III тиісті жолдарына;</w:t>
      </w:r>
    </w:p>
    <w:p>
      <w:pPr>
        <w:spacing w:after="0"/>
        <w:ind w:left="0"/>
        <w:jc w:val="both"/>
      </w:pPr>
      <w:r>
        <w:rPr>
          <w:rFonts w:ascii="Times New Roman"/>
          <w:b w:val="false"/>
          <w:i w:val="false"/>
          <w:color w:val="000000"/>
          <w:sz w:val="28"/>
        </w:rPr>
        <w:t>
      К бағанының қорытынды сомалары есепке барлық Қосымшасы бойынша жиынтық түрде 101.04.003-жолына, М-бағаны 101.04.004-жолына көшіріледі.</w:t>
      </w:r>
    </w:p>
    <w:p>
      <w:pPr>
        <w:spacing w:after="0"/>
        <w:ind w:left="0"/>
        <w:jc w:val="both"/>
      </w:pPr>
      <w:r>
        <w:rPr>
          <w:rFonts w:ascii="Times New Roman"/>
          <w:b w:val="false"/>
          <w:i w:val="false"/>
          <w:color w:val="000000"/>
          <w:sz w:val="28"/>
        </w:rPr>
        <w:t>
      Есепті тоқсанның тиісті айы үшін қосымшаның N бағанының қорытынды сомалары тиісті 101.04.005 I. 101.04.005 II және 101.04.05 III жолдарына көшіріледі. Есепті тоқсанның тиісті айы үшін қосымшаның P бағанының қорытынды сомалары тиісті 101.04.006 I, 101.04.006 II және 101.04.006 III жолдарына көшіріледі;</w:t>
      </w:r>
    </w:p>
    <w:p>
      <w:pPr>
        <w:spacing w:after="0"/>
        <w:ind w:left="0"/>
        <w:jc w:val="both"/>
      </w:pPr>
      <w:r>
        <w:rPr>
          <w:rFonts w:ascii="Times New Roman"/>
          <w:b w:val="false"/>
          <w:i w:val="false"/>
          <w:color w:val="000000"/>
          <w:sz w:val="28"/>
        </w:rPr>
        <w:t xml:space="preserve">
      21) U бағанында Салық кодексінің 644-бабы </w:t>
      </w:r>
      <w:r>
        <w:rPr>
          <w:rFonts w:ascii="Times New Roman"/>
          <w:b w:val="false"/>
          <w:i w:val="false"/>
          <w:color w:val="000000"/>
          <w:sz w:val="28"/>
        </w:rPr>
        <w:t>2-тармағының</w:t>
      </w:r>
      <w:r>
        <w:rPr>
          <w:rFonts w:ascii="Times New Roman"/>
          <w:b w:val="false"/>
          <w:i w:val="false"/>
          <w:color w:val="000000"/>
          <w:sz w:val="28"/>
        </w:rPr>
        <w:t xml:space="preserve"> 3-1) және 4-1) тармақшаларына сәйкес Қазақстан Республикасындағы төлем көздерден салық салуға жатпайтын кірістердің сомасы көрсетіледі. Операциялар (кірістер төлеу) шетел валютасында жасалған кезде бұл бағанда кіріс төлеген күнге немесе алдын-ала төлеген жағдайда, кіріс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p>
    <w:p>
      <w:pPr>
        <w:spacing w:after="0"/>
        <w:ind w:left="0"/>
        <w:jc w:val="both"/>
      </w:pPr>
      <w:r>
        <w:rPr>
          <w:rFonts w:ascii="Times New Roman"/>
          <w:b w:val="false"/>
          <w:i w:val="false"/>
          <w:color w:val="000000"/>
          <w:sz w:val="28"/>
        </w:rPr>
        <w:t xml:space="preserve">
      22) V бағанында Салық кодексінің 645-бабының 9-тармағының </w:t>
      </w:r>
      <w:r>
        <w:rPr>
          <w:rFonts w:ascii="Times New Roman"/>
          <w:b w:val="false"/>
          <w:i w:val="false"/>
          <w:color w:val="000000"/>
          <w:sz w:val="28"/>
        </w:rPr>
        <w:t>1) тармақшасынан</w:t>
      </w:r>
      <w:r>
        <w:rPr>
          <w:rFonts w:ascii="Times New Roman"/>
          <w:b w:val="false"/>
          <w:i w:val="false"/>
          <w:color w:val="000000"/>
          <w:sz w:val="28"/>
        </w:rPr>
        <w:t xml:space="preserve"> өзге, Салық кодексінің 645-бабының 9-тармағының 1) тармақшасынан өзге, Салық кодексінің 645-бабының 9-тармағына сәйкес Қазақстан Республикасындағы төлем көздерден салық салуға жатпайтын кірістердің сомасы көрсетіледі. Операциялар (кірістер төлеу) шетел валютасында жасалған кезде бұл бағанда кіріс төлеген күнге немесе алдын-ала төлеген жағдайда, кіріс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p>
    <w:bookmarkStart w:name="z10" w:id="5"/>
    <w:p>
      <w:pPr>
        <w:spacing w:after="0"/>
        <w:ind w:left="0"/>
        <w:jc w:val="both"/>
      </w:pPr>
      <w:r>
        <w:rPr>
          <w:rFonts w:ascii="Times New Roman"/>
          <w:b w:val="false"/>
          <w:i w:val="false"/>
          <w:color w:val="000000"/>
          <w:sz w:val="28"/>
        </w:rPr>
        <w:t>
      18. Есеп толтыру кезінде мынадай табыс түрлерін кодтауды пайдалану қажет.</w:t>
      </w:r>
    </w:p>
    <w:bookmarkEnd w:id="5"/>
    <w:p>
      <w:pPr>
        <w:spacing w:after="0"/>
        <w:ind w:left="0"/>
        <w:jc w:val="both"/>
      </w:pPr>
      <w:r>
        <w:rPr>
          <w:rFonts w:ascii="Times New Roman"/>
          <w:b w:val="false"/>
          <w:i w:val="false"/>
          <w:color w:val="000000"/>
          <w:sz w:val="28"/>
        </w:rPr>
        <w:t xml:space="preserve">
      Қазақстан Республикасындағы көздерден табыс түрлерінің кодтары: </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1021 – резидент-банктердің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1031 – Салық кодексінің 644-бабы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кірістерді қоспағанда,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xml:space="preserve">
      1040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 тiркелген тұлғаның нақты орындалу, көрсету орындарына қарамастан, жұмыстарды орындаудан, қызметтерді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1061 – Қазақстан Республикасының аумағында жұмыс істейтін қор биржасында немесе шетелдік қор биржасында осы қор биржасының ресми тізімдерінде өткізу күні болатын бағалы қағаздарды ашық сауда-саттық әдісімен өткізу кезінде құн өсімінен түсетін кірістер;</w:t>
      </w:r>
    </w:p>
    <w:p>
      <w:pPr>
        <w:spacing w:after="0"/>
        <w:ind w:left="0"/>
        <w:jc w:val="both"/>
      </w:pPr>
      <w:r>
        <w:rPr>
          <w:rFonts w:ascii="Times New Roman"/>
          <w:b w:val="false"/>
          <w:i w:val="false"/>
          <w:color w:val="000000"/>
          <w:sz w:val="28"/>
        </w:rPr>
        <w:t xml:space="preserve">
      1062 –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шарттар орындалған кездегі Салық кодексінің 644-бабы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1091 – Қазақстан Республикасынан тыс жерлерге бiрыңғай құбыр жүйесі арқылы тасымалданатын шикі мұнайды сату сапасына негізделген бағаны түзетуге байланысты төлемдер;</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xml:space="preserve">
      1101 –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шарттар орындалған кездегі ездегіғансы;</w:t>
      </w:r>
    </w:p>
    <w:p>
      <w:pPr>
        <w:spacing w:after="0"/>
        <w:ind w:left="0"/>
        <w:jc w:val="both"/>
      </w:pPr>
      <w:r>
        <w:rPr>
          <w:rFonts w:ascii="Times New Roman"/>
          <w:b w:val="false"/>
          <w:i w:val="false"/>
          <w:color w:val="000000"/>
          <w:sz w:val="28"/>
        </w:rPr>
        <w:t xml:space="preserve">
      1102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шарттарға сәйкес келетін жер қойнауын пайдаланушы заңды тұлғалар төлейтін дивидендтер;</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1111 – Қазақстан Республикасының аумағында жұмыс істейтін қор биржасының ресми тізімінде дивидендтер ивидсыйақыларды есепке жазу күні болатын бағалы қағаздар бойынша осындай дивидендтер ивидсыйақылар;</w:t>
      </w:r>
    </w:p>
    <w:p>
      <w:pPr>
        <w:spacing w:after="0"/>
        <w:ind w:left="0"/>
        <w:jc w:val="both"/>
      </w:pPr>
      <w:r>
        <w:rPr>
          <w:rFonts w:ascii="Times New Roman"/>
          <w:b w:val="false"/>
          <w:i w:val="false"/>
          <w:color w:val="000000"/>
          <w:sz w:val="28"/>
        </w:rPr>
        <w:t>
      1112 – мемлекеттік эмиссиялық бағалы қағаздар, агенттік облигациялар бойынша сыйақылар және мемлекеттік эмиссиялық бағалы қағаздар ағазагенттік облигацияларды өткізу кезінде құн өсімінен түсетін кірістер;</w:t>
      </w:r>
    </w:p>
    <w:p>
      <w:pPr>
        <w:spacing w:after="0"/>
        <w:ind w:left="0"/>
        <w:jc w:val="both"/>
      </w:pPr>
      <w:r>
        <w:rPr>
          <w:rFonts w:ascii="Times New Roman"/>
          <w:b w:val="false"/>
          <w:i w:val="false"/>
          <w:color w:val="000000"/>
          <w:sz w:val="28"/>
        </w:rPr>
        <w:t>
      1113 – резидент-сатып алушылар борыштық бағалы қағаздар бойынша оларды сатып алу кезінде төлеген жинақталған (есепке жазылған) сыйақылар сомасы;</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1141 – халықаралық қаржы лизингі шарттары бойынша негізгі құралдарды лизингке қаржыландыруға беру кезіндегі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bookmarkStart w:name="z11" w:id="6"/>
    <w:p>
      <w:pPr>
        <w:spacing w:after="0"/>
        <w:ind w:left="0"/>
        <w:jc w:val="both"/>
      </w:pPr>
      <w:r>
        <w:rPr>
          <w:rFonts w:ascii="Times New Roman"/>
          <w:b w:val="false"/>
          <w:i w:val="false"/>
          <w:color w:val="000000"/>
          <w:sz w:val="28"/>
        </w:rPr>
        <w:t>
      19. Есепті толтыру кезінде халықаралық шарттар (келісім) түрінің мынадай кодталуын пайдалану:</w:t>
      </w:r>
    </w:p>
    <w:bookmarkEnd w:id="6"/>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алдын алу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шарттары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туралы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инфрақұрылымдық инвестициялар банкі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bookmarkStart w:name="z574" w:id="7"/>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мазмұнда жазылсын:</w:t>
      </w:r>
    </w:p>
    <w:bookmarkStart w:name="z573" w:id="8"/>
    <w:p>
      <w:pPr>
        <w:spacing w:after="0"/>
        <w:ind w:left="0"/>
        <w:jc w:val="both"/>
      </w:pPr>
      <w:r>
        <w:rPr>
          <w:rFonts w:ascii="Times New Roman"/>
          <w:b w:val="false"/>
          <w:i w:val="false"/>
          <w:color w:val="000000"/>
          <w:sz w:val="28"/>
        </w:rPr>
        <w:t>
      "71. Декларация толтыру кезінде мынадай табыс түрлерін кодтауды пайдалану қажет.</w:t>
      </w:r>
    </w:p>
    <w:bookmarkEnd w:id="8"/>
    <w:p>
      <w:pPr>
        <w:spacing w:after="0"/>
        <w:ind w:left="0"/>
        <w:jc w:val="both"/>
      </w:pPr>
      <w:r>
        <w:rPr>
          <w:rFonts w:ascii="Times New Roman"/>
          <w:b w:val="false"/>
          <w:i w:val="false"/>
          <w:color w:val="000000"/>
          <w:sz w:val="28"/>
        </w:rPr>
        <w:t>
      1) Қазақстан Республикасындағы көздерден табыстар: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іске асыру кезіндегі өсу бағамынан табыс:</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xml:space="preserve">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 </w:t>
      </w:r>
    </w:p>
    <w:p>
      <w:pPr>
        <w:spacing w:after="0"/>
        <w:ind w:left="0"/>
        <w:jc w:val="both"/>
      </w:pPr>
      <w:r>
        <w:rPr>
          <w:rFonts w:ascii="Times New Roman"/>
          <w:b w:val="false"/>
          <w:i w:val="false"/>
          <w:color w:val="000000"/>
          <w:sz w:val="28"/>
        </w:rPr>
        <w:t xml:space="preserve">
      1210 – еңбекші көшіп келушіге рұқсаттың негізінде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алынған кіріс;</w:t>
      </w:r>
    </w:p>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табыстар;</w:t>
      </w:r>
    </w:p>
    <w:p>
      <w:pPr>
        <w:spacing w:after="0"/>
        <w:ind w:left="0"/>
        <w:jc w:val="both"/>
      </w:pPr>
      <w:r>
        <w:rPr>
          <w:rFonts w:ascii="Times New Roman"/>
          <w:b w:val="false"/>
          <w:i w:val="false"/>
          <w:color w:val="000000"/>
          <w:sz w:val="28"/>
        </w:rPr>
        <w:t>
      1360 – резиденттен алынатын сақтандыру, қайта сақтандыру келісімшарттары бойынша сақтандыру және қайта сақтандару мекемелерімен құрылған сақтандыру қорларының төмендеуінен табыстар;</w:t>
      </w:r>
    </w:p>
    <w:p>
      <w:pPr>
        <w:spacing w:after="0"/>
        <w:ind w:left="0"/>
        <w:jc w:val="both"/>
      </w:pPr>
      <w:r>
        <w:rPr>
          <w:rFonts w:ascii="Times New Roman"/>
          <w:b w:val="false"/>
          <w:i w:val="false"/>
          <w:color w:val="000000"/>
          <w:sz w:val="28"/>
        </w:rPr>
        <w:t>
      1370 – Қазақстан Республикасында кәсіпкерлік қызметті шеттетуге немесе тоқтатуға келісім үшін табыс;</w:t>
      </w:r>
    </w:p>
    <w:p>
      <w:pPr>
        <w:spacing w:after="0"/>
        <w:ind w:left="0"/>
        <w:jc w:val="both"/>
      </w:pPr>
      <w:r>
        <w:rPr>
          <w:rFonts w:ascii="Times New Roman"/>
          <w:b w:val="false"/>
          <w:i w:val="false"/>
          <w:color w:val="000000"/>
          <w:sz w:val="28"/>
        </w:rPr>
        <w:t>
      1380 – Қазақстан Республикасында тіркелген активтерден шығарылған кірістер;</w:t>
      </w:r>
    </w:p>
    <w:p>
      <w:pPr>
        <w:spacing w:after="0"/>
        <w:ind w:left="0"/>
        <w:jc w:val="both"/>
      </w:pPr>
      <w:r>
        <w:rPr>
          <w:rFonts w:ascii="Times New Roman"/>
          <w:b w:val="false"/>
          <w:i w:val="false"/>
          <w:color w:val="000000"/>
          <w:sz w:val="28"/>
        </w:rPr>
        <w:t>
      1390 – табиғи ресурстарды өндіруге геологиялық оқутыға және даярлау жұмыстарының шығыстарын түзетулерден кірістер, сондай-ақ Қазақстан Республикасындағы жер қойнауын пайдаланушылардың басқа шығыстары;</w:t>
      </w:r>
    </w:p>
    <w:p>
      <w:pPr>
        <w:spacing w:after="0"/>
        <w:ind w:left="0"/>
        <w:jc w:val="both"/>
      </w:pPr>
      <w:r>
        <w:rPr>
          <w:rFonts w:ascii="Times New Roman"/>
          <w:b w:val="false"/>
          <w:i w:val="false"/>
          <w:color w:val="000000"/>
          <w:sz w:val="28"/>
        </w:rPr>
        <w:t>
      1400 – Қазақстан Республикасында кен орындарын құрастыру салдарынан тарату бойынша іс жүзіндегі шығыстардың сомасынан кен орынын құрастыру салдарынан тарату қорына аударылған сомалардың артуынан табыстар;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Қазақстан Республикасындағы "Бухгалтерлiк есеп пен қаржылық есептiлiк туралы" Қазақстан Республикасы 2007 жылғы 28 ақпандағы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саладағы обьектілерді пайдалану кезінде табыстардың шығындардан артуы;</w:t>
      </w:r>
    </w:p>
    <w:p>
      <w:pPr>
        <w:spacing w:after="0"/>
        <w:ind w:left="0"/>
        <w:jc w:val="both"/>
      </w:pPr>
      <w:r>
        <w:rPr>
          <w:rFonts w:ascii="Times New Roman"/>
          <w:b w:val="false"/>
          <w:i w:val="false"/>
          <w:color w:val="000000"/>
          <w:sz w:val="28"/>
        </w:rPr>
        <w:t>
      1440 – Қазақстан Республикасында кешеннің мүлкі ретінде кәсіпорынды сатудан түсетін табыстар;</w:t>
      </w:r>
    </w:p>
    <w:p>
      <w:pPr>
        <w:spacing w:after="0"/>
        <w:ind w:left="0"/>
        <w:jc w:val="both"/>
      </w:pPr>
      <w:r>
        <w:rPr>
          <w:rFonts w:ascii="Times New Roman"/>
          <w:b w:val="false"/>
          <w:i w:val="false"/>
          <w:color w:val="000000"/>
          <w:sz w:val="28"/>
        </w:rPr>
        <w:t>
      1450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Республикасында сенімгерлікпен басқару туындаған кезде;</w:t>
      </w:r>
    </w:p>
    <w:p>
      <w:pPr>
        <w:spacing w:after="0"/>
        <w:ind w:left="0"/>
        <w:jc w:val="both"/>
      </w:pPr>
      <w:r>
        <w:rPr>
          <w:rFonts w:ascii="Times New Roman"/>
          <w:b w:val="false"/>
          <w:i w:val="false"/>
          <w:color w:val="000000"/>
          <w:sz w:val="28"/>
        </w:rPr>
        <w:t>
      1460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1470 – Қазақстан Республикасында кәсіпкерлік қызметтің нәтижесінде туындайтын басқа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Республикасынан тыс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2030 – бейрезидентке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p>
      <w:pPr>
        <w:spacing w:after="0"/>
        <w:ind w:left="0"/>
        <w:jc w:val="both"/>
      </w:pPr>
      <w:r>
        <w:rPr>
          <w:rFonts w:ascii="Times New Roman"/>
          <w:b w:val="false"/>
          <w:i w:val="false"/>
          <w:color w:val="000000"/>
          <w:sz w:val="28"/>
        </w:rPr>
        <w:t xml:space="preserve">
      2040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2050 – Қазақстан Республикасынан тыс жерлерде бірлескен қызметті іске асырудан түсетін табыстар;</w:t>
      </w:r>
    </w:p>
    <w:p>
      <w:pPr>
        <w:spacing w:after="0"/>
        <w:ind w:left="0"/>
        <w:jc w:val="both"/>
      </w:pPr>
      <w:r>
        <w:rPr>
          <w:rFonts w:ascii="Times New Roman"/>
          <w:b w:val="false"/>
          <w:i w:val="false"/>
          <w:color w:val="000000"/>
          <w:sz w:val="28"/>
        </w:rPr>
        <w:t>
      2060 – іске асыру кезінде құн өсімінен түсетін табыстар:</w:t>
      </w:r>
    </w:p>
    <w:p>
      <w:pPr>
        <w:spacing w:after="0"/>
        <w:ind w:left="0"/>
        <w:jc w:val="both"/>
      </w:pPr>
      <w:r>
        <w:rPr>
          <w:rFonts w:ascii="Times New Roman"/>
          <w:b w:val="false"/>
          <w:i w:val="false"/>
          <w:color w:val="000000"/>
          <w:sz w:val="28"/>
        </w:rPr>
        <w:t>
      Қазақстан Республикасынан тыс орналасқан мүліктер;</w:t>
      </w:r>
    </w:p>
    <w:p>
      <w:pPr>
        <w:spacing w:after="0"/>
        <w:ind w:left="0"/>
        <w:jc w:val="both"/>
      </w:pPr>
      <w:r>
        <w:rPr>
          <w:rFonts w:ascii="Times New Roman"/>
          <w:b w:val="false"/>
          <w:i w:val="false"/>
          <w:color w:val="000000"/>
          <w:sz w:val="28"/>
        </w:rPr>
        <w:t>
      Бейрезиденттермен шығарылған бағалы қағаздар;</w:t>
      </w:r>
    </w:p>
    <w:p>
      <w:pPr>
        <w:spacing w:after="0"/>
        <w:ind w:left="0"/>
        <w:jc w:val="both"/>
      </w:pPr>
      <w:r>
        <w:rPr>
          <w:rFonts w:ascii="Times New Roman"/>
          <w:b w:val="false"/>
          <w:i w:val="false"/>
          <w:color w:val="000000"/>
          <w:sz w:val="28"/>
        </w:rPr>
        <w:t>
      Қазақстан Республикасынан тыс орналасқан заңды тұлға-бейрезидент консорциумда қатысу үлесінен іске асырылған;</w:t>
      </w:r>
    </w:p>
    <w:p>
      <w:pPr>
        <w:spacing w:after="0"/>
        <w:ind w:left="0"/>
        <w:jc w:val="both"/>
      </w:pPr>
      <w:r>
        <w:rPr>
          <w:rFonts w:ascii="Times New Roman"/>
          <w:b w:val="false"/>
          <w:i w:val="false"/>
          <w:color w:val="000000"/>
          <w:sz w:val="28"/>
        </w:rPr>
        <w:t>
      Бейрезидент-заңды тұлғаның осындай акцияларының немесе активтерінің құнының 50 пайызынан астамын Қазақстан Республикасында орналасқан мүлік құрайтын болса, бейрезидент шығарған акцияларды сату нәтижесінде алынған құн өсімінен табыстар;</w:t>
      </w:r>
    </w:p>
    <w:p>
      <w:pPr>
        <w:spacing w:after="0"/>
        <w:ind w:left="0"/>
        <w:jc w:val="both"/>
      </w:pPr>
      <w:r>
        <w:rPr>
          <w:rFonts w:ascii="Times New Roman"/>
          <w:b w:val="false"/>
          <w:i w:val="false"/>
          <w:color w:val="000000"/>
          <w:sz w:val="28"/>
        </w:rPr>
        <w:t>
      Бейрезидент-заңды тұлғаның осындай қатысу үлестерінің немесе активтерінің құнының 50 пайызынан астамын Қазақстан Республикасында орналасқан мүлік құрайтын болса, бейрезидент-заңды тұлғада, консорциумда қатысу үлестерін сату нәтижесінде алынған құн өсімінен түскен табыстар;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2090 –тұрақсыздық түрінде (айыппұлдар, өсiмақылар) және басқа санкция түрлерінің табыстарынан, тек бұрын ұсталған айыппұлдардың түсіндірмесіз бюджеттен қайтарылған;</w:t>
      </w:r>
    </w:p>
    <w:p>
      <w:pPr>
        <w:spacing w:after="0"/>
        <w:ind w:left="0"/>
        <w:jc w:val="both"/>
      </w:pPr>
      <w:r>
        <w:rPr>
          <w:rFonts w:ascii="Times New Roman"/>
          <w:b w:val="false"/>
          <w:i w:val="false"/>
          <w:color w:val="000000"/>
          <w:sz w:val="28"/>
        </w:rPr>
        <w:t>
      2010 – бейрезидент-заңды тұлғадан түсетін дивидендтер түріндегі табыстар;</w:t>
      </w:r>
    </w:p>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2120 – бейрезидент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2130 – бейрезиденттен алынатын роялти түріндегі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2150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2160 – Қазақстан Республикасының шегінен тыс туындайтын сақтандыру шарттары немесе қайта сақтандыру қауіптері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2180 – бейрезиденттен алынатын теңіз тасымалы келісімшартымен (келісімшарт) қарастырылған аса болат уақытында жүктерді тиеу-босату операциялары кезінде жай кеме үшін төлем түріндегі табыс;</w:t>
      </w:r>
    </w:p>
    <w:p>
      <w:pPr>
        <w:spacing w:after="0"/>
        <w:ind w:left="0"/>
        <w:jc w:val="both"/>
      </w:pPr>
      <w:r>
        <w:rPr>
          <w:rFonts w:ascii="Times New Roman"/>
          <w:b w:val="false"/>
          <w:i w:val="false"/>
          <w:color w:val="000000"/>
          <w:sz w:val="28"/>
        </w:rPr>
        <w:t>
      2190 – Қазақстан Республикасының шегінен тыс орналасқан құбырларды пайдаланудан, электр тарату желілірінен, талшықтық-оптика байланыс желілерінен табыстар;</w:t>
      </w:r>
    </w:p>
    <w:p>
      <w:pPr>
        <w:spacing w:after="0"/>
        <w:ind w:left="0"/>
        <w:jc w:val="both"/>
      </w:pPr>
      <w:r>
        <w:rPr>
          <w:rFonts w:ascii="Times New Roman"/>
          <w:b w:val="false"/>
          <w:i w:val="false"/>
          <w:color w:val="000000"/>
          <w:sz w:val="28"/>
        </w:rPr>
        <w:t>
      2200 – Қазақстан Республикасының шегінен тыс қызметінен жұмыс беруші болып табылатын бейрезидентпен құрылған келісімшарт бойынша (келісімшарт) резидент жеке тұлғаның табысы;</w:t>
      </w:r>
    </w:p>
    <w:p>
      <w:pPr>
        <w:spacing w:after="0"/>
        <w:ind w:left="0"/>
        <w:jc w:val="both"/>
      </w:pPr>
      <w:r>
        <w:rPr>
          <w:rFonts w:ascii="Times New Roman"/>
          <w:b w:val="false"/>
          <w:i w:val="false"/>
          <w:color w:val="000000"/>
          <w:sz w:val="28"/>
        </w:rPr>
        <w:t>
      2210 – еңбек иммигрантына рұқсаттың негізінде шет ел мемлекетінің еңбек заңнамасына сәйкес жасалған еңбек шарты бойынша резидент-иммигранттың еңбек табысы;</w:t>
      </w:r>
    </w:p>
    <w:p>
      <w:pPr>
        <w:spacing w:after="0"/>
        <w:ind w:left="0"/>
        <w:jc w:val="both"/>
      </w:pPr>
      <w:r>
        <w:rPr>
          <w:rFonts w:ascii="Times New Roman"/>
          <w:b w:val="false"/>
          <w:i w:val="false"/>
          <w:color w:val="000000"/>
          <w:sz w:val="28"/>
        </w:rPr>
        <w:t>
      2220 – басшының қаламақысы және (немесе) басқарма органдарының мүшелерімен алынатын осындай тұғаларға бейрезиденттерге қатысты жүктелген басқармашылық міндеттерді осындай міндеттердің іс жүзінде орындаудан тәуелсіз орындаумен байланысты басқа төлемдер (директорлар кеңесі, басқарма немесе басқа органның);</w:t>
      </w:r>
    </w:p>
    <w:p>
      <w:pPr>
        <w:spacing w:after="0"/>
        <w:ind w:left="0"/>
        <w:jc w:val="both"/>
      </w:pPr>
      <w:r>
        <w:rPr>
          <w:rFonts w:ascii="Times New Roman"/>
          <w:b w:val="false"/>
          <w:i w:val="false"/>
          <w:color w:val="000000"/>
          <w:sz w:val="28"/>
        </w:rPr>
        <w:t>
      2230 – Қазақстан Республикасынан тыс жерлерде оған бейрезидент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2240 – Қазақстан Республикасынан тыс жерлерде оған 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2250 – бейрезидент жұмыс берушіден алынған материалдық пайда ретінде Қазақстан Республикасындағы қызметінен резидент жеке тұлғаның табысы;</w:t>
      </w:r>
    </w:p>
    <w:p>
      <w:pPr>
        <w:spacing w:after="0"/>
        <w:ind w:left="0"/>
        <w:jc w:val="both"/>
      </w:pPr>
      <w:r>
        <w:rPr>
          <w:rFonts w:ascii="Times New Roman"/>
          <w:b w:val="false"/>
          <w:i w:val="false"/>
          <w:color w:val="000000"/>
          <w:sz w:val="28"/>
        </w:rPr>
        <w:t>
      2260 – бейрезиденттермен зейнетақы қорларының жинақтарымен іске асырылатын зейнеткерлік төлемдер;</w:t>
      </w:r>
    </w:p>
    <w:p>
      <w:pPr>
        <w:spacing w:after="0"/>
        <w:ind w:left="0"/>
        <w:jc w:val="both"/>
      </w:pPr>
      <w:r>
        <w:rPr>
          <w:rFonts w:ascii="Times New Roman"/>
          <w:b w:val="false"/>
          <w:i w:val="false"/>
          <w:color w:val="000000"/>
          <w:sz w:val="28"/>
        </w:rPr>
        <w:t>
      2270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2280 – бейрезидент төлейтiн ұтыстар;</w:t>
      </w:r>
    </w:p>
    <w:p>
      <w:pPr>
        <w:spacing w:after="0"/>
        <w:ind w:left="0"/>
        <w:jc w:val="both"/>
      </w:pPr>
      <w:r>
        <w:rPr>
          <w:rFonts w:ascii="Times New Roman"/>
          <w:b w:val="false"/>
          <w:i w:val="false"/>
          <w:color w:val="000000"/>
          <w:sz w:val="28"/>
        </w:rPr>
        <w:t>
      2290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2300 – Қазақстан Республикасының шегінен тыс орналасқан алынған немесе мұрагерлікке қалдырылған мүлікті қайтарусыз түріндегі табысы, соның ішінде жұмыстар, қызметтер, бейрезидент жеке тұлғадан резидент жеке тұлғаның қайтарымсыз алынған мүлкін қоспағанда;</w:t>
      </w:r>
    </w:p>
    <w:p>
      <w:pPr>
        <w:spacing w:after="0"/>
        <w:ind w:left="0"/>
        <w:jc w:val="both"/>
      </w:pPr>
      <w:r>
        <w:rPr>
          <w:rFonts w:ascii="Times New Roman"/>
          <w:b w:val="false"/>
          <w:i w:val="false"/>
          <w:color w:val="000000"/>
          <w:sz w:val="28"/>
        </w:rPr>
        <w:t>
      2310 – өндірушілік қаржылық құралдар бойынша табыстар;</w:t>
      </w:r>
    </w:p>
    <w:p>
      <w:pPr>
        <w:spacing w:after="0"/>
        <w:ind w:left="0"/>
        <w:jc w:val="both"/>
      </w:pPr>
      <w:r>
        <w:rPr>
          <w:rFonts w:ascii="Times New Roman"/>
          <w:b w:val="false"/>
          <w:i w:val="false"/>
          <w:color w:val="000000"/>
          <w:sz w:val="28"/>
        </w:rPr>
        <w:t>
      2320 – резидент үшін сенімгерлікпен басқарудың құрылтайшысы болып табылатын Қазақстан Республикасының шегінен тыс оған салықтық міндеттемелерді орындау жүктелмеген бейрезиденттке мүлікті сенімгерлікпен басқарудан аударылған табыстар;</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2340 – міндеттемелерді алып тастаудан табыстар;</w:t>
      </w:r>
    </w:p>
    <w:p>
      <w:pPr>
        <w:spacing w:after="0"/>
        <w:ind w:left="0"/>
        <w:jc w:val="both"/>
      </w:pPr>
      <w:r>
        <w:rPr>
          <w:rFonts w:ascii="Times New Roman"/>
          <w:b w:val="false"/>
          <w:i w:val="false"/>
          <w:color w:val="000000"/>
          <w:sz w:val="28"/>
        </w:rPr>
        <w:t>
      2350 – Қазақстан республикасынан тыс жерлерде шеккен күмәнді міндеттемелер бойынша табыс;</w:t>
      </w:r>
    </w:p>
    <w:p>
      <w:pPr>
        <w:spacing w:after="0"/>
        <w:ind w:left="0"/>
        <w:jc w:val="both"/>
      </w:pPr>
      <w:r>
        <w:rPr>
          <w:rFonts w:ascii="Times New Roman"/>
          <w:b w:val="false"/>
          <w:i w:val="false"/>
          <w:color w:val="000000"/>
          <w:sz w:val="28"/>
        </w:rPr>
        <w:t>
      2360 – бейрезиденттерден алынатын сақтандыру, қайта сақтандыру келесемшарттары бойынша сақтандыру, қайта сақтандыру мекемелерімен құрылған сақтандуру қорларының түсіндерінің табысы;</w:t>
      </w:r>
    </w:p>
    <w:p>
      <w:pPr>
        <w:spacing w:after="0"/>
        <w:ind w:left="0"/>
        <w:jc w:val="both"/>
      </w:pPr>
      <w:r>
        <w:rPr>
          <w:rFonts w:ascii="Times New Roman"/>
          <w:b w:val="false"/>
          <w:i w:val="false"/>
          <w:color w:val="000000"/>
          <w:sz w:val="28"/>
        </w:rPr>
        <w:t>
      2370 – Қазақстан Республикасының шегінен тыс кәсіпкерлік қызметті шеттетуге немесе тоқтатуға келісім беру үшін табыстар;</w:t>
      </w:r>
    </w:p>
    <w:p>
      <w:pPr>
        <w:spacing w:after="0"/>
        <w:ind w:left="0"/>
        <w:jc w:val="both"/>
      </w:pPr>
      <w:r>
        <w:rPr>
          <w:rFonts w:ascii="Times New Roman"/>
          <w:b w:val="false"/>
          <w:i w:val="false"/>
          <w:color w:val="000000"/>
          <w:sz w:val="28"/>
        </w:rPr>
        <w:t>
      2380 – Қазақстан Республикасының шегінен тыс қаржылық активтерді алып тастаудан табыстар;</w:t>
      </w:r>
    </w:p>
    <w:p>
      <w:pPr>
        <w:spacing w:after="0"/>
        <w:ind w:left="0"/>
        <w:jc w:val="both"/>
      </w:pPr>
      <w:r>
        <w:rPr>
          <w:rFonts w:ascii="Times New Roman"/>
          <w:b w:val="false"/>
          <w:i w:val="false"/>
          <w:color w:val="000000"/>
          <w:sz w:val="28"/>
        </w:rPr>
        <w:t>
      2390 – геологиялық зерттеу мен табиғи ресурстарды өндіруге дайындық жұмыстарына шығыстарды, сондай-ақ Қазақстан Республикасынан тыс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2400 – кен орындарын әзірлеу салдарларын жою қорына аударымдар сомасының Қазақстан Республикасынан тыс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2410 – Қазақстан Республикасының шегінен тыс бейрезиденттен бұрын шығарылған шегерімдер бойынша өтемақы;</w:t>
      </w:r>
    </w:p>
    <w:p>
      <w:pPr>
        <w:spacing w:after="0"/>
        <w:ind w:left="0"/>
        <w:jc w:val="both"/>
      </w:pPr>
      <w:r>
        <w:rPr>
          <w:rFonts w:ascii="Times New Roman"/>
          <w:b w:val="false"/>
          <w:i w:val="false"/>
          <w:color w:val="000000"/>
          <w:sz w:val="28"/>
        </w:rPr>
        <w:t xml:space="preserve">
      2420 – Халықаралық қаржылық есептілік стандарттарына және Қазақстан Республикасынының шегінен тыс "Бухгалтерлiк есеп пен қаржылық есептiлiк туралы" Қазақстан Республикасы 2007 жылғы 28 ақпандағы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обьектілерді пайдалану кезінде шығындардың арттыру табысынан;</w:t>
      </w:r>
    </w:p>
    <w:p>
      <w:pPr>
        <w:spacing w:after="0"/>
        <w:ind w:left="0"/>
        <w:jc w:val="both"/>
      </w:pPr>
      <w:r>
        <w:rPr>
          <w:rFonts w:ascii="Times New Roman"/>
          <w:b w:val="false"/>
          <w:i w:val="false"/>
          <w:color w:val="000000"/>
          <w:sz w:val="28"/>
        </w:rPr>
        <w:t>
      2440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Республикасынан тыс сенімгерлікпен басқару туындаған кезде;</w:t>
      </w:r>
    </w:p>
    <w:p>
      <w:pPr>
        <w:spacing w:after="0"/>
        <w:ind w:left="0"/>
        <w:jc w:val="both"/>
      </w:pPr>
      <w:r>
        <w:rPr>
          <w:rFonts w:ascii="Times New Roman"/>
          <w:b w:val="false"/>
          <w:i w:val="false"/>
          <w:color w:val="000000"/>
          <w:sz w:val="28"/>
        </w:rPr>
        <w:t>
      2360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2470 – Қазақстан Республикасынан тыс жерлерде кәсіпкерлік қызметтің нәтижесінде туындайтын басқа табыстар.";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w:t>
      </w:r>
      <w:r>
        <w:rPr>
          <w:rFonts w:ascii="Times New Roman"/>
          <w:b w:val="false"/>
          <w:i w:val="false"/>
          <w:color w:val="000000"/>
          <w:sz w:val="28"/>
        </w:rPr>
        <w:t xml:space="preserve"> мынадай мазмұнда жазылсын:</w:t>
      </w:r>
    </w:p>
    <w:bookmarkStart w:name="z13" w:id="9"/>
    <w:p>
      <w:pPr>
        <w:spacing w:after="0"/>
        <w:ind w:left="0"/>
        <w:jc w:val="both"/>
      </w:pPr>
      <w:r>
        <w:rPr>
          <w:rFonts w:ascii="Times New Roman"/>
          <w:b w:val="false"/>
          <w:i w:val="false"/>
          <w:color w:val="000000"/>
          <w:sz w:val="28"/>
        </w:rPr>
        <w:t xml:space="preserve">
      "67.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9"/>
    <w:bookmarkStart w:name="z14" w:id="10"/>
    <w:p>
      <w:pPr>
        <w:spacing w:after="0"/>
        <w:ind w:left="0"/>
        <w:jc w:val="both"/>
      </w:pPr>
      <w:r>
        <w:rPr>
          <w:rFonts w:ascii="Times New Roman"/>
          <w:b w:val="false"/>
          <w:i w:val="false"/>
          <w:color w:val="000000"/>
          <w:sz w:val="28"/>
        </w:rPr>
        <w:t>
      68. Декларацияны толтыру кезінде халықаралық шарт (келісім) түрлерінің мынадай кодтарын пайдалану қажет:</w:t>
      </w:r>
    </w:p>
    <w:bookmarkEnd w:id="10"/>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келесім;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Қазақстан Республикасына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bookmarkStart w:name="z575" w:id="11"/>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(150.00-нысан)"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мазмұнда жазылсын:</w:t>
      </w:r>
    </w:p>
    <w:bookmarkStart w:name="z16" w:id="12"/>
    <w:p>
      <w:pPr>
        <w:spacing w:after="0"/>
        <w:ind w:left="0"/>
        <w:jc w:val="both"/>
      </w:pPr>
      <w:r>
        <w:rPr>
          <w:rFonts w:ascii="Times New Roman"/>
          <w:b w:val="false"/>
          <w:i w:val="false"/>
          <w:color w:val="000000"/>
          <w:sz w:val="28"/>
        </w:rPr>
        <w:t>
      "64. Декларацияны толтыру кезінде кіріс түрлерінің мынадай кодтарын пайдаланылады:</w:t>
      </w:r>
    </w:p>
    <w:bookmarkEnd w:id="12"/>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тіркеуге жататын Қазақстан Республикасының аумағындағы мүлікті;Қазақстан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Қазақстан Республикасындағы "Бухгалтерлiк есеп пен қаржылық есептiлiк туралы" Қазақстан Республикасы 2007 жылғы 28 ақпандағы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өткізу кезінде құн өсімінен түсетін кірістер;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2420 – Халықаралық қаржылық есептілік стандарттарына және Қазақстан Республикасынының шегінен тыс "Бухгалтерлiк есеп пен қаржылық есептiлiк туралы" Қазақстан Республикасы 2007 жылғы 28 ақпандағы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67-тармақтары</w:t>
      </w:r>
      <w:r>
        <w:rPr>
          <w:rFonts w:ascii="Times New Roman"/>
          <w:b w:val="false"/>
          <w:i w:val="false"/>
          <w:color w:val="000000"/>
          <w:sz w:val="28"/>
        </w:rPr>
        <w:t xml:space="preserve"> мынадай мазмұнда жазылсын:</w:t>
      </w:r>
    </w:p>
    <w:bookmarkStart w:name="z18" w:id="13"/>
    <w:p>
      <w:pPr>
        <w:spacing w:after="0"/>
        <w:ind w:left="0"/>
        <w:jc w:val="both"/>
      </w:pPr>
      <w:r>
        <w:rPr>
          <w:rFonts w:ascii="Times New Roman"/>
          <w:b w:val="false"/>
          <w:i w:val="false"/>
          <w:color w:val="000000"/>
          <w:sz w:val="28"/>
        </w:rPr>
        <w:t xml:space="preserve">
      "66.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бұйрығымен бекітілген тізбеге енгізілген жеңілдетілген салық салуы бар мемлекеттерден басқа, елдердің кодтауын пайдалану қажет.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13"/>
    <w:bookmarkStart w:name="z19" w:id="14"/>
    <w:p>
      <w:pPr>
        <w:spacing w:after="0"/>
        <w:ind w:left="0"/>
        <w:jc w:val="both"/>
      </w:pPr>
      <w:r>
        <w:rPr>
          <w:rFonts w:ascii="Times New Roman"/>
          <w:b w:val="false"/>
          <w:i w:val="false"/>
          <w:color w:val="000000"/>
          <w:sz w:val="28"/>
        </w:rPr>
        <w:t>
      67. Декларацияны толтыру кезінде халықаралық шарт (келісім) түрлерінің мынадай кодталуын пайдалану керек:</w:t>
      </w:r>
    </w:p>
    <w:bookmarkEnd w:id="14"/>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bookmarkStart w:name="z20" w:id="15"/>
    <w:p>
      <w:pPr>
        <w:spacing w:after="0"/>
        <w:ind w:left="0"/>
        <w:jc w:val="both"/>
      </w:pPr>
      <w:r>
        <w:rPr>
          <w:rFonts w:ascii="Times New Roman"/>
          <w:b w:val="false"/>
          <w:i w:val="false"/>
          <w:color w:val="000000"/>
          <w:sz w:val="28"/>
        </w:rPr>
        <w:t xml:space="preserve">
      көрсетілген бұйрықпен бекітілген "Жеке табыс салығы және әлеуметтік салық бойынша декларация (200.00-нысан)"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мынадай мазмұндағы 1-1-тармақпен толтырылсын:</w:t>
      </w:r>
    </w:p>
    <w:bookmarkEnd w:id="16"/>
    <w:bookmarkStart w:name="z22" w:id="17"/>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(220.00-нысан)"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мынадай мазмұндағы 1-1-тармақпен толтырылсын:</w:t>
      </w:r>
    </w:p>
    <w:bookmarkEnd w:id="19"/>
    <w:bookmarkStart w:name="z25" w:id="20"/>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20"/>
    <w:bookmarkStart w:name="z26" w:id="21"/>
    <w:p>
      <w:pPr>
        <w:spacing w:after="0"/>
        <w:ind w:left="0"/>
        <w:jc w:val="both"/>
      </w:pPr>
      <w:r>
        <w:rPr>
          <w:rFonts w:ascii="Times New Roman"/>
          <w:b w:val="false"/>
          <w:i w:val="false"/>
          <w:color w:val="000000"/>
          <w:sz w:val="28"/>
        </w:rPr>
        <w:t xml:space="preserve">
      көрсетілген бұйрықпен бекітілген "Жеке табыс салығы және мүлік бойынша декларация (230.00-нысан)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мынадай мазмұндағы 1-1-тармақпен толтырылсын:</w:t>
      </w:r>
    </w:p>
    <w:bookmarkEnd w:id="22"/>
    <w:bookmarkStart w:name="z28" w:id="23"/>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мазмұнда жазылсын:</w:t>
      </w:r>
    </w:p>
    <w:bookmarkStart w:name="z30" w:id="24"/>
    <w:p>
      <w:pPr>
        <w:spacing w:after="0"/>
        <w:ind w:left="0"/>
        <w:jc w:val="both"/>
      </w:pPr>
      <w:r>
        <w:rPr>
          <w:rFonts w:ascii="Times New Roman"/>
          <w:b w:val="false"/>
          <w:i w:val="false"/>
          <w:color w:val="000000"/>
          <w:sz w:val="28"/>
        </w:rPr>
        <w:t>
      "27. Декларацияны толтыру кезінде кіріс түрлерінің мынадай кодтарын пайдаланылады:</w:t>
      </w:r>
    </w:p>
    <w:bookmarkEnd w:id="24"/>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тіркеу туралы заңы)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резидентке немесе Қазақстан Республикасында қызметін тұрақты мекеме арқылы жүзеге асырмайтын бейрезидент заңды тұлғаға - талап қою құқығын берген бейрезидент үшін қарызды талап ету құқығын беруден табыс;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Қазақстан Республикасындағы "Бухгалтерлiк есеп пен қаржылық есептiлiк туралы" Қазақстан Республикасы 2007 жылғы 28 ақпандағы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 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 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2420 – Халықаралық қаржылық есептілік стандарттарына және Қазақстан Республикасынының шегінен тыс "Бухгалтерлiк есеп пен қаржылық есептiлiк туралы" Қазақстан Республикасы 2007 жылғы 28 ақпандағы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2360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29-тармақ мынадай мазмұнда жазылсын:</w:t>
      </w:r>
    </w:p>
    <w:p>
      <w:pPr>
        <w:spacing w:after="0"/>
        <w:ind w:left="0"/>
        <w:jc w:val="both"/>
      </w:pPr>
      <w:r>
        <w:rPr>
          <w:rFonts w:ascii="Times New Roman"/>
          <w:b w:val="false"/>
          <w:i w:val="false"/>
          <w:color w:val="000000"/>
          <w:sz w:val="28"/>
        </w:rPr>
        <w:t xml:space="preserve">
      "29.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Start w:name="z31" w:id="25"/>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(240.00-нысан)"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мынадай мазмұндағы 1-1-тармақпен толтырылсын:</w:t>
      </w:r>
    </w:p>
    <w:bookmarkEnd w:id="26"/>
    <w:bookmarkStart w:name="z33" w:id="27"/>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27"/>
    <w:bookmarkStart w:name="z34" w:id="28"/>
    <w:p>
      <w:pPr>
        <w:spacing w:after="0"/>
        <w:ind w:left="0"/>
        <w:jc w:val="both"/>
      </w:pPr>
      <w:r>
        <w:rPr>
          <w:rFonts w:ascii="Times New Roman"/>
          <w:b w:val="false"/>
          <w:i w:val="false"/>
          <w:color w:val="000000"/>
          <w:sz w:val="28"/>
        </w:rPr>
        <w:t xml:space="preserve">
      көрсетілген бұйрықпен бекітілген "Қосылған құн салығы бойынша декларация (300.00-нысан)"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мынадай мазмұндағы 1-1-тармақпен толтырылсын:</w:t>
      </w:r>
    </w:p>
    <w:bookmarkEnd w:id="29"/>
    <w:bookmarkStart w:name="z36" w:id="30"/>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30"/>
    <w:bookmarkStart w:name="z39" w:id="31"/>
    <w:p>
      <w:pPr>
        <w:spacing w:after="0"/>
        <w:ind w:left="0"/>
        <w:jc w:val="both"/>
      </w:pPr>
      <w:r>
        <w:rPr>
          <w:rFonts w:ascii="Times New Roman"/>
          <w:b w:val="false"/>
          <w:i w:val="false"/>
          <w:color w:val="000000"/>
          <w:sz w:val="28"/>
        </w:rPr>
        <w:t xml:space="preserve">
      көрсетілген бұйрықпен бекітілген "Ойын бизнесі салығы және тіркелген салық бойынша декларация (710.00-нысан)"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мынадай мазмұндағы 1-1-тармақпен толтырылсын:</w:t>
      </w:r>
    </w:p>
    <w:bookmarkEnd w:id="32"/>
    <w:bookmarkStart w:name="z41" w:id="33"/>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33"/>
    <w:bookmarkStart w:name="z42" w:id="34"/>
    <w:p>
      <w:pPr>
        <w:spacing w:after="0"/>
        <w:ind w:left="0"/>
        <w:jc w:val="both"/>
      </w:pPr>
      <w:r>
        <w:rPr>
          <w:rFonts w:ascii="Times New Roman"/>
          <w:b w:val="false"/>
          <w:i w:val="false"/>
          <w:color w:val="000000"/>
          <w:sz w:val="28"/>
        </w:rPr>
        <w:t xml:space="preserve">
      көрсетілген бұйрықпен бекітілген "Жалға беру (пайдалану) шарттарының тізілімі (871.00-нысан)"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мынадай мазмұндағы 1-1-тармақпен толтырылсын:</w:t>
      </w:r>
    </w:p>
    <w:bookmarkEnd w:id="35"/>
    <w:bookmarkStart w:name="z44" w:id="36"/>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36"/>
    <w:bookmarkStart w:name="z45" w:id="37"/>
    <w:p>
      <w:pPr>
        <w:spacing w:after="0"/>
        <w:ind w:left="0"/>
        <w:jc w:val="both"/>
      </w:pPr>
      <w:r>
        <w:rPr>
          <w:rFonts w:ascii="Times New Roman"/>
          <w:b w:val="false"/>
          <w:i w:val="false"/>
          <w:color w:val="000000"/>
          <w:sz w:val="28"/>
        </w:rPr>
        <w:t xml:space="preserve">
      көрсетілген бұйрықпен бекітілген "Шағын бизнес субъектілері үшін оңайлатылған декларация (910.00-нысан)"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7"/>
    <w:bookmarkStart w:name="z46" w:id="38"/>
    <w:p>
      <w:pPr>
        <w:spacing w:after="0"/>
        <w:ind w:left="0"/>
        <w:jc w:val="both"/>
      </w:pPr>
      <w:r>
        <w:rPr>
          <w:rFonts w:ascii="Times New Roman"/>
          <w:b w:val="false"/>
          <w:i w:val="false"/>
          <w:color w:val="000000"/>
          <w:sz w:val="28"/>
        </w:rPr>
        <w:t>
      мынадай мазмұндағы 1-1-тармақпен толтырылсын:</w:t>
      </w:r>
    </w:p>
    <w:bookmarkEnd w:id="38"/>
    <w:bookmarkStart w:name="z47" w:id="39"/>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39"/>
    <w:bookmarkStart w:name="z48" w:id="40"/>
    <w:p>
      <w:pPr>
        <w:spacing w:after="0"/>
        <w:ind w:left="0"/>
        <w:jc w:val="both"/>
      </w:pPr>
      <w:r>
        <w:rPr>
          <w:rFonts w:ascii="Times New Roman"/>
          <w:b w:val="false"/>
          <w:i w:val="false"/>
          <w:color w:val="000000"/>
          <w:sz w:val="28"/>
        </w:rPr>
        <w:t xml:space="preserve">
      көрсетілген бұйрықпен бекітілген "Патент құнын есептеу (911.00-нысан)"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мынадай мазмұндағы 1-1-тармақпен толтырылсын:</w:t>
      </w:r>
    </w:p>
    <w:bookmarkEnd w:id="41"/>
    <w:bookmarkStart w:name="z50" w:id="42"/>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42"/>
    <w:bookmarkStart w:name="z51" w:id="43"/>
    <w:p>
      <w:pPr>
        <w:spacing w:after="0"/>
        <w:ind w:left="0"/>
        <w:jc w:val="both"/>
      </w:pPr>
      <w:r>
        <w:rPr>
          <w:rFonts w:ascii="Times New Roman"/>
          <w:b w:val="false"/>
          <w:i w:val="false"/>
          <w:color w:val="000000"/>
          <w:sz w:val="28"/>
        </w:rPr>
        <w:t xml:space="preserve">
      көрсетілген бұйрықпен бекітілген "Тіркелген шегерімді пайдалана отырып, арнаулы салық режимін қолданатын салық төлеушілер үшін декларация (912.00-нысан)"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мынадай мазмұндағы 1-1-тармақпен толтырылсын:</w:t>
      </w:r>
    </w:p>
    <w:bookmarkEnd w:id="44"/>
    <w:bookmarkStart w:name="z53" w:id="45"/>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45"/>
    <w:bookmarkStart w:name="z54" w:id="46"/>
    <w:p>
      <w:pPr>
        <w:spacing w:after="0"/>
        <w:ind w:left="0"/>
        <w:jc w:val="both"/>
      </w:pPr>
      <w:r>
        <w:rPr>
          <w:rFonts w:ascii="Times New Roman"/>
          <w:b w:val="false"/>
          <w:i w:val="false"/>
          <w:color w:val="000000"/>
          <w:sz w:val="28"/>
        </w:rPr>
        <w:t xml:space="preserve">
      көрсетілген бұйрықпен бекітілген "Бірыңғай жер салығын төлеушілерге арналған декларация (920.00-нысан)"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46"/>
    <w:bookmarkStart w:name="z55" w:id="47"/>
    <w:p>
      <w:pPr>
        <w:spacing w:after="0"/>
        <w:ind w:left="0"/>
        <w:jc w:val="both"/>
      </w:pPr>
      <w:r>
        <w:rPr>
          <w:rFonts w:ascii="Times New Roman"/>
          <w:b w:val="false"/>
          <w:i w:val="false"/>
          <w:color w:val="000000"/>
          <w:sz w:val="28"/>
        </w:rPr>
        <w:t>
      мынадай мазмұндағы 1-1-тармақпен толтырылсын:</w:t>
      </w:r>
    </w:p>
    <w:bookmarkEnd w:id="47"/>
    <w:bookmarkStart w:name="z56" w:id="48"/>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48"/>
    <w:bookmarkStart w:name="z57" w:id="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74, 75, 76, 77, 78, 79, 80, 81, 82, 83, 84, 85, 86, 87, 88, 89, 90, 91, 92, 93, 94, 95, 96, 97 және 98 қосымшалармен толықтырылсын.</w:t>
      </w:r>
    </w:p>
    <w:bookmarkEnd w:id="49"/>
    <w:bookmarkStart w:name="z58" w:id="5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9" w:id="51"/>
    <w:p>
      <w:pPr>
        <w:spacing w:after="0"/>
        <w:ind w:left="0"/>
        <w:jc w:val="both"/>
      </w:pPr>
      <w:r>
        <w:rPr>
          <w:rFonts w:ascii="Times New Roman"/>
          <w:b w:val="false"/>
          <w:i w:val="false"/>
          <w:color w:val="000000"/>
          <w:sz w:val="28"/>
        </w:rPr>
        <w:t>
      3. Осы бұйрық 2021 жылғы 1 қаңтардан бастап қолданысқа енгізіледі және ресми жариялануға тиіс.</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74-қосымша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75-қосымша</w:t>
            </w:r>
          </w:p>
        </w:tc>
      </w:tr>
    </w:tbl>
    <w:bookmarkStart w:name="z62" w:id="52"/>
    <w:p>
      <w:pPr>
        <w:spacing w:after="0"/>
        <w:ind w:left="0"/>
        <w:jc w:val="left"/>
      </w:pPr>
      <w:r>
        <w:rPr>
          <w:rFonts w:ascii="Times New Roman"/>
          <w:b/>
          <w:i w:val="false"/>
          <w:color w:val="000000"/>
        </w:rPr>
        <w:t xml:space="preserve"> "Корпоративтік табыс салығы бойынша декларация (100.00-нысан)" салық есептілігін жасау қағидалары</w:t>
      </w:r>
    </w:p>
    <w:bookmarkEnd w:id="52"/>
    <w:bookmarkStart w:name="z63" w:id="53"/>
    <w:p>
      <w:pPr>
        <w:spacing w:after="0"/>
        <w:ind w:left="0"/>
        <w:jc w:val="left"/>
      </w:pPr>
      <w:r>
        <w:rPr>
          <w:rFonts w:ascii="Times New Roman"/>
          <w:b/>
          <w:i w:val="false"/>
          <w:color w:val="000000"/>
        </w:rPr>
        <w:t xml:space="preserve"> 1-тарау. Жалпы ережелер.</w:t>
      </w:r>
    </w:p>
    <w:bookmarkEnd w:id="53"/>
    <w:bookmarkStart w:name="z64" w:id="54"/>
    <w:p>
      <w:pPr>
        <w:spacing w:after="0"/>
        <w:ind w:left="0"/>
        <w:jc w:val="both"/>
      </w:pPr>
      <w:r>
        <w:rPr>
          <w:rFonts w:ascii="Times New Roman"/>
          <w:b w:val="false"/>
          <w:i w:val="false"/>
          <w:color w:val="000000"/>
          <w:sz w:val="28"/>
        </w:rPr>
        <w:t xml:space="preserve">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корпоративтік табыс салығын (бұдан әрі – КТС) есептеуге арналған "Корпоративтік табыс салығы бойынша декларация" салық есептілігінің нысанын (бұдан әрі – нысан) жасау тәртібін айқындайды. Декларацияны:</w:t>
      </w:r>
    </w:p>
    <w:bookmarkEnd w:id="54"/>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орта білім берудің мемлекеттік мектептері;</w:t>
      </w:r>
    </w:p>
    <w:p>
      <w:pPr>
        <w:spacing w:after="0"/>
        <w:ind w:left="0"/>
        <w:jc w:val="both"/>
      </w:pPr>
      <w:r>
        <w:rPr>
          <w:rFonts w:ascii="Times New Roman"/>
          <w:b w:val="false"/>
          <w:i w:val="false"/>
          <w:color w:val="000000"/>
          <w:sz w:val="28"/>
        </w:rPr>
        <w:t>
      110.00 немесе 150.00-нысандар бойынша декларацияны толтыратын жер қойнауын пайдаланушыларды қоспағанда, тұрақты мекеме арқылы Қазақстан Республикасында қызметті жүзеге асыратын резидент-заңды тұлғалар, бейрезидент-заңды тұлғалар жасайды.</w:t>
      </w:r>
    </w:p>
    <w:bookmarkStart w:name="z65" w:id="55"/>
    <w:p>
      <w:pPr>
        <w:spacing w:after="0"/>
        <w:ind w:left="0"/>
        <w:jc w:val="both"/>
      </w:pPr>
      <w:r>
        <w:rPr>
          <w:rFonts w:ascii="Times New Roman"/>
          <w:b w:val="false"/>
          <w:i w:val="false"/>
          <w:color w:val="000000"/>
          <w:sz w:val="28"/>
        </w:rPr>
        <w:t>
      2. Декларация декларацияның өзінен (100.00-нысан) және салықтық міндеттемені есептеу туралы ақпаратты егжей-тегжейлі көрсетуге арналған оған қосымшалардан (100.01-ден 100.11-ге дейінгі нысандар) тұрады.</w:t>
      </w:r>
    </w:p>
    <w:bookmarkEnd w:id="55"/>
    <w:bookmarkStart w:name="z66" w:id="5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56"/>
    <w:bookmarkStart w:name="z67" w:id="5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57"/>
    <w:bookmarkStart w:name="z68" w:id="58"/>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bookmarkEnd w:id="58"/>
    <w:bookmarkStart w:name="z69" w:id="59"/>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59"/>
    <w:bookmarkStart w:name="z70" w:id="60"/>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60"/>
    <w:bookmarkStart w:name="z71" w:id="61"/>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алу, "х" – көбейту, "/"– бөлу, "="– тең.</w:t>
      </w:r>
    </w:p>
    <w:bookmarkEnd w:id="61"/>
    <w:bookmarkStart w:name="z72" w:id="62"/>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62"/>
    <w:bookmarkStart w:name="z73" w:id="63"/>
    <w:p>
      <w:pPr>
        <w:spacing w:after="0"/>
        <w:ind w:left="0"/>
        <w:jc w:val="both"/>
      </w:pPr>
      <w:r>
        <w:rPr>
          <w:rFonts w:ascii="Times New Roman"/>
          <w:b w:val="false"/>
          <w:i w:val="false"/>
          <w:color w:val="000000"/>
          <w:sz w:val="28"/>
        </w:rPr>
        <w:t>
      10. Декларацияны жасау кезінде:</w:t>
      </w:r>
    </w:p>
    <w:bookmarkEnd w:id="6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74" w:id="64"/>
    <w:p>
      <w:pPr>
        <w:spacing w:after="0"/>
        <w:ind w:left="0"/>
        <w:jc w:val="both"/>
      </w:pPr>
      <w:r>
        <w:rPr>
          <w:rFonts w:ascii="Times New Roman"/>
          <w:b w:val="false"/>
          <w:i w:val="false"/>
          <w:color w:val="000000"/>
          <w:sz w:val="28"/>
        </w:rPr>
        <w:t xml:space="preserve">
      11. Декларация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қағаз және (немесе) электронды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64"/>
    <w:bookmarkStart w:name="z75" w:id="65"/>
    <w:p>
      <w:pPr>
        <w:spacing w:after="0"/>
        <w:ind w:left="0"/>
        <w:jc w:val="both"/>
      </w:pPr>
      <w:r>
        <w:rPr>
          <w:rFonts w:ascii="Times New Roman"/>
          <w:b w:val="false"/>
          <w:i w:val="false"/>
          <w:color w:val="000000"/>
          <w:sz w:val="28"/>
        </w:rPr>
        <w:t>
      12. Декларацияны табыс ету кезінде:</w:t>
      </w:r>
    </w:p>
    <w:bookmarkEnd w:id="6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76" w:id="66"/>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бөлімінде декларацияның "Салық төлеуші туралы жалпы ақпарат" деген бөлімде көрсетілген тиісті деректер көрсетіледі.</w:t>
      </w:r>
    </w:p>
    <w:bookmarkEnd w:id="66"/>
    <w:bookmarkStart w:name="z77" w:id="67"/>
    <w:p>
      <w:pPr>
        <w:spacing w:after="0"/>
        <w:ind w:left="0"/>
        <w:jc w:val="left"/>
      </w:pPr>
      <w:r>
        <w:rPr>
          <w:rFonts w:ascii="Times New Roman"/>
          <w:b/>
          <w:i w:val="false"/>
          <w:color w:val="000000"/>
        </w:rPr>
        <w:t xml:space="preserve"> 2-тарау. Декларацияны толтыру бойынша түсіндірме (100.00-нысан)</w:t>
      </w:r>
    </w:p>
    <w:bookmarkEnd w:id="67"/>
    <w:bookmarkStart w:name="z78" w:id="68"/>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68"/>
    <w:p>
      <w:pPr>
        <w:spacing w:after="0"/>
        <w:ind w:left="0"/>
        <w:jc w:val="both"/>
      </w:pPr>
      <w:r>
        <w:rPr>
          <w:rFonts w:ascii="Times New Roman"/>
          <w:b w:val="false"/>
          <w:i w:val="false"/>
          <w:color w:val="000000"/>
          <w:sz w:val="28"/>
        </w:rPr>
        <w:t xml:space="preserve">
      1) салық төлеушінің бизнес-сәйкестендіру нөмірі (бұдан әрі – БСН); </w:t>
      </w:r>
    </w:p>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цифрларымен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Салықтық міндеттемені сенімгерлік басқарушы орындаған кезде жолда құрылтай құжаттарына сәйкес сенімгерлік басқарушы -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xml:space="preserve">
      7) "Астана халықаралық қаржы орталығы туралы" 2015 жылғы 7 желтоқсандағы Қазақстан Республикасының </w:t>
      </w:r>
      <w:r>
        <w:rPr>
          <w:rFonts w:ascii="Times New Roman"/>
          <w:b w:val="false"/>
          <w:i w:val="false"/>
          <w:color w:val="000000"/>
          <w:sz w:val="28"/>
        </w:rPr>
        <w:t>Конституциялық</w:t>
      </w:r>
      <w:r>
        <w:rPr>
          <w:rFonts w:ascii="Times New Roman"/>
          <w:b w:val="false"/>
          <w:i w:val="false"/>
          <w:color w:val="000000"/>
          <w:sz w:val="28"/>
        </w:rPr>
        <w:t xml:space="preserve"> заңына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xml:space="preserve">
      8) осы Қағидалардың 51-тармағына сәйкес валюта коды; </w:t>
      </w:r>
    </w:p>
    <w:p>
      <w:pPr>
        <w:spacing w:after="0"/>
        <w:ind w:left="0"/>
        <w:jc w:val="both"/>
      </w:pPr>
      <w:r>
        <w:rPr>
          <w:rFonts w:ascii="Times New Roman"/>
          <w:b w:val="false"/>
          <w:i w:val="false"/>
          <w:color w:val="000000"/>
          <w:sz w:val="28"/>
        </w:rPr>
        <w:t>
      9) табыс етілген қосымшалар:</w:t>
      </w:r>
    </w:p>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11)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79" w:id="69"/>
    <w:p>
      <w:pPr>
        <w:spacing w:after="0"/>
        <w:ind w:left="0"/>
        <w:jc w:val="both"/>
      </w:pPr>
      <w:r>
        <w:rPr>
          <w:rFonts w:ascii="Times New Roman"/>
          <w:b w:val="false"/>
          <w:i w:val="false"/>
          <w:color w:val="000000"/>
          <w:sz w:val="28"/>
        </w:rPr>
        <w:t>
      15. "Жалпы жылдық табыс" деген бөлімде:</w:t>
      </w:r>
    </w:p>
    <w:bookmarkEnd w:id="69"/>
    <w:p>
      <w:pPr>
        <w:spacing w:after="0"/>
        <w:ind w:left="0"/>
        <w:jc w:val="both"/>
      </w:pPr>
      <w:r>
        <w:rPr>
          <w:rFonts w:ascii="Times New Roman"/>
          <w:b w:val="false"/>
          <w:i w:val="false"/>
          <w:color w:val="000000"/>
          <w:sz w:val="28"/>
        </w:rPr>
        <w:t xml:space="preserve">
      1) 100.00.001-жолда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айқындалған сатудан түскен кірістердің сомасы, оның ішінде:</w:t>
      </w:r>
    </w:p>
    <w:p>
      <w:pPr>
        <w:spacing w:after="0"/>
        <w:ind w:left="0"/>
        <w:jc w:val="both"/>
      </w:pPr>
      <w:r>
        <w:rPr>
          <w:rFonts w:ascii="Times New Roman"/>
          <w:b w:val="false"/>
          <w:i w:val="false"/>
          <w:color w:val="000000"/>
          <w:sz w:val="28"/>
        </w:rPr>
        <w:t>
      100.00.001-жолда несие (қарыз, микрокредит), репо операциялары бойынша сыйақы түріндегі кіріс көрсетіледі;</w:t>
      </w:r>
    </w:p>
    <w:p>
      <w:pPr>
        <w:spacing w:after="0"/>
        <w:ind w:left="0"/>
        <w:jc w:val="both"/>
      </w:pPr>
      <w:r>
        <w:rPr>
          <w:rFonts w:ascii="Times New Roman"/>
          <w:b w:val="false"/>
          <w:i w:val="false"/>
          <w:color w:val="000000"/>
          <w:sz w:val="28"/>
        </w:rPr>
        <w:t>
      100.00.001 II-жолда мүлікті қаржы лизингіне бергені үшін сыйақы түріндегі кіріс көрсетіледі;</w:t>
      </w:r>
    </w:p>
    <w:p>
      <w:pPr>
        <w:spacing w:after="0"/>
        <w:ind w:left="0"/>
        <w:jc w:val="both"/>
      </w:pPr>
      <w:r>
        <w:rPr>
          <w:rFonts w:ascii="Times New Roman"/>
          <w:b w:val="false"/>
          <w:i w:val="false"/>
          <w:color w:val="000000"/>
          <w:sz w:val="28"/>
        </w:rPr>
        <w:t>
      100.00.001 III-жолда роялти түріндегі кіріс көрсетіледі;</w:t>
      </w:r>
    </w:p>
    <w:p>
      <w:pPr>
        <w:spacing w:after="0"/>
        <w:ind w:left="0"/>
        <w:jc w:val="both"/>
      </w:pPr>
      <w:r>
        <w:rPr>
          <w:rFonts w:ascii="Times New Roman"/>
          <w:b w:val="false"/>
          <w:i w:val="false"/>
          <w:color w:val="000000"/>
          <w:sz w:val="28"/>
        </w:rPr>
        <w:t>
      100.00.001 IV-жолда мүлікті жалға беруден түскен кіріс көрсетіледі;</w:t>
      </w:r>
    </w:p>
    <w:p>
      <w:pPr>
        <w:spacing w:after="0"/>
        <w:ind w:left="0"/>
        <w:jc w:val="both"/>
      </w:pPr>
      <w:r>
        <w:rPr>
          <w:rFonts w:ascii="Times New Roman"/>
          <w:b w:val="false"/>
          <w:i w:val="false"/>
          <w:color w:val="000000"/>
          <w:sz w:val="28"/>
        </w:rPr>
        <w:t xml:space="preserve">
      2) 100.00.002-жолда Салық кодексінің 300-бабының ережелерін ескере отырып,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айқындалған құн өсімінен түскен кірістердің сомасы көрсетіледі;</w:t>
      </w:r>
    </w:p>
    <w:p>
      <w:pPr>
        <w:spacing w:after="0"/>
        <w:ind w:left="0"/>
        <w:jc w:val="both"/>
      </w:pPr>
      <w:r>
        <w:rPr>
          <w:rFonts w:ascii="Times New Roman"/>
          <w:b w:val="false"/>
          <w:i w:val="false"/>
          <w:color w:val="000000"/>
          <w:sz w:val="28"/>
        </w:rPr>
        <w:t xml:space="preserve">
      3) 100.00.003-жолда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айқындалған міндеттемелерді есептен шығарудан түскен кірістердің сомасы көрсетіледі;</w:t>
      </w:r>
    </w:p>
    <w:p>
      <w:pPr>
        <w:spacing w:after="0"/>
        <w:ind w:left="0"/>
        <w:jc w:val="both"/>
      </w:pPr>
      <w:r>
        <w:rPr>
          <w:rFonts w:ascii="Times New Roman"/>
          <w:b w:val="false"/>
          <w:i w:val="false"/>
          <w:color w:val="000000"/>
          <w:sz w:val="28"/>
        </w:rPr>
        <w:t xml:space="preserve">
      4) 100.00.004-жолда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айқындалатын күмәнді міндеттемелер бойынша кірістердің сомасы көрсетіледі;</w:t>
      </w:r>
    </w:p>
    <w:p>
      <w:pPr>
        <w:spacing w:after="0"/>
        <w:ind w:left="0"/>
        <w:jc w:val="both"/>
      </w:pPr>
      <w:r>
        <w:rPr>
          <w:rFonts w:ascii="Times New Roman"/>
          <w:b w:val="false"/>
          <w:i w:val="false"/>
          <w:color w:val="000000"/>
          <w:sz w:val="28"/>
        </w:rPr>
        <w:t xml:space="preserve">
      5) 100.00.005-жолда Салық кодексінің </w:t>
      </w:r>
      <w:r>
        <w:rPr>
          <w:rFonts w:ascii="Times New Roman"/>
          <w:b w:val="false"/>
          <w:i w:val="false"/>
          <w:color w:val="000000"/>
          <w:sz w:val="28"/>
        </w:rPr>
        <w:t>231-бабына</w:t>
      </w:r>
      <w:r>
        <w:rPr>
          <w:rFonts w:ascii="Times New Roman"/>
          <w:b w:val="false"/>
          <w:i w:val="false"/>
          <w:color w:val="000000"/>
          <w:sz w:val="28"/>
        </w:rPr>
        <w:t xml:space="preserve"> сәйкес айқындалатын сақтандыру және қайта сақтандыру шарттары бойынша сақтандыру, қайта сақтандыру ұйымынан алынған кіріс көрсетіледі;</w:t>
      </w:r>
    </w:p>
    <w:p>
      <w:pPr>
        <w:spacing w:after="0"/>
        <w:ind w:left="0"/>
        <w:jc w:val="both"/>
      </w:pPr>
      <w:r>
        <w:rPr>
          <w:rFonts w:ascii="Times New Roman"/>
          <w:b w:val="false"/>
          <w:i w:val="false"/>
          <w:color w:val="000000"/>
          <w:sz w:val="28"/>
        </w:rPr>
        <w:t xml:space="preserve">
      6) 100.00.006-жолда Салық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айқындалатын құрылған провизиялар (резервтер) мөлшерлерінің кемуінен кірістің сомасы көрсетіледі. Бұл жол 100.00.006 I-жолын қамтиды:</w:t>
      </w:r>
    </w:p>
    <w:p>
      <w:pPr>
        <w:spacing w:after="0"/>
        <w:ind w:left="0"/>
        <w:jc w:val="both"/>
      </w:pPr>
      <w:r>
        <w:rPr>
          <w:rFonts w:ascii="Times New Roman"/>
          <w:b w:val="false"/>
          <w:i w:val="false"/>
          <w:color w:val="000000"/>
          <w:sz w:val="28"/>
        </w:rPr>
        <w:t xml:space="preserve">
      100.00.006 I-жолда Салық кодексінің 232-бабы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провизиялардың (резервтердің) кемуінен кірістің сомасы көрсетіледі;</w:t>
      </w:r>
    </w:p>
    <w:p>
      <w:pPr>
        <w:spacing w:after="0"/>
        <w:ind w:left="0"/>
        <w:jc w:val="both"/>
      </w:pPr>
      <w:r>
        <w:rPr>
          <w:rFonts w:ascii="Times New Roman"/>
          <w:b w:val="false"/>
          <w:i w:val="false"/>
          <w:color w:val="000000"/>
          <w:sz w:val="28"/>
        </w:rPr>
        <w:t xml:space="preserve">
      7) 100.00.007-жолда 100.00.007 I және 100.00.007 II жолдарының сомасы ретінде айқындалатын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100.00.007 I-жолда сатып алынған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100.00.007 II-жолда берілген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xml:space="preserve">
      8) 100.00.008-жолда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тіркелген активтердің шығып қалуынан түсетін кіріс көрсетіледі;</w:t>
      </w:r>
    </w:p>
    <w:p>
      <w:pPr>
        <w:spacing w:after="0"/>
        <w:ind w:left="0"/>
        <w:jc w:val="both"/>
      </w:pPr>
      <w:r>
        <w:rPr>
          <w:rFonts w:ascii="Times New Roman"/>
          <w:b w:val="false"/>
          <w:i w:val="false"/>
          <w:color w:val="000000"/>
          <w:sz w:val="28"/>
        </w:rPr>
        <w:t xml:space="preserve">
      9) 100.00.009-жолда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айқындалған бұрын жасалған шегерімдер бойынша алынған өтемақы көрсетіледі;</w:t>
      </w:r>
    </w:p>
    <w:p>
      <w:pPr>
        <w:spacing w:after="0"/>
        <w:ind w:left="0"/>
        <w:jc w:val="both"/>
      </w:pPr>
      <w:r>
        <w:rPr>
          <w:rFonts w:ascii="Times New Roman"/>
          <w:b w:val="false"/>
          <w:i w:val="false"/>
          <w:color w:val="000000"/>
          <w:sz w:val="28"/>
        </w:rPr>
        <w:t xml:space="preserve">
      10) 100.00.010-жолда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алынған өтеусіз мүлік түріндегі кіріс көрсетіледі;</w:t>
      </w:r>
    </w:p>
    <w:p>
      <w:pPr>
        <w:spacing w:after="0"/>
        <w:ind w:left="0"/>
        <w:jc w:val="both"/>
      </w:pPr>
      <w:r>
        <w:rPr>
          <w:rFonts w:ascii="Times New Roman"/>
          <w:b w:val="false"/>
          <w:i w:val="false"/>
          <w:color w:val="000000"/>
          <w:sz w:val="28"/>
        </w:rPr>
        <w:t xml:space="preserve">
      11) 100.00.011-жолда Салық кодексінің </w:t>
      </w:r>
      <w:r>
        <w:rPr>
          <w:rFonts w:ascii="Times New Roman"/>
          <w:b w:val="false"/>
          <w:i w:val="false"/>
          <w:color w:val="000000"/>
          <w:sz w:val="28"/>
        </w:rPr>
        <w:t>239-бабына</w:t>
      </w:r>
      <w:r>
        <w:rPr>
          <w:rFonts w:ascii="Times New Roman"/>
          <w:b w:val="false"/>
          <w:i w:val="false"/>
          <w:color w:val="000000"/>
          <w:sz w:val="28"/>
        </w:rPr>
        <w:t xml:space="preserve"> сәйкес айқындалған әлеуметтік сала объектілерді пайдаланудан алынған кіріс көрсетіледі;</w:t>
      </w:r>
    </w:p>
    <w:p>
      <w:pPr>
        <w:spacing w:after="0"/>
        <w:ind w:left="0"/>
        <w:jc w:val="both"/>
      </w:pPr>
      <w:r>
        <w:rPr>
          <w:rFonts w:ascii="Times New Roman"/>
          <w:b w:val="false"/>
          <w:i w:val="false"/>
          <w:color w:val="000000"/>
          <w:sz w:val="28"/>
        </w:rPr>
        <w:t xml:space="preserve">
      12) 100.00.012-жолда Салық кодексінің </w:t>
      </w:r>
      <w:r>
        <w:rPr>
          <w:rFonts w:ascii="Times New Roman"/>
          <w:b w:val="false"/>
          <w:i w:val="false"/>
          <w:color w:val="000000"/>
          <w:sz w:val="28"/>
        </w:rPr>
        <w:t>240-бабына</w:t>
      </w:r>
      <w:r>
        <w:rPr>
          <w:rFonts w:ascii="Times New Roman"/>
          <w:b w:val="false"/>
          <w:i w:val="false"/>
          <w:color w:val="000000"/>
          <w:sz w:val="28"/>
        </w:rPr>
        <w:t xml:space="preserve"> сәйкес айқындалған кәсіпорынның мүліктік кешен ретінде сатудан түскен кірісі (залал) көрсетіледі;</w:t>
      </w:r>
    </w:p>
    <w:p>
      <w:pPr>
        <w:spacing w:after="0"/>
        <w:ind w:left="0"/>
        <w:jc w:val="both"/>
      </w:pPr>
      <w:r>
        <w:rPr>
          <w:rFonts w:ascii="Times New Roman"/>
          <w:b w:val="false"/>
          <w:i w:val="false"/>
          <w:color w:val="000000"/>
          <w:sz w:val="28"/>
        </w:rPr>
        <w:t xml:space="preserve">
      13) 100.00.013-жолда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коммерциялық емес ұйымның кірістері көрсетіледі;</w:t>
      </w:r>
    </w:p>
    <w:p>
      <w:pPr>
        <w:spacing w:after="0"/>
        <w:ind w:left="0"/>
        <w:jc w:val="both"/>
      </w:pPr>
      <w:r>
        <w:rPr>
          <w:rFonts w:ascii="Times New Roman"/>
          <w:b w:val="false"/>
          <w:i w:val="false"/>
          <w:color w:val="000000"/>
          <w:sz w:val="28"/>
        </w:rPr>
        <w:t>
      14) 100.00.014-жолда Салық кодексіне сәйкес жылдық жиынтық табыске енгізілген салық төлеушінің өзге де кірістерінің сомасы көрсетіледі, 100.00.001-100.00.013 жолдарында көрсетілмегендер;</w:t>
      </w:r>
    </w:p>
    <w:p>
      <w:pPr>
        <w:spacing w:after="0"/>
        <w:ind w:left="0"/>
        <w:jc w:val="both"/>
      </w:pPr>
      <w:r>
        <w:rPr>
          <w:rFonts w:ascii="Times New Roman"/>
          <w:b w:val="false"/>
          <w:i w:val="false"/>
          <w:color w:val="000000"/>
          <w:sz w:val="28"/>
        </w:rPr>
        <w:t>
      15) жолда 100.00.0014 I -ден 100.00.014 V -ке дейінгі жолдарды қосу жолымен айқындалатын жылдық жылдық табыстың жалпы сомасы көрсетіледі;</w:t>
      </w:r>
    </w:p>
    <w:p>
      <w:pPr>
        <w:spacing w:after="0"/>
        <w:ind w:left="0"/>
        <w:jc w:val="both"/>
      </w:pPr>
      <w:r>
        <w:rPr>
          <w:rFonts w:ascii="Times New Roman"/>
          <w:b w:val="false"/>
          <w:i w:val="false"/>
          <w:color w:val="000000"/>
          <w:sz w:val="28"/>
        </w:rPr>
        <w:t>
      16) 100.00.015 жолда жылдық жиынтық табыс көрсетіледі, 100.00.001 бастап 100.00.014 дейінгі жиынтық көрсетіледі;</w:t>
      </w:r>
    </w:p>
    <w:bookmarkStart w:name="z80" w:id="70"/>
    <w:p>
      <w:pPr>
        <w:spacing w:after="0"/>
        <w:ind w:left="0"/>
        <w:jc w:val="both"/>
      </w:pPr>
      <w:r>
        <w:rPr>
          <w:rFonts w:ascii="Times New Roman"/>
          <w:b w:val="false"/>
          <w:i w:val="false"/>
          <w:color w:val="000000"/>
          <w:sz w:val="28"/>
        </w:rPr>
        <w:t>
      16. "Жалпы жылдық табысты түзету" деген бөлімде:</w:t>
      </w:r>
    </w:p>
    <w:bookmarkEnd w:id="70"/>
    <w:p>
      <w:pPr>
        <w:spacing w:after="0"/>
        <w:ind w:left="0"/>
        <w:jc w:val="both"/>
      </w:pPr>
      <w:r>
        <w:rPr>
          <w:rFonts w:ascii="Times New Roman"/>
          <w:b w:val="false"/>
          <w:i w:val="false"/>
          <w:color w:val="000000"/>
          <w:sz w:val="28"/>
        </w:rPr>
        <w:t xml:space="preserve">
      1) 100.00.016-жолда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 көрсетіледі;</w:t>
      </w:r>
    </w:p>
    <w:p>
      <w:pPr>
        <w:spacing w:after="0"/>
        <w:ind w:left="0"/>
        <w:jc w:val="both"/>
      </w:pPr>
      <w:r>
        <w:rPr>
          <w:rFonts w:ascii="Times New Roman"/>
          <w:b w:val="false"/>
          <w:i w:val="false"/>
          <w:color w:val="000000"/>
          <w:sz w:val="28"/>
        </w:rPr>
        <w:t>
      2) 100.00.016 I – 100.00.016 V Салық кодексінің ережелеріне сәйкес оған жиынтық табыс салығын түзету жүргізіледі, сонымен қатар осындай түзету сомасы көрсетіледі;</w:t>
      </w:r>
    </w:p>
    <w:p>
      <w:pPr>
        <w:spacing w:after="0"/>
        <w:ind w:left="0"/>
        <w:jc w:val="both"/>
      </w:pPr>
      <w:r>
        <w:rPr>
          <w:rFonts w:ascii="Times New Roman"/>
          <w:b w:val="false"/>
          <w:i w:val="false"/>
          <w:color w:val="000000"/>
          <w:sz w:val="28"/>
        </w:rPr>
        <w:t xml:space="preserve">
      3) 100.00.017-жолда Салық кодексінің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табысты түзету көрсетіледі;</w:t>
      </w:r>
    </w:p>
    <w:p>
      <w:pPr>
        <w:spacing w:after="0"/>
        <w:ind w:left="0"/>
        <w:jc w:val="both"/>
      </w:pPr>
      <w:r>
        <w:rPr>
          <w:rFonts w:ascii="Times New Roman"/>
          <w:b w:val="false"/>
          <w:i w:val="false"/>
          <w:color w:val="000000"/>
          <w:sz w:val="28"/>
        </w:rPr>
        <w:t>
      4) 100.00.018-жолда түзетулерді ескере отырып, жылдық жиынтық табыс көрсетіледі (100.00.015-100.00.016 + немесе - 100.00.017).</w:t>
      </w:r>
    </w:p>
    <w:bookmarkStart w:name="z81" w:id="71"/>
    <w:p>
      <w:pPr>
        <w:spacing w:after="0"/>
        <w:ind w:left="0"/>
        <w:jc w:val="both"/>
      </w:pPr>
      <w:r>
        <w:rPr>
          <w:rFonts w:ascii="Times New Roman"/>
          <w:b w:val="false"/>
          <w:i w:val="false"/>
          <w:color w:val="000000"/>
          <w:sz w:val="28"/>
        </w:rPr>
        <w:t>
      17. "Шегерімдер" деген бөлімде:</w:t>
      </w:r>
    </w:p>
    <w:bookmarkEnd w:id="71"/>
    <w:p>
      <w:pPr>
        <w:spacing w:after="0"/>
        <w:ind w:left="0"/>
        <w:jc w:val="both"/>
      </w:pPr>
      <w:r>
        <w:rPr>
          <w:rFonts w:ascii="Times New Roman"/>
          <w:b w:val="false"/>
          <w:i w:val="false"/>
          <w:color w:val="000000"/>
          <w:sz w:val="28"/>
        </w:rPr>
        <w:t xml:space="preserve">
      1)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жатқызылатын өткізілген (қолданылған) тауарлардың, сатып алынған жұмыстар мен қызметтердің өзіндік құны көрсетіледі. 100.00.019 I – 100.00.019 II + 100.00.019 III + 100.00.019 IV + 100.00.019 V – 100.00.019 VI – 100.00.019 VII – 100.00.019 VIII – 100.00.019 IX ретінде айқындалады;</w:t>
      </w:r>
    </w:p>
    <w:p>
      <w:pPr>
        <w:spacing w:after="0"/>
        <w:ind w:left="0"/>
        <w:jc w:val="both"/>
      </w:pPr>
      <w:r>
        <w:rPr>
          <w:rFonts w:ascii="Times New Roman"/>
          <w:b w:val="false"/>
          <w:i w:val="false"/>
          <w:color w:val="000000"/>
          <w:sz w:val="28"/>
        </w:rPr>
        <w:t>
      100.00.019 I-жолда қорлардың салық кезеңінің басына баланстық құны көрсетіледі. Аталған жол салық кезеңінің басына жасалған бухгалтерлік баланс бойынша айқындалатын ақпаратқа сәйкес толтырылады. Бастапқы декларацияны тапсырып отырған салық төлеушіде салық кезеңінің басына қорлар болмауы мүмкін.</w:t>
      </w:r>
    </w:p>
    <w:p>
      <w:pPr>
        <w:spacing w:after="0"/>
        <w:ind w:left="0"/>
        <w:jc w:val="both"/>
      </w:pPr>
      <w:r>
        <w:rPr>
          <w:rFonts w:ascii="Times New Roman"/>
          <w:b w:val="false"/>
          <w:i w:val="false"/>
          <w:color w:val="000000"/>
          <w:sz w:val="28"/>
        </w:rPr>
        <w:t xml:space="preserve">
      100.00.019 II-жол салық кезеңінің соңына жасалған бухгалтерлік баланс бойынша айқындалатын ақпаратқа сәйкес толтырылады. Салық кезеңінің барысында тарату декларациясын тапсырып отырған салық төлеушіде 100.00.019 II-жол тарату балансының деректерінің негізінде толтырылады. </w:t>
      </w:r>
    </w:p>
    <w:p>
      <w:pPr>
        <w:spacing w:after="0"/>
        <w:ind w:left="0"/>
        <w:jc w:val="both"/>
      </w:pPr>
      <w:r>
        <w:rPr>
          <w:rFonts w:ascii="Times New Roman"/>
          <w:b w:val="false"/>
          <w:i w:val="false"/>
          <w:color w:val="000000"/>
          <w:sz w:val="28"/>
        </w:rPr>
        <w:t>
      100.00.019 III-жолда:</w:t>
      </w:r>
    </w:p>
    <w:p>
      <w:pPr>
        <w:spacing w:after="0"/>
        <w:ind w:left="0"/>
        <w:jc w:val="both"/>
      </w:pPr>
      <w:r>
        <w:rPr>
          <w:rFonts w:ascii="Times New Roman"/>
          <w:b w:val="false"/>
          <w:i w:val="false"/>
          <w:color w:val="000000"/>
          <w:sz w:val="28"/>
        </w:rPr>
        <w:t xml:space="preserve">
      салық кезеңінің ішінде келіп түскен қорларды, оның ішінде сатып, тегін, бірігу жолымен қайта ұйымдастыру нәтижесінде алынған, жарғылық капиталға салым ретінде алынған, сондай-ақ өзге де негіздемемен келіп түскен; </w:t>
      </w:r>
    </w:p>
    <w:p>
      <w:pPr>
        <w:spacing w:after="0"/>
        <w:ind w:left="0"/>
        <w:jc w:val="both"/>
      </w:pPr>
      <w:r>
        <w:rPr>
          <w:rFonts w:ascii="Times New Roman"/>
          <w:b w:val="false"/>
          <w:i w:val="false"/>
          <w:color w:val="000000"/>
          <w:sz w:val="28"/>
        </w:rPr>
        <w:t>
      тарапты ұйымдар, дара кәсіпкерлер, жеке нотариустар, адвокаттар, жеке тұлғалар орындаған жұмыстар мен көрсеткен қызметтердің құны көрсетіледі.</w:t>
      </w:r>
    </w:p>
    <w:p>
      <w:pPr>
        <w:spacing w:after="0"/>
        <w:ind w:left="0"/>
        <w:jc w:val="both"/>
      </w:pPr>
      <w:r>
        <w:rPr>
          <w:rFonts w:ascii="Times New Roman"/>
          <w:b w:val="false"/>
          <w:i w:val="false"/>
          <w:color w:val="000000"/>
          <w:sz w:val="28"/>
        </w:rPr>
        <w:t>
      100.00.019 III А бастап 100.00.019 III H дейінгі (100.00.019 III А + 100.00.019 III B + 100.00.019 III C + 100.00.019 III D + 100.00.019III E + 100.00.019 III F + 100.00.019 III G + 100.00.019 III H) жолдарының мәндерін қосумен айқындалады:</w:t>
      </w:r>
    </w:p>
    <w:p>
      <w:pPr>
        <w:spacing w:after="0"/>
        <w:ind w:left="0"/>
        <w:jc w:val="both"/>
      </w:pPr>
      <w:r>
        <w:rPr>
          <w:rFonts w:ascii="Times New Roman"/>
          <w:b w:val="false"/>
          <w:i w:val="false"/>
          <w:color w:val="000000"/>
          <w:sz w:val="28"/>
        </w:rPr>
        <w:t>
      100.00.019 III А-жолда жолда салық төлеушінің есепті салық кезеңі ішінде сатып алған, өтеусіз алған қорлардың өзіндік құны көрсетіледі;</w:t>
      </w:r>
    </w:p>
    <w:p>
      <w:pPr>
        <w:spacing w:after="0"/>
        <w:ind w:left="0"/>
        <w:jc w:val="both"/>
      </w:pPr>
      <w:r>
        <w:rPr>
          <w:rFonts w:ascii="Times New Roman"/>
          <w:b w:val="false"/>
          <w:i w:val="false"/>
          <w:color w:val="000000"/>
          <w:sz w:val="28"/>
        </w:rPr>
        <w:t>
      100.00.019 III B-жолда қаржылық қызметтердің құны көрсетіледі;</w:t>
      </w:r>
    </w:p>
    <w:p>
      <w:pPr>
        <w:spacing w:after="0"/>
        <w:ind w:left="0"/>
        <w:jc w:val="both"/>
      </w:pPr>
      <w:r>
        <w:rPr>
          <w:rFonts w:ascii="Times New Roman"/>
          <w:b w:val="false"/>
          <w:i w:val="false"/>
          <w:color w:val="000000"/>
          <w:sz w:val="28"/>
        </w:rPr>
        <w:t>
      100.00.019 III С-жолда жарнамалық қызметтердің құны көрсетіледі;</w:t>
      </w:r>
    </w:p>
    <w:p>
      <w:pPr>
        <w:spacing w:after="0"/>
        <w:ind w:left="0"/>
        <w:jc w:val="both"/>
      </w:pPr>
      <w:r>
        <w:rPr>
          <w:rFonts w:ascii="Times New Roman"/>
          <w:b w:val="false"/>
          <w:i w:val="false"/>
          <w:color w:val="000000"/>
          <w:sz w:val="28"/>
        </w:rPr>
        <w:t>
      100.00.019 III D-жолда консультация қызметтердің құны көрсетіледі;</w:t>
      </w:r>
    </w:p>
    <w:p>
      <w:pPr>
        <w:spacing w:after="0"/>
        <w:ind w:left="0"/>
        <w:jc w:val="both"/>
      </w:pPr>
      <w:r>
        <w:rPr>
          <w:rFonts w:ascii="Times New Roman"/>
          <w:b w:val="false"/>
          <w:i w:val="false"/>
          <w:color w:val="000000"/>
          <w:sz w:val="28"/>
        </w:rPr>
        <w:t>
      100.00.019 III E-жолда маркетинг қызметтердің құны көрсетіледі;</w:t>
      </w:r>
    </w:p>
    <w:p>
      <w:pPr>
        <w:spacing w:after="0"/>
        <w:ind w:left="0"/>
        <w:jc w:val="both"/>
      </w:pPr>
      <w:r>
        <w:rPr>
          <w:rFonts w:ascii="Times New Roman"/>
          <w:b w:val="false"/>
          <w:i w:val="false"/>
          <w:color w:val="000000"/>
          <w:sz w:val="28"/>
        </w:rPr>
        <w:t>
      100.00.019 III F-жолда дизайнерлік қызметтердің құны көрсетіледі;</w:t>
      </w:r>
    </w:p>
    <w:p>
      <w:pPr>
        <w:spacing w:after="0"/>
        <w:ind w:left="0"/>
        <w:jc w:val="both"/>
      </w:pPr>
      <w:r>
        <w:rPr>
          <w:rFonts w:ascii="Times New Roman"/>
          <w:b w:val="false"/>
          <w:i w:val="false"/>
          <w:color w:val="000000"/>
          <w:sz w:val="28"/>
        </w:rPr>
        <w:t>
      100.00.019 III G-жолда инжиниринг қызметтердің құны көрсетіледі;</w:t>
      </w:r>
    </w:p>
    <w:p>
      <w:pPr>
        <w:spacing w:after="0"/>
        <w:ind w:left="0"/>
        <w:jc w:val="both"/>
      </w:pPr>
      <w:r>
        <w:rPr>
          <w:rFonts w:ascii="Times New Roman"/>
          <w:b w:val="false"/>
          <w:i w:val="false"/>
          <w:color w:val="000000"/>
          <w:sz w:val="28"/>
        </w:rPr>
        <w:t>
      100.00.019 III H-жолда жолда есепті салық кезеңі ішінде сатып алған өзге де жұмыстар мен қызметтер құны көрсетіледі. Бұл жол декларацияның 100.00.010 – 100.00.019-жолдары бойынша шегерімге жатқызылатын сатып алынған жұмыстар, қызметтер бойынша шығыстардың сомаларын қоспайды;</w:t>
      </w:r>
    </w:p>
    <w:p>
      <w:pPr>
        <w:spacing w:after="0"/>
        <w:ind w:left="0"/>
        <w:jc w:val="both"/>
      </w:pPr>
      <w:r>
        <w:rPr>
          <w:rFonts w:ascii="Times New Roman"/>
          <w:b w:val="false"/>
          <w:i w:val="false"/>
          <w:color w:val="000000"/>
          <w:sz w:val="28"/>
        </w:rPr>
        <w:t>
      100.00.019 IV-жолда шегерімге жатқызылатын қызметкерлердің есептелген кірістері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100.00.019 V-жолда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100.00.019 VI-жолда тіркелген активтер, жалға алынған негізгі құралдар, преференция объектілері бойынша кейінгі шығыстар болып танылған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100.00.019 VII-жолда тіркелген активтердің, преференция объектілерінің, амортизацияға жатпайтын, активтердің бастапқы құнына енетін,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xml:space="preserve">
      100.00.019 VIII-жолда 100.00.019 VII жолы бойынша көрсетілетін құнды қоспағанда, Салық кодексінің 264-бабы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20) тармақшаларының</w:t>
      </w:r>
      <w:r>
        <w:rPr>
          <w:rFonts w:ascii="Times New Roman"/>
          <w:b w:val="false"/>
          <w:i w:val="false"/>
          <w:color w:val="000000"/>
          <w:sz w:val="28"/>
        </w:rPr>
        <w:t xml:space="preserve"> негізінде шегерімдерге жатқызылмайтын жұмыстар мен қызметтердің құны, қорлардың өзіндік құны, оның ішінде қорлардың табиғи кемуі бойынша шығыстардың сомасы Салық кодексінің 242-бабы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шегерімдерге жатқызуға жатпайтын шығыстардың сомасы көрсетіледі. Бұдан басқа, осы жол бойынша декларацияның 100.00.019 – 100.00.027-жолдары бойынша шегерімдерге жатқызылуы тиіс қорлардың өзіндік құны көрсетіледі.</w:t>
      </w:r>
    </w:p>
    <w:p>
      <w:pPr>
        <w:spacing w:after="0"/>
        <w:ind w:left="0"/>
        <w:jc w:val="both"/>
      </w:pPr>
      <w:r>
        <w:rPr>
          <w:rFonts w:ascii="Times New Roman"/>
          <w:b w:val="false"/>
          <w:i w:val="false"/>
          <w:color w:val="000000"/>
          <w:sz w:val="28"/>
        </w:rPr>
        <w:t>
      100.00.019 IX-жолда алдағы кезеңдердің шығыстары ретінде танылатын жұмыстар мен қызметтердің құны, қорлардың өзіндік құны көрсетіледі және кейінгі салық кезеңдерінде шегерімдерге жатқызылуы тиіс;</w:t>
      </w:r>
    </w:p>
    <w:p>
      <w:pPr>
        <w:spacing w:after="0"/>
        <w:ind w:left="0"/>
        <w:jc w:val="both"/>
      </w:pPr>
      <w:r>
        <w:rPr>
          <w:rFonts w:ascii="Times New Roman"/>
          <w:b w:val="false"/>
          <w:i w:val="false"/>
          <w:color w:val="000000"/>
          <w:sz w:val="28"/>
        </w:rPr>
        <w:t xml:space="preserve">
      2) 100.00.020-жолда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тұрақсыздық айыптар (айыппұлдар, өсімпұлдар) бойынша шығыстардың жалпы сомасы көрсетіледі;</w:t>
      </w:r>
    </w:p>
    <w:p>
      <w:pPr>
        <w:spacing w:after="0"/>
        <w:ind w:left="0"/>
        <w:jc w:val="both"/>
      </w:pPr>
      <w:r>
        <w:rPr>
          <w:rFonts w:ascii="Times New Roman"/>
          <w:b w:val="false"/>
          <w:i w:val="false"/>
          <w:color w:val="000000"/>
          <w:sz w:val="28"/>
        </w:rPr>
        <w:t xml:space="preserve">
      3) 100.00.021-жолда Салық кодексінің 243-бабы </w:t>
      </w:r>
      <w:r>
        <w:rPr>
          <w:rFonts w:ascii="Times New Roman"/>
          <w:b w:val="false"/>
          <w:i w:val="false"/>
          <w:color w:val="000000"/>
          <w:sz w:val="28"/>
        </w:rPr>
        <w:t>9-тармағымен</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xml:space="preserve">
      4) 100.00.022-жолда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2015 жылғы 16 қарашадағы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Міндетті әлеуметтік медициналық сақтандыру туралы заңы) әлеуметтік медициналық сақтандыру қорына және жұмыс берушінің міндетті зейнетақы жарналары (ЖМЗЖ) аударылған, төленген сомасы,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шегерімдерге жатқызылған, Мемлекеттік әлеуметтік сақтандыру қорына есептелген әлеуметтік аударымдар бойынша шегерімнің сомасы көрсетіледі;</w:t>
      </w:r>
    </w:p>
    <w:p>
      <w:pPr>
        <w:spacing w:after="0"/>
        <w:ind w:left="0"/>
        <w:jc w:val="both"/>
      </w:pPr>
      <w:r>
        <w:rPr>
          <w:rFonts w:ascii="Times New Roman"/>
          <w:b w:val="false"/>
          <w:i w:val="false"/>
          <w:color w:val="000000"/>
          <w:sz w:val="28"/>
        </w:rPr>
        <w:t xml:space="preserve">
      5) 100.00.023-жолда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сыйақылар бойынша шегерім сомасы көрсетіледі;</w:t>
      </w:r>
    </w:p>
    <w:p>
      <w:pPr>
        <w:spacing w:after="0"/>
        <w:ind w:left="0"/>
        <w:jc w:val="both"/>
      </w:pPr>
      <w:r>
        <w:rPr>
          <w:rFonts w:ascii="Times New Roman"/>
          <w:b w:val="false"/>
          <w:i w:val="false"/>
          <w:color w:val="000000"/>
          <w:sz w:val="28"/>
        </w:rPr>
        <w:t xml:space="preserve">
      6) 100.00.024-жолда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айқындалған өкілдік шығыстардың шегерім сомасы көрсетіледі;</w:t>
      </w:r>
    </w:p>
    <w:p>
      <w:pPr>
        <w:spacing w:after="0"/>
        <w:ind w:left="0"/>
        <w:jc w:val="both"/>
      </w:pPr>
      <w:r>
        <w:rPr>
          <w:rFonts w:ascii="Times New Roman"/>
          <w:b w:val="false"/>
          <w:i w:val="false"/>
          <w:color w:val="000000"/>
          <w:sz w:val="28"/>
        </w:rPr>
        <w:t xml:space="preserve">
      7) 100.00.025-жолда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айқындалған күмәнді талаптар бойынша шегерім сомасы көрсетіледі.</w:t>
      </w:r>
    </w:p>
    <w:p>
      <w:pPr>
        <w:spacing w:after="0"/>
        <w:ind w:left="0"/>
        <w:jc w:val="both"/>
      </w:pPr>
      <w:r>
        <w:rPr>
          <w:rFonts w:ascii="Times New Roman"/>
          <w:b w:val="false"/>
          <w:i w:val="false"/>
          <w:color w:val="000000"/>
          <w:sz w:val="28"/>
        </w:rPr>
        <w:t xml:space="preserve">
      8) 100.00.026-жолда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айқындалған тіркелген активтер мен негізгі құралдар бойынша шегерім сомасы көрсетіледі. Аталған жолға 100.02.011 және 100.02.012-жолдарының сомасы көшіріледі;</w:t>
      </w:r>
    </w:p>
    <w:p>
      <w:pPr>
        <w:spacing w:after="0"/>
        <w:ind w:left="0"/>
        <w:jc w:val="both"/>
      </w:pPr>
      <w:r>
        <w:rPr>
          <w:rFonts w:ascii="Times New Roman"/>
          <w:b w:val="false"/>
          <w:i w:val="false"/>
          <w:color w:val="000000"/>
          <w:sz w:val="28"/>
        </w:rPr>
        <w:t>
      9) 100.00.027-жолда: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xml:space="preserve">
      тіркелген активтердің инвестициялық жобасы шеңберінде пайдалануға енгізілген құнының бір бөлігі түрінде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2009 жылғы 1 қаңтарға дейін инвестициялар бойынша мемлекеттік уәкілетті органмен жасасқан келісімшарттар бойынша инвестициялық салық преференциялары бойынша шегерімдердің сомасы көрсетіледі;</w:t>
      </w:r>
    </w:p>
    <w:p>
      <w:pPr>
        <w:spacing w:after="0"/>
        <w:ind w:left="0"/>
        <w:jc w:val="both"/>
      </w:pPr>
      <w:r>
        <w:rPr>
          <w:rFonts w:ascii="Times New Roman"/>
          <w:b w:val="false"/>
          <w:i w:val="false"/>
          <w:color w:val="000000"/>
          <w:sz w:val="28"/>
        </w:rPr>
        <w:t xml:space="preserve">
      10) 100.00.028-жолда Салық кодексінің </w:t>
      </w:r>
      <w:r>
        <w:rPr>
          <w:rFonts w:ascii="Times New Roman"/>
          <w:b w:val="false"/>
          <w:i w:val="false"/>
          <w:color w:val="000000"/>
          <w:sz w:val="28"/>
        </w:rPr>
        <w:t>250-бабына</w:t>
      </w:r>
      <w:r>
        <w:rPr>
          <w:rFonts w:ascii="Times New Roman"/>
          <w:b w:val="false"/>
          <w:i w:val="false"/>
          <w:color w:val="000000"/>
          <w:sz w:val="28"/>
        </w:rPr>
        <w:t xml:space="preserve"> сәйкес шегерімге жатқызылатын шығыстар сомасы көрсетіледі, оның ішінде: </w:t>
      </w:r>
    </w:p>
    <w:p>
      <w:pPr>
        <w:spacing w:after="0"/>
        <w:ind w:left="0"/>
        <w:jc w:val="both"/>
      </w:pPr>
      <w:r>
        <w:rPr>
          <w:rFonts w:ascii="Times New Roman"/>
          <w:b w:val="false"/>
          <w:i w:val="false"/>
          <w:color w:val="000000"/>
          <w:sz w:val="28"/>
        </w:rPr>
        <w:t>
      100.00.028 I-жолда басқа банктерде орналастырылған, корреспонденттік шоттардағы қалдықтарды қоса алғанда, депозиттер көрсетіледі;</w:t>
      </w:r>
    </w:p>
    <w:p>
      <w:pPr>
        <w:spacing w:after="0"/>
        <w:ind w:left="0"/>
        <w:jc w:val="both"/>
      </w:pPr>
      <w:r>
        <w:rPr>
          <w:rFonts w:ascii="Times New Roman"/>
          <w:b w:val="false"/>
          <w:i w:val="false"/>
          <w:color w:val="000000"/>
          <w:sz w:val="28"/>
        </w:rPr>
        <w:t>
      100.00.028 II-жолда басқа банктер мен клиенттерге берілген кредиттерге (қаржы лизингін қоспағанда) көрсетіледі;</w:t>
      </w:r>
    </w:p>
    <w:p>
      <w:pPr>
        <w:spacing w:after="0"/>
        <w:ind w:left="0"/>
        <w:jc w:val="both"/>
      </w:pPr>
      <w:r>
        <w:rPr>
          <w:rFonts w:ascii="Times New Roman"/>
          <w:b w:val="false"/>
          <w:i w:val="false"/>
          <w:color w:val="000000"/>
          <w:sz w:val="28"/>
        </w:rPr>
        <w:t>
      100.00.028 III-жолда құжаттық есеп-қисаптар мен кепілдіктер бойынша дебиторлық берешек көрсетіледі;</w:t>
      </w:r>
    </w:p>
    <w:p>
      <w:pPr>
        <w:spacing w:after="0"/>
        <w:ind w:left="0"/>
        <w:jc w:val="both"/>
      </w:pPr>
      <w:r>
        <w:rPr>
          <w:rFonts w:ascii="Times New Roman"/>
          <w:b w:val="false"/>
          <w:i w:val="false"/>
          <w:color w:val="000000"/>
          <w:sz w:val="28"/>
        </w:rPr>
        <w:t>
      100.00.028 IV-жолда жабылмаған аккредитивтерге, шығарылған немесе расталған кепілдіктер бойынша шартты міндеттемелер көрсетіледі;</w:t>
      </w:r>
    </w:p>
    <w:p>
      <w:pPr>
        <w:spacing w:after="0"/>
        <w:ind w:left="0"/>
        <w:jc w:val="both"/>
      </w:pPr>
      <w:r>
        <w:rPr>
          <w:rFonts w:ascii="Times New Roman"/>
          <w:b w:val="false"/>
          <w:i w:val="false"/>
          <w:color w:val="000000"/>
          <w:sz w:val="28"/>
        </w:rPr>
        <w:t xml:space="preserve">
      11) 100.00.029-жолда Салық кодексінің </w:t>
      </w:r>
      <w:r>
        <w:rPr>
          <w:rFonts w:ascii="Times New Roman"/>
          <w:b w:val="false"/>
          <w:i w:val="false"/>
          <w:color w:val="000000"/>
          <w:sz w:val="28"/>
        </w:rPr>
        <w:t>249-бабына</w:t>
      </w:r>
      <w:r>
        <w:rPr>
          <w:rFonts w:ascii="Times New Roman"/>
          <w:b w:val="false"/>
          <w:i w:val="false"/>
          <w:color w:val="000000"/>
          <w:sz w:val="28"/>
        </w:rPr>
        <w:t xml:space="preserve"> сәйкес сақтандыру, қайта сақтандыру ұйымдарының шегерімдері көрсетіледі;</w:t>
      </w:r>
    </w:p>
    <w:p>
      <w:pPr>
        <w:spacing w:after="0"/>
        <w:ind w:left="0"/>
        <w:jc w:val="both"/>
      </w:pPr>
      <w:r>
        <w:rPr>
          <w:rFonts w:ascii="Times New Roman"/>
          <w:b w:val="false"/>
          <w:i w:val="false"/>
          <w:color w:val="000000"/>
          <w:sz w:val="28"/>
        </w:rPr>
        <w:t xml:space="preserve">
      12) 100.00.030-жолда Салық кодексінің </w:t>
      </w:r>
      <w:r>
        <w:rPr>
          <w:rFonts w:ascii="Times New Roman"/>
          <w:b w:val="false"/>
          <w:i w:val="false"/>
          <w:color w:val="000000"/>
          <w:sz w:val="28"/>
        </w:rPr>
        <w:t>251-бабына</w:t>
      </w:r>
      <w:r>
        <w:rPr>
          <w:rFonts w:ascii="Times New Roman"/>
          <w:b w:val="false"/>
          <w:i w:val="false"/>
          <w:color w:val="000000"/>
          <w:sz w:val="28"/>
        </w:rPr>
        <w:t xml:space="preserve"> сәйкес Қайта сақтандыру активтерін азайту бойынша шегерім көрсетіледі;</w:t>
      </w:r>
    </w:p>
    <w:p>
      <w:pPr>
        <w:spacing w:after="0"/>
        <w:ind w:left="0"/>
        <w:jc w:val="both"/>
      </w:pPr>
      <w:r>
        <w:rPr>
          <w:rFonts w:ascii="Times New Roman"/>
          <w:b w:val="false"/>
          <w:i w:val="false"/>
          <w:color w:val="000000"/>
          <w:sz w:val="28"/>
        </w:rPr>
        <w:t xml:space="preserve">
      13) 100.00.031-жолда Салық кодексінің </w:t>
      </w:r>
      <w:r>
        <w:rPr>
          <w:rFonts w:ascii="Times New Roman"/>
          <w:b w:val="false"/>
          <w:i w:val="false"/>
          <w:color w:val="000000"/>
          <w:sz w:val="28"/>
        </w:rPr>
        <w:t>253-бабына</w:t>
      </w:r>
      <w:r>
        <w:rPr>
          <w:rFonts w:ascii="Times New Roman"/>
          <w:b w:val="false"/>
          <w:i w:val="false"/>
          <w:color w:val="000000"/>
          <w:sz w:val="28"/>
        </w:rPr>
        <w:t xml:space="preserve"> сәйкес қалдықтарды орналастыру полигондарын жоюға арналған шығыстар бойынша шегерімдер және қалдықтарды орналастыру полигондарын жою қорына аударымдар сомасының шегерімдері көрсетіледі;</w:t>
      </w:r>
    </w:p>
    <w:p>
      <w:pPr>
        <w:spacing w:after="0"/>
        <w:ind w:left="0"/>
        <w:jc w:val="both"/>
      </w:pPr>
      <w:r>
        <w:rPr>
          <w:rFonts w:ascii="Times New Roman"/>
          <w:b w:val="false"/>
          <w:i w:val="false"/>
          <w:color w:val="000000"/>
          <w:sz w:val="28"/>
        </w:rPr>
        <w:t xml:space="preserve">
      14) 100.00.032-жолда Салық кодексінің </w:t>
      </w:r>
      <w:r>
        <w:rPr>
          <w:rFonts w:ascii="Times New Roman"/>
          <w:b w:val="false"/>
          <w:i w:val="false"/>
          <w:color w:val="000000"/>
          <w:sz w:val="28"/>
        </w:rPr>
        <w:t>254-бабына</w:t>
      </w:r>
      <w:r>
        <w:rPr>
          <w:rFonts w:ascii="Times New Roman"/>
          <w:b w:val="false"/>
          <w:i w:val="false"/>
          <w:color w:val="000000"/>
          <w:sz w:val="28"/>
        </w:rPr>
        <w:t xml:space="preserve"> сәйкес ғылыми-зерттеу жұмыстарына, ғылыми-техникалық жұмыстарға арналған және зияткерлік меншік объектілеріне айрықша құқықтарды сатып алуға арналған шығыстар бойынша шегерім көрсетіледі; </w:t>
      </w:r>
    </w:p>
    <w:p>
      <w:pPr>
        <w:spacing w:after="0"/>
        <w:ind w:left="0"/>
        <w:jc w:val="both"/>
      </w:pPr>
      <w:r>
        <w:rPr>
          <w:rFonts w:ascii="Times New Roman"/>
          <w:b w:val="false"/>
          <w:i w:val="false"/>
          <w:color w:val="000000"/>
          <w:sz w:val="28"/>
        </w:rPr>
        <w:t xml:space="preserve">
      15) 100.00.033-жолда Салық кодексінің </w:t>
      </w:r>
      <w:r>
        <w:rPr>
          <w:rFonts w:ascii="Times New Roman"/>
          <w:b w:val="false"/>
          <w:i w:val="false"/>
          <w:color w:val="000000"/>
          <w:sz w:val="28"/>
        </w:rPr>
        <w:t>256-бабына</w:t>
      </w:r>
      <w:r>
        <w:rPr>
          <w:rFonts w:ascii="Times New Roman"/>
          <w:b w:val="false"/>
          <w:i w:val="false"/>
          <w:color w:val="000000"/>
          <w:sz w:val="28"/>
        </w:rPr>
        <w:t xml:space="preserve"> сәйкес кепілдік беру жүйелеріне қатысушылардың сақтандыру сыйлықақылары мен жарналары бойынша шығыстарды шегеру көрсетіледі;</w:t>
      </w:r>
    </w:p>
    <w:p>
      <w:pPr>
        <w:spacing w:after="0"/>
        <w:ind w:left="0"/>
        <w:jc w:val="both"/>
      </w:pPr>
      <w:r>
        <w:rPr>
          <w:rFonts w:ascii="Times New Roman"/>
          <w:b w:val="false"/>
          <w:i w:val="false"/>
          <w:color w:val="000000"/>
          <w:sz w:val="28"/>
        </w:rPr>
        <w:t xml:space="preserve">
      16) 100.00.034 жолында Салық кодексінің 243-бабының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жеке кәсіпкерлік субъктерінің мүшелік жарналары шегерімі көрсетіледі;</w:t>
      </w:r>
    </w:p>
    <w:p>
      <w:pPr>
        <w:spacing w:after="0"/>
        <w:ind w:left="0"/>
        <w:jc w:val="both"/>
      </w:pPr>
      <w:r>
        <w:rPr>
          <w:rFonts w:ascii="Times New Roman"/>
          <w:b w:val="false"/>
          <w:i w:val="false"/>
          <w:color w:val="000000"/>
          <w:sz w:val="28"/>
        </w:rPr>
        <w:t xml:space="preserve">
      17) 100.00.035-жолда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теріс бағамдық айырма сомасының оң бағамдық айырма сомасынан асып кетуін шегеру көрсетіледі;</w:t>
      </w:r>
    </w:p>
    <w:p>
      <w:pPr>
        <w:spacing w:after="0"/>
        <w:ind w:left="0"/>
        <w:jc w:val="both"/>
      </w:pPr>
      <w:r>
        <w:rPr>
          <w:rFonts w:ascii="Times New Roman"/>
          <w:b w:val="false"/>
          <w:i w:val="false"/>
          <w:color w:val="000000"/>
          <w:sz w:val="28"/>
        </w:rPr>
        <w:t xml:space="preserve">
      18) 100.00.036-жолда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салықтардың және бюджетке төленетін төлемдердің шегерімі көрсетіледі;</w:t>
      </w:r>
    </w:p>
    <w:p>
      <w:pPr>
        <w:spacing w:after="0"/>
        <w:ind w:left="0"/>
        <w:jc w:val="both"/>
      </w:pPr>
      <w:r>
        <w:rPr>
          <w:rFonts w:ascii="Times New Roman"/>
          <w:b w:val="false"/>
          <w:i w:val="false"/>
          <w:color w:val="000000"/>
          <w:sz w:val="28"/>
        </w:rPr>
        <w:t>
      19) 100.00.037-жолда салық төлеушінің басқару органы мүшелерінің қызметтік іссапарлары және сапарлары кезіндегі өтемақылар сомасының шегерімі көрсетіледі, оның ішінде:</w:t>
      </w:r>
    </w:p>
    <w:p>
      <w:pPr>
        <w:spacing w:after="0"/>
        <w:ind w:left="0"/>
        <w:jc w:val="both"/>
      </w:pPr>
      <w:r>
        <w:rPr>
          <w:rFonts w:ascii="Times New Roman"/>
          <w:b w:val="false"/>
          <w:i w:val="false"/>
          <w:color w:val="000000"/>
          <w:sz w:val="28"/>
        </w:rPr>
        <w:t xml:space="preserve">
      100.00.037 I-жолда Салық кодексінің 244-бабы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қызметтік іссапарлар кезінде өтемақылар көрсетіледі;</w:t>
      </w:r>
    </w:p>
    <w:p>
      <w:pPr>
        <w:spacing w:after="0"/>
        <w:ind w:left="0"/>
        <w:jc w:val="both"/>
      </w:pPr>
      <w:r>
        <w:rPr>
          <w:rFonts w:ascii="Times New Roman"/>
          <w:b w:val="false"/>
          <w:i w:val="false"/>
          <w:color w:val="000000"/>
          <w:sz w:val="28"/>
        </w:rPr>
        <w:t xml:space="preserve">
      100.00.037 II-жолда Салық кодексінің 244-бабы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төлеушінің директорлар кеңесі мүшелерінің немесе жоғары басқару органы болып табылмайтын, өзге басқару органы мүшелерінің сапарлары кезінде, өздеріне жүктелген басқарушылық міндеттерді орындауға байланысты шеккен өтемақылар жөніндегі шығыстар бойынша шегерім көрсетіледі.</w:t>
      </w:r>
    </w:p>
    <w:p>
      <w:pPr>
        <w:spacing w:after="0"/>
        <w:ind w:left="0"/>
        <w:jc w:val="both"/>
      </w:pPr>
      <w:r>
        <w:rPr>
          <w:rFonts w:ascii="Times New Roman"/>
          <w:b w:val="false"/>
          <w:i w:val="false"/>
          <w:color w:val="000000"/>
          <w:sz w:val="28"/>
        </w:rPr>
        <w:t xml:space="preserve">
      20) 100.00.038-жолда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төленген күмәнді талаптар көрсетіледі;</w:t>
      </w:r>
    </w:p>
    <w:p>
      <w:pPr>
        <w:spacing w:after="0"/>
        <w:ind w:left="0"/>
        <w:jc w:val="both"/>
      </w:pPr>
      <w:r>
        <w:rPr>
          <w:rFonts w:ascii="Times New Roman"/>
          <w:b w:val="false"/>
          <w:i w:val="false"/>
          <w:color w:val="000000"/>
          <w:sz w:val="28"/>
        </w:rPr>
        <w:t xml:space="preserve">
      21) 100.00.039-жолда Салық кодексіне сәйкес шегерімдерге жатқызылатын басқа да шығындар сомасы көрсетіледі; </w:t>
      </w:r>
    </w:p>
    <w:p>
      <w:pPr>
        <w:spacing w:after="0"/>
        <w:ind w:left="0"/>
        <w:jc w:val="both"/>
      </w:pPr>
      <w:r>
        <w:rPr>
          <w:rFonts w:ascii="Times New Roman"/>
          <w:b w:val="false"/>
          <w:i w:val="false"/>
          <w:color w:val="000000"/>
          <w:sz w:val="28"/>
        </w:rPr>
        <w:t>
      22) 100.00.040-жолда шегерімдердің қорытынды сомасы көрсетіледі. Аталған жолға 100.00.040 І жолының немесе 100.00.040 ІІ, немесе 100.00.040 ІІІ, немесе 100.00.040 ІV жолының мәні көшіріледі. Егер 100.00.040 ІІ жол толтырылса, 100.00.026 І жолдың мәні көшіріледі.</w:t>
      </w:r>
    </w:p>
    <w:p>
      <w:pPr>
        <w:spacing w:after="0"/>
        <w:ind w:left="0"/>
        <w:jc w:val="both"/>
      </w:pPr>
      <w:r>
        <w:rPr>
          <w:rFonts w:ascii="Times New Roman"/>
          <w:b w:val="false"/>
          <w:i w:val="false"/>
          <w:color w:val="000000"/>
          <w:sz w:val="28"/>
        </w:rPr>
        <w:t>
      100.00.040 I-жолда 100.00.019 бастап 100.00.039 дейінгі жолдардың сомасы ретінде айқындалатын шегерімдердің жалпы сомасы көрсетіледі.</w:t>
      </w:r>
    </w:p>
    <w:p>
      <w:pPr>
        <w:spacing w:after="0"/>
        <w:ind w:left="0"/>
        <w:jc w:val="both"/>
      </w:pPr>
      <w:r>
        <w:rPr>
          <w:rFonts w:ascii="Times New Roman"/>
          <w:b w:val="false"/>
          <w:i w:val="false"/>
          <w:color w:val="000000"/>
          <w:sz w:val="28"/>
        </w:rPr>
        <w:t>
      Коммерциялық емес ұйымдар бөлек салықтық есепке алуды жүргізетін 100.00.019 – 100.00.039-жолдарда жалпыға бiрдей белгiленген тәртiппен салық салуға жататын кірістер бойынша шығыстар сомасы көрсетіледі;</w:t>
      </w:r>
    </w:p>
    <w:p>
      <w:pPr>
        <w:spacing w:after="0"/>
        <w:ind w:left="0"/>
        <w:jc w:val="both"/>
      </w:pPr>
      <w:r>
        <w:rPr>
          <w:rFonts w:ascii="Times New Roman"/>
          <w:b w:val="false"/>
          <w:i w:val="false"/>
          <w:color w:val="000000"/>
          <w:sz w:val="28"/>
        </w:rPr>
        <w:t xml:space="preserve">
      100.00.040 II-жолда коммерциялық емес ұйымдардың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шегерімге жатқызылатын шығыстарының сомасы көрсетіледі. Бұл жолға 100.10.026-жолы көшіріледі;</w:t>
      </w:r>
    </w:p>
    <w:p>
      <w:pPr>
        <w:spacing w:after="0"/>
        <w:ind w:left="0"/>
        <w:jc w:val="both"/>
      </w:pPr>
      <w:r>
        <w:rPr>
          <w:rFonts w:ascii="Times New Roman"/>
          <w:b w:val="false"/>
          <w:i w:val="false"/>
          <w:color w:val="000000"/>
          <w:sz w:val="28"/>
        </w:rPr>
        <w:t>
      100.00.040 III-жолда Қазақстан Республикасының шегінен тыс жерлерде тұрақты мекеме(-лері)сі бар резиденттер шегерімге жатқызуы тиіс шығыстардың сомасы көрсетіледі. 100.00.040 I жолының және 100.05-нысанның К бағанының қорытынды мәнінің айырмасы ретінде айқындалады;</w:t>
      </w:r>
    </w:p>
    <w:p>
      <w:pPr>
        <w:spacing w:after="0"/>
        <w:ind w:left="0"/>
        <w:jc w:val="both"/>
      </w:pPr>
      <w:r>
        <w:rPr>
          <w:rFonts w:ascii="Times New Roman"/>
          <w:b w:val="false"/>
          <w:i w:val="false"/>
          <w:color w:val="000000"/>
          <w:sz w:val="28"/>
        </w:rPr>
        <w:t>
      100.00.040 IV-жолда АХҚО қатысушылары шегерімге жатқызуға тиіс барлық шығындар көрсетіледі.</w:t>
      </w:r>
    </w:p>
    <w:bookmarkStart w:name="z82" w:id="72"/>
    <w:p>
      <w:pPr>
        <w:spacing w:after="0"/>
        <w:ind w:left="0"/>
        <w:jc w:val="both"/>
      </w:pPr>
      <w:r>
        <w:rPr>
          <w:rFonts w:ascii="Times New Roman"/>
          <w:b w:val="false"/>
          <w:i w:val="false"/>
          <w:color w:val="000000"/>
          <w:sz w:val="28"/>
        </w:rPr>
        <w:t>
      18. "Салық кодексіне сәйкес кірістер мен шегерімдерді түзету" деген бөлімде:</w:t>
      </w:r>
    </w:p>
    <w:bookmarkEnd w:id="72"/>
    <w:p>
      <w:pPr>
        <w:spacing w:after="0"/>
        <w:ind w:left="0"/>
        <w:jc w:val="both"/>
      </w:pPr>
      <w:r>
        <w:rPr>
          <w:rFonts w:ascii="Times New Roman"/>
          <w:b w:val="false"/>
          <w:i w:val="false"/>
          <w:color w:val="000000"/>
          <w:sz w:val="28"/>
        </w:rPr>
        <w:t xml:space="preserve">
      100.00.041-жолда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айқындалатын, кірістер мен шегерімдерді түзетудің сомасы көрсетіледі. 100.00.041 I және 100.00.041 II (100.00.041 I – 100.00.041 II) жолдарының айырмасы ретінде айқындалады:</w:t>
      </w:r>
    </w:p>
    <w:p>
      <w:pPr>
        <w:spacing w:after="0"/>
        <w:ind w:left="0"/>
        <w:jc w:val="both"/>
      </w:pPr>
      <w:r>
        <w:rPr>
          <w:rFonts w:ascii="Times New Roman"/>
          <w:b w:val="false"/>
          <w:i w:val="false"/>
          <w:color w:val="000000"/>
          <w:sz w:val="28"/>
        </w:rPr>
        <w:t>
      100.00.041 І жолда Салық кодексінің 286 және 287-баптарына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100.00.041 ІІ жолда Салық кодексінің 286 және 287-баптарына сәйкес айқындалатын шегерімдерді түзетудің сомасы көрсетіледі.</w:t>
      </w:r>
    </w:p>
    <w:bookmarkStart w:name="z83" w:id="73"/>
    <w:p>
      <w:pPr>
        <w:spacing w:after="0"/>
        <w:ind w:left="0"/>
        <w:jc w:val="both"/>
      </w:pPr>
      <w:r>
        <w:rPr>
          <w:rFonts w:ascii="Times New Roman"/>
          <w:b w:val="false"/>
          <w:i w:val="false"/>
          <w:color w:val="000000"/>
          <w:sz w:val="28"/>
        </w:rPr>
        <w:t xml:space="preserve">
      19.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w:t>
      </w:r>
    </w:p>
    <w:bookmarkEnd w:id="73"/>
    <w:p>
      <w:pPr>
        <w:spacing w:after="0"/>
        <w:ind w:left="0"/>
        <w:jc w:val="both"/>
      </w:pPr>
      <w:r>
        <w:rPr>
          <w:rFonts w:ascii="Times New Roman"/>
          <w:b w:val="false"/>
          <w:i w:val="false"/>
          <w:color w:val="000000"/>
          <w:sz w:val="28"/>
        </w:rPr>
        <w:t>
      100.00.042-жолда Трансферттік баға белгілеу туралы Заңға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100.00.043-жолда Трансферттік баға белгілеу туралы Заңға сәйкес айқындалатын шегерімдерді түзетудің сомасы көрсетіледі.</w:t>
      </w:r>
    </w:p>
    <w:bookmarkStart w:name="z84" w:id="74"/>
    <w:p>
      <w:pPr>
        <w:spacing w:after="0"/>
        <w:ind w:left="0"/>
        <w:jc w:val="both"/>
      </w:pPr>
      <w:r>
        <w:rPr>
          <w:rFonts w:ascii="Times New Roman"/>
          <w:b w:val="false"/>
          <w:i w:val="false"/>
          <w:color w:val="000000"/>
          <w:sz w:val="28"/>
        </w:rPr>
        <w:t>
      20. "Салық салынатын кірісті есептеу" деген бөлімде:</w:t>
      </w:r>
    </w:p>
    <w:bookmarkEnd w:id="74"/>
    <w:p>
      <w:pPr>
        <w:spacing w:after="0"/>
        <w:ind w:left="0"/>
        <w:jc w:val="both"/>
      </w:pPr>
      <w:r>
        <w:rPr>
          <w:rFonts w:ascii="Times New Roman"/>
          <w:b w:val="false"/>
          <w:i w:val="false"/>
          <w:color w:val="000000"/>
          <w:sz w:val="28"/>
        </w:rPr>
        <w:t>
      1) 100.00.044-жолда салық салынатын кіріс (залал) сомасы көрсетіледі. 100.00.018 – 100.00.040 + 100.00.041 + 100.00.042 – 100.00.043) ретінде айқындалады;</w:t>
      </w:r>
    </w:p>
    <w:p>
      <w:pPr>
        <w:spacing w:after="0"/>
        <w:ind w:left="0"/>
        <w:jc w:val="both"/>
      </w:pPr>
      <w:r>
        <w:rPr>
          <w:rFonts w:ascii="Times New Roman"/>
          <w:b w:val="false"/>
          <w:i w:val="false"/>
          <w:color w:val="000000"/>
          <w:sz w:val="28"/>
        </w:rPr>
        <w:t>
      2) 100.00.045-жолда резидент-салық төлеуші Қазақстан Республикасынан тыс жерлердегі көздерден алған кірістерінің сомасы көрсетіледі. Аталған жолға 100.05-нысанының Ғ бағанының қорытынды мәні көшіріледі. 100.00.045-жол анықтамалық сипатқа ие;</w:t>
      </w:r>
    </w:p>
    <w:p>
      <w:pPr>
        <w:spacing w:after="0"/>
        <w:ind w:left="0"/>
        <w:jc w:val="both"/>
      </w:pPr>
      <w:r>
        <w:rPr>
          <w:rFonts w:ascii="Times New Roman"/>
          <w:b w:val="false"/>
          <w:i w:val="false"/>
          <w:color w:val="000000"/>
          <w:sz w:val="28"/>
        </w:rPr>
        <w:t xml:space="preserve">
      3) 100.00.046-жолда салық салудан босатылуы тиіс кіріс сомасы көрсетіледі, оның ішінде: </w:t>
      </w:r>
    </w:p>
    <w:p>
      <w:pPr>
        <w:spacing w:after="0"/>
        <w:ind w:left="0"/>
        <w:jc w:val="both"/>
      </w:pPr>
      <w:r>
        <w:rPr>
          <w:rFonts w:ascii="Times New Roman"/>
          <w:b w:val="false"/>
          <w:i w:val="false"/>
          <w:color w:val="000000"/>
          <w:sz w:val="28"/>
        </w:rPr>
        <w:t xml:space="preserve">
      100.00.046 I-жолда Салық кодексінің 2-бабының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келісімшарттарға сәйкес салық салудан босатылатын кіріс көрсетіледі; </w:t>
      </w:r>
    </w:p>
    <w:p>
      <w:pPr>
        <w:spacing w:after="0"/>
        <w:ind w:left="0"/>
        <w:jc w:val="both"/>
      </w:pPr>
      <w:r>
        <w:rPr>
          <w:rFonts w:ascii="Times New Roman"/>
          <w:b w:val="false"/>
          <w:i w:val="false"/>
          <w:color w:val="000000"/>
          <w:sz w:val="28"/>
        </w:rPr>
        <w:t xml:space="preserve">
      100.00.046 II-жолда "АХҚО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салық салудан босатылатын кіріс (100.12.013) көрсетіледі;</w:t>
      </w:r>
    </w:p>
    <w:p>
      <w:pPr>
        <w:spacing w:after="0"/>
        <w:ind w:left="0"/>
        <w:jc w:val="both"/>
      </w:pPr>
      <w:r>
        <w:rPr>
          <w:rFonts w:ascii="Times New Roman"/>
          <w:b w:val="false"/>
          <w:i w:val="false"/>
          <w:color w:val="000000"/>
          <w:sz w:val="28"/>
        </w:rPr>
        <w:t>
      4) 100.00.047-жолда халықаралық салық салу ерекшелігін ескере отырып, салық салынатын кіріс (шығын) сомасы көрсетіледі. 100.00.047-жол 100.00.044 – 100.00.046 айқындалады;</w:t>
      </w:r>
    </w:p>
    <w:p>
      <w:pPr>
        <w:spacing w:after="0"/>
        <w:ind w:left="0"/>
        <w:jc w:val="both"/>
      </w:pPr>
      <w:r>
        <w:rPr>
          <w:rFonts w:ascii="Times New Roman"/>
          <w:b w:val="false"/>
          <w:i w:val="false"/>
          <w:color w:val="000000"/>
          <w:sz w:val="28"/>
        </w:rPr>
        <w:t xml:space="preserve">
      5) 100.00.048-жолда Бақыланатын шетелдік компаниялардың (бұдан әрі – БШК) және бақыланатын шетелдік компаниялардың тұрақты мекемелерінің (бұдан әрі – БШК ТМ)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айқындалған жиынтық пайдасы көрсетіледі. Аталған жолға 100.09-нысанының L бағанының қорытынды мәні көшіріледі;</w:t>
      </w:r>
    </w:p>
    <w:p>
      <w:pPr>
        <w:spacing w:after="0"/>
        <w:ind w:left="0"/>
        <w:jc w:val="both"/>
      </w:pPr>
      <w:r>
        <w:rPr>
          <w:rFonts w:ascii="Times New Roman"/>
          <w:b w:val="false"/>
          <w:i w:val="false"/>
          <w:color w:val="000000"/>
          <w:sz w:val="28"/>
        </w:rPr>
        <w:t>
      6) 100.00.049-жолда БШК және БШК ТМ жиынтық пайдасын ескере отырып, салық салынатын кіріс (шығын) сомасы көрсетіледі. 100.00.049-жол 100.00.047 және 100.00.048-жолдардың сомасы ретінде айқындалады (100.00.047+100.00.048);</w:t>
      </w:r>
    </w:p>
    <w:p>
      <w:pPr>
        <w:spacing w:after="0"/>
        <w:ind w:left="0"/>
        <w:jc w:val="both"/>
      </w:pPr>
      <w:r>
        <w:rPr>
          <w:rFonts w:ascii="Times New Roman"/>
          <w:b w:val="false"/>
          <w:i w:val="false"/>
          <w:color w:val="000000"/>
          <w:sz w:val="28"/>
        </w:rPr>
        <w:t>
      7) 100.00.050-жолда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 көрсетіледі;</w:t>
      </w:r>
    </w:p>
    <w:p>
      <w:pPr>
        <w:spacing w:after="0"/>
        <w:ind w:left="0"/>
        <w:jc w:val="both"/>
      </w:pPr>
      <w:r>
        <w:rPr>
          <w:rFonts w:ascii="Times New Roman"/>
          <w:b w:val="false"/>
          <w:i w:val="false"/>
          <w:color w:val="000000"/>
          <w:sz w:val="28"/>
        </w:rPr>
        <w:t xml:space="preserve">
      8) 100.00.051-жолда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шығын көрсетіледі. Егер 100.00.049-жолда теріс мән болса, 100.00.051-жол 100.00.049, 100.00.050-жолдарының және 100.02.008 І жолының модулінің сомасы ретінде айқындалады. Егер 100.00.049-жолда оң мән болса, 100.00.051-жолына 100.00.050 және 100.02.008 I жолдарының сомасы көшіріледі;</w:t>
      </w:r>
    </w:p>
    <w:p>
      <w:pPr>
        <w:spacing w:after="0"/>
        <w:ind w:left="0"/>
        <w:jc w:val="both"/>
      </w:pPr>
      <w:r>
        <w:rPr>
          <w:rFonts w:ascii="Times New Roman"/>
          <w:b w:val="false"/>
          <w:i w:val="false"/>
          <w:color w:val="000000"/>
          <w:sz w:val="28"/>
        </w:rPr>
        <w:t>
      100.00.051 А-жолда Салық кодексінің 300-бабының 1-тармағында көрсетілген аударылған шығындарды қоспағанда, Салық кодексінің 300-бабына сәйкес жүргізілу тиіс шығындардың сомасын көрсетіледі;</w:t>
      </w:r>
    </w:p>
    <w:p>
      <w:pPr>
        <w:spacing w:after="0"/>
        <w:ind w:left="0"/>
        <w:jc w:val="both"/>
      </w:pPr>
      <w:r>
        <w:rPr>
          <w:rFonts w:ascii="Times New Roman"/>
          <w:b w:val="false"/>
          <w:i w:val="false"/>
          <w:color w:val="000000"/>
          <w:sz w:val="28"/>
        </w:rPr>
        <w:t>
      100.00.051 А I-100.00.051 А V-жолдарында шығындарды аудару жүзеге асырылатын Салық кодексінің ережесін, сондай-ақ осындай аударылған шығындардың сомасын көрсетіледі;</w:t>
      </w:r>
    </w:p>
    <w:p>
      <w:pPr>
        <w:spacing w:after="0"/>
        <w:ind w:left="0"/>
        <w:jc w:val="both"/>
      </w:pPr>
      <w:r>
        <w:rPr>
          <w:rFonts w:ascii="Times New Roman"/>
          <w:b w:val="false"/>
          <w:i w:val="false"/>
          <w:color w:val="000000"/>
          <w:sz w:val="28"/>
        </w:rPr>
        <w:t xml:space="preserve">
      9) 100.00.052-жолда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азайту сомасы көрсетіледі.</w:t>
      </w:r>
    </w:p>
    <w:p>
      <w:pPr>
        <w:spacing w:after="0"/>
        <w:ind w:left="0"/>
        <w:jc w:val="both"/>
      </w:pPr>
      <w:r>
        <w:rPr>
          <w:rFonts w:ascii="Times New Roman"/>
          <w:b w:val="false"/>
          <w:i w:val="false"/>
          <w:color w:val="000000"/>
          <w:sz w:val="28"/>
        </w:rPr>
        <w:t xml:space="preserve">
      100.00.052 А-жолда Салық кодексінің 288-бабының </w:t>
      </w:r>
      <w:r>
        <w:rPr>
          <w:rFonts w:ascii="Times New Roman"/>
          <w:b w:val="false"/>
          <w:i w:val="false"/>
          <w:color w:val="000000"/>
          <w:sz w:val="28"/>
        </w:rPr>
        <w:t>1-тармағына</w:t>
      </w:r>
      <w:r>
        <w:rPr>
          <w:rFonts w:ascii="Times New Roman"/>
          <w:b w:val="false"/>
          <w:i w:val="false"/>
          <w:color w:val="000000"/>
          <w:sz w:val="28"/>
        </w:rPr>
        <w:t xml:space="preserve"> сәйкес шығындар бойынша салық салынатын кірісті азайту сомасын көрсетіледі.</w:t>
      </w:r>
    </w:p>
    <w:p>
      <w:pPr>
        <w:spacing w:after="0"/>
        <w:ind w:left="0"/>
        <w:jc w:val="both"/>
      </w:pPr>
      <w:r>
        <w:rPr>
          <w:rFonts w:ascii="Times New Roman"/>
          <w:b w:val="false"/>
          <w:i w:val="false"/>
          <w:color w:val="000000"/>
          <w:sz w:val="28"/>
        </w:rPr>
        <w:t>
      100.00.052 А I – 100.00.052 А V-жолдарында Салық кодексінің ережелерін көрсетеді, соған сәйкес шығындар бойынша салық салынатын табыстың азаюы, сондай-ақ осындай төмендету мөлшері көрсетіледі;</w:t>
      </w:r>
    </w:p>
    <w:p>
      <w:pPr>
        <w:spacing w:after="0"/>
        <w:ind w:left="0"/>
        <w:jc w:val="both"/>
      </w:pPr>
      <w:r>
        <w:rPr>
          <w:rFonts w:ascii="Times New Roman"/>
          <w:b w:val="false"/>
          <w:i w:val="false"/>
          <w:color w:val="000000"/>
          <w:sz w:val="28"/>
        </w:rPr>
        <w:t xml:space="preserve">
      100.00.052 В-жолда Салық кодексінің 288-бабының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кірістер үшін салық салынатын табыстарды азайту сомасын көрсетіледі;</w:t>
      </w:r>
    </w:p>
    <w:p>
      <w:pPr>
        <w:spacing w:after="0"/>
        <w:ind w:left="0"/>
        <w:jc w:val="both"/>
      </w:pPr>
      <w:r>
        <w:rPr>
          <w:rFonts w:ascii="Times New Roman"/>
          <w:b w:val="false"/>
          <w:i w:val="false"/>
          <w:color w:val="000000"/>
          <w:sz w:val="28"/>
        </w:rPr>
        <w:t>
      100.00.052 В I - 100.00.052 В V-жолдарында Салық кодексінің ережелеріне сәйкес, оған сәйкес кірістерге салық салынатын табыстардың азаюы жүзеге асырылады, сондай-ақ осындай төмендету мөлшері көрсетіледі</w:t>
      </w:r>
    </w:p>
    <w:p>
      <w:pPr>
        <w:spacing w:after="0"/>
        <w:ind w:left="0"/>
        <w:jc w:val="both"/>
      </w:pPr>
      <w:r>
        <w:rPr>
          <w:rFonts w:ascii="Times New Roman"/>
          <w:b w:val="false"/>
          <w:i w:val="false"/>
          <w:color w:val="000000"/>
          <w:sz w:val="28"/>
        </w:rPr>
        <w:t xml:space="preserve">
      10) 100.00.053-жолда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есептелген азайтуды ескере отырып салық салынатын кіріс көрсетіледі. 100.00.049 және 100.00.052-жолдарының айырмасы ретінде айқындалады (100.00.049- 100.00.052). Егер 100.00.052-жол 100.00.049-жолдан артық болса, 100.00.053-жолда нөл көрсетіледі;</w:t>
      </w:r>
    </w:p>
    <w:p>
      <w:pPr>
        <w:spacing w:after="0"/>
        <w:ind w:left="0"/>
        <w:jc w:val="both"/>
      </w:pPr>
      <w:r>
        <w:rPr>
          <w:rFonts w:ascii="Times New Roman"/>
          <w:b w:val="false"/>
          <w:i w:val="false"/>
          <w:color w:val="000000"/>
          <w:sz w:val="28"/>
        </w:rPr>
        <w:t>
      11) 100.00.054-жолда алдыңғы салық кезеңдерінен көшірілген шығындар көрсетіледі;</w:t>
      </w:r>
    </w:p>
    <w:p>
      <w:pPr>
        <w:spacing w:after="0"/>
        <w:ind w:left="0"/>
        <w:jc w:val="both"/>
      </w:pPr>
      <w:r>
        <w:rPr>
          <w:rFonts w:ascii="Times New Roman"/>
          <w:b w:val="false"/>
          <w:i w:val="false"/>
          <w:color w:val="000000"/>
          <w:sz w:val="28"/>
        </w:rPr>
        <w:t>
      12) 100.00.055-жолда алдыңғы салық кезеңінен көшірілген залалдарды есепке ала отырып салық салынатын кіріс көрсетіледі. Егер 100.00.053-жолда оң мән көрсетілген жағдайда, толтырылады. 100.00.053 және 100.00.054-жолдарының айырмасы ретінде айқындалады (100.00.053 – 100.00.054). Егер 100.00.054-жол 100.00.053-жолдан артық болса, 100.00.055-жолда нөл көрсетіледі.</w:t>
      </w:r>
    </w:p>
    <w:bookmarkStart w:name="z85" w:id="75"/>
    <w:p>
      <w:pPr>
        <w:spacing w:after="0"/>
        <w:ind w:left="0"/>
        <w:jc w:val="both"/>
      </w:pPr>
      <w:r>
        <w:rPr>
          <w:rFonts w:ascii="Times New Roman"/>
          <w:b w:val="false"/>
          <w:i w:val="false"/>
          <w:color w:val="000000"/>
          <w:sz w:val="28"/>
        </w:rPr>
        <w:t>
      21. "Салықтық міндеттеменің есебі" деген бөлімде:</w:t>
      </w:r>
    </w:p>
    <w:bookmarkEnd w:id="75"/>
    <w:p>
      <w:pPr>
        <w:spacing w:after="0"/>
        <w:ind w:left="0"/>
        <w:jc w:val="both"/>
      </w:pPr>
      <w:r>
        <w:rPr>
          <w:rFonts w:ascii="Times New Roman"/>
          <w:b w:val="false"/>
          <w:i w:val="false"/>
          <w:color w:val="000000"/>
          <w:sz w:val="28"/>
        </w:rPr>
        <w:t xml:space="preserve">
      1) 100.00.056-жолда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 Егер салық төлеуші 20 және 10 % мөлшеріндегі ставкаларды бір мезгілде қолданатын болса, онда 100.00.056-жол толтырылмайды; </w:t>
      </w:r>
    </w:p>
    <w:p>
      <w:pPr>
        <w:spacing w:after="0"/>
        <w:ind w:left="0"/>
        <w:jc w:val="both"/>
      </w:pPr>
      <w:r>
        <w:rPr>
          <w:rFonts w:ascii="Times New Roman"/>
          <w:b w:val="false"/>
          <w:i w:val="false"/>
          <w:color w:val="000000"/>
          <w:sz w:val="28"/>
        </w:rPr>
        <w:t>
      2) 100.00.057-жолда салық салынатын кірістің КТС сомасы көрсетіледі. 100.00.055 және 100.00.056-жолдарының (100.00.055 х 100.00.056) туындысы ретінде айқындалады. Егер салық төлеуші 20 және 10 % мөлшеріндегі ставкаларды бір мезгілде қолданатын болса, онда 100.00.058-жолда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xml:space="preserve">
      3) 100.00.058-жолда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ішінде есептелген КТС сомасы көрсетіледі. 100.00.057, 100.00.058 I, 100.00.058 II, 100.00.058 III, 100.00.058 IV, 100.00.058 V, 100.00.058 VI, 100.00.58 VII (100.00.057 – 100.00.058 I – 100.00.058 II – 100.00.058 III – 100.00.058 IV – 100.00.058 V – 100.00.058 VI – 100.00.058 VII) жолдарының айырмасы ретінде айқындалады. Егер алынған айырма нөлден төмен болса, онда 100.00.058-жолда нөл көрсетіледі.</w:t>
      </w:r>
    </w:p>
    <w:p>
      <w:pPr>
        <w:spacing w:after="0"/>
        <w:ind w:left="0"/>
        <w:jc w:val="both"/>
      </w:pPr>
      <w:r>
        <w:rPr>
          <w:rFonts w:ascii="Times New Roman"/>
          <w:b w:val="false"/>
          <w:i w:val="false"/>
          <w:color w:val="000000"/>
          <w:sz w:val="28"/>
        </w:rPr>
        <w:t xml:space="preserve">
      100.00.058 I-жолда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резидент-салық төлеуші Қазақстан Республикасының шегінен тыс жерлердегі көздерден алған кірістерге соған ұқсас кіріс салығының түрлерінің сомасы көрсетіледі. Аталған жолға 100.05-нысанының І бағанының қорытынды мәні көшіріледі;</w:t>
      </w:r>
    </w:p>
    <w:p>
      <w:pPr>
        <w:spacing w:after="0"/>
        <w:ind w:left="0"/>
        <w:jc w:val="both"/>
      </w:pPr>
      <w:r>
        <w:rPr>
          <w:rFonts w:ascii="Times New Roman"/>
          <w:b w:val="false"/>
          <w:i w:val="false"/>
          <w:color w:val="000000"/>
          <w:sz w:val="28"/>
        </w:rPr>
        <w:t xml:space="preserve">
      100.00.058 II-жолда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немесе БШК ТМ-нің қаржылық пайдасынан шетелдік кіріс салығын есепке жатқызу сомасы көрсетіледі. Аталған жолға 100.09-нысанының О бағанының қорытынды мәні көшіріледі;</w:t>
      </w:r>
    </w:p>
    <w:p>
      <w:pPr>
        <w:spacing w:after="0"/>
        <w:ind w:left="0"/>
        <w:jc w:val="both"/>
      </w:pPr>
      <w:r>
        <w:rPr>
          <w:rFonts w:ascii="Times New Roman"/>
          <w:b w:val="false"/>
          <w:i w:val="false"/>
          <w:color w:val="000000"/>
          <w:sz w:val="28"/>
        </w:rPr>
        <w:t xml:space="preserve">
      100.00.058 III-жолда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100.00.058 IV-жолда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100.00.058 V-жолда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100.00.058 VI-жолда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100.00.058 VII-жолда Салық кодексінің 302-бабы 1-тармағының 1) немесе 2) тармақшаларына сәйкес салық кезеңінде кірісінен Қазақстан Республикасының төлем көзінен ұсталған КТС немесе Қазақстан Республикасындағы көздерден БШК-ның салық салынатын кірісінен төленген КТС сомасы көрсетіледі. Аталған жолға 100.09-нысанының Q бағанының қорытынды мәні көшіріледі;</w:t>
      </w:r>
    </w:p>
    <w:p>
      <w:pPr>
        <w:spacing w:after="0"/>
        <w:ind w:left="0"/>
        <w:jc w:val="both"/>
      </w:pPr>
      <w:r>
        <w:rPr>
          <w:rFonts w:ascii="Times New Roman"/>
          <w:b w:val="false"/>
          <w:i w:val="false"/>
          <w:color w:val="000000"/>
          <w:sz w:val="28"/>
        </w:rPr>
        <w:t>
      4) 100.00.059-жолда азайтуды есепке ала отырып, салық кезеңі үшін есептелген КТС сомасы көрсетіледі. 100.00.058 – 100.00.059 I ретінде айқындалады.</w:t>
      </w:r>
    </w:p>
    <w:p>
      <w:pPr>
        <w:spacing w:after="0"/>
        <w:ind w:left="0"/>
        <w:jc w:val="both"/>
      </w:pPr>
      <w:r>
        <w:rPr>
          <w:rFonts w:ascii="Times New Roman"/>
          <w:b w:val="false"/>
          <w:i w:val="false"/>
          <w:color w:val="000000"/>
          <w:sz w:val="28"/>
        </w:rPr>
        <w:t>
      100.00.059 А I-жолда Қазақстан Республикасының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100.00.059 А I – 100.00.059 А V-жолдарында Салық кодексінің ережеріне сәйкес, салық кезеңіне КТС төмендету, сондай-ақ осындай төмендету сомасы көрсетіледі;</w:t>
      </w:r>
    </w:p>
    <w:p>
      <w:pPr>
        <w:spacing w:after="0"/>
        <w:ind w:left="0"/>
        <w:jc w:val="both"/>
      </w:pPr>
      <w:r>
        <w:rPr>
          <w:rFonts w:ascii="Times New Roman"/>
          <w:b w:val="false"/>
          <w:i w:val="false"/>
          <w:color w:val="000000"/>
          <w:sz w:val="28"/>
        </w:rPr>
        <w:t xml:space="preserve">
      5) 100.00.060-жолда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бейрезидент-заңды тұлғаның таза кірісі көрсетіледі. 100.00.055 және 100.00.057-жолдарының (100.00.055 – 100.00.057) айырмасы ретінде айқындалады;</w:t>
      </w:r>
    </w:p>
    <w:p>
      <w:pPr>
        <w:spacing w:after="0"/>
        <w:ind w:left="0"/>
        <w:jc w:val="both"/>
      </w:pPr>
      <w:r>
        <w:rPr>
          <w:rFonts w:ascii="Times New Roman"/>
          <w:b w:val="false"/>
          <w:i w:val="false"/>
          <w:color w:val="000000"/>
          <w:sz w:val="28"/>
        </w:rPr>
        <w:t>
      6) 100.00.061-жолда таза кіріске КТС сомасы көрсетіледі;</w:t>
      </w:r>
    </w:p>
    <w:p>
      <w:pPr>
        <w:spacing w:after="0"/>
        <w:ind w:left="0"/>
        <w:jc w:val="both"/>
      </w:pPr>
      <w:r>
        <w:rPr>
          <w:rFonts w:ascii="Times New Roman"/>
          <w:b w:val="false"/>
          <w:i w:val="false"/>
          <w:color w:val="000000"/>
          <w:sz w:val="28"/>
        </w:rPr>
        <w:t xml:space="preserve">
      100.00.061 I-жолда Салық кодексінің 302-бабы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КТС есебiне жатқызу жүзеге асырылатын сомасын қоспағанда,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мөлшерлеме бойынша есептелген таза кіріске КТС сомасы көрсетіледі; </w:t>
      </w:r>
    </w:p>
    <w:p>
      <w:pPr>
        <w:spacing w:after="0"/>
        <w:ind w:left="0"/>
        <w:jc w:val="both"/>
      </w:pPr>
      <w:r>
        <w:rPr>
          <w:rFonts w:ascii="Times New Roman"/>
          <w:b w:val="false"/>
          <w:i w:val="false"/>
          <w:color w:val="000000"/>
          <w:sz w:val="28"/>
        </w:rPr>
        <w:t xml:space="preserve">
      100.00.061 II-жолда халықаралық шартта көзделген мөлшерлеме бойынша Салық кодексінің </w:t>
      </w:r>
      <w:r>
        <w:rPr>
          <w:rFonts w:ascii="Times New Roman"/>
          <w:b w:val="false"/>
          <w:i w:val="false"/>
          <w:color w:val="000000"/>
          <w:sz w:val="28"/>
        </w:rPr>
        <w:t>670-бабына</w:t>
      </w:r>
      <w:r>
        <w:rPr>
          <w:rFonts w:ascii="Times New Roman"/>
          <w:b w:val="false"/>
          <w:i w:val="false"/>
          <w:color w:val="000000"/>
          <w:sz w:val="28"/>
        </w:rPr>
        <w:t xml:space="preserve">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ставкасы көрсетіледі;</w:t>
      </w:r>
    </w:p>
    <w:p>
      <w:pPr>
        <w:spacing w:after="0"/>
        <w:ind w:left="0"/>
        <w:jc w:val="both"/>
      </w:pPr>
      <w:r>
        <w:rPr>
          <w:rFonts w:ascii="Times New Roman"/>
          <w:b w:val="false"/>
          <w:i w:val="false"/>
          <w:color w:val="000000"/>
          <w:sz w:val="28"/>
        </w:rPr>
        <w:t>
      100.00.061 III-жол егер 100.00.061 ІІ жолы толтырылған жағдайда, толтырылады. Аталған жолға осы Қағидалардың 52-тармағына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100.00.061 IV-жол егер 100.00.062 ІІ жолы толтырылған жағдайда, толтырылады. Аталған жолға халықаралық шарттың атауы көрсетіледі;</w:t>
      </w:r>
    </w:p>
    <w:p>
      <w:pPr>
        <w:spacing w:after="0"/>
        <w:ind w:left="0"/>
        <w:jc w:val="both"/>
      </w:pPr>
      <w:r>
        <w:rPr>
          <w:rFonts w:ascii="Times New Roman"/>
          <w:b w:val="false"/>
          <w:i w:val="false"/>
          <w:color w:val="000000"/>
          <w:sz w:val="28"/>
        </w:rPr>
        <w:t>
      7) 100.00.062-жолда есептелген корпоративтік табыс салығының жиынтық сомасы көрсетіледі. 100.00.059 + 100.00.061 I немесе 100.00.062 II жолдары ретінде айқындалады.</w:t>
      </w:r>
    </w:p>
    <w:bookmarkStart w:name="z86" w:id="76"/>
    <w:p>
      <w:pPr>
        <w:spacing w:after="0"/>
        <w:ind w:left="0"/>
        <w:jc w:val="both"/>
      </w:pPr>
      <w:r>
        <w:rPr>
          <w:rFonts w:ascii="Times New Roman"/>
          <w:b w:val="false"/>
          <w:i w:val="false"/>
          <w:color w:val="000000"/>
          <w:sz w:val="28"/>
        </w:rPr>
        <w:t>
      22. Салық есебін бөлек жүргізуге міндетті салық төлеуші Салық кодексiнде көзделген жағдайларда жалпы бөлек салықтық есеп деректері негізінде қызметтің барлық түрлері бойынша декларацияны (100.00-нысан) және оған қосымшаларды (100.06-нысаннан басқа, 100.01 – 100.11-нысандар) толтырады, егер мұндай формулалар осы декларацияда көрсетуге жататын мәндерін бұрмалауға әкеп соғатын болса, онда декларацияда (100.00-нысан) көзделген формуланы қолданбайды.</w:t>
      </w:r>
    </w:p>
    <w:bookmarkEnd w:id="76"/>
    <w:p>
      <w:pPr>
        <w:spacing w:after="0"/>
        <w:ind w:left="0"/>
        <w:jc w:val="both"/>
      </w:pPr>
      <w:r>
        <w:rPr>
          <w:rFonts w:ascii="Times New Roman"/>
          <w:b w:val="false"/>
          <w:i w:val="false"/>
          <w:color w:val="000000"/>
          <w:sz w:val="28"/>
        </w:rPr>
        <w:t>
      100.06-нысанның барлық қосымшаларының 100.06.001-жолы бойынша мәндері қосылады және жиынтық сомасы 100.00.005-жолда көрсетіледі.</w:t>
      </w:r>
    </w:p>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100.00.001-жолда көрсетіледі.</w:t>
      </w:r>
    </w:p>
    <w:p>
      <w:pPr>
        <w:spacing w:after="0"/>
        <w:ind w:left="0"/>
        <w:jc w:val="both"/>
      </w:pPr>
      <w:r>
        <w:rPr>
          <w:rFonts w:ascii="Times New Roman"/>
          <w:b w:val="false"/>
          <w:i w:val="false"/>
          <w:color w:val="000000"/>
          <w:sz w:val="28"/>
        </w:rPr>
        <w:t>
      100.06-нысанның барлық қосымшаларының 100.06.002-жолы бойынша мәндері қосылады және жиынтық сомасы 100.00.006-жолда көрсетіледі.</w:t>
      </w:r>
    </w:p>
    <w:p>
      <w:pPr>
        <w:spacing w:after="0"/>
        <w:ind w:left="0"/>
        <w:jc w:val="both"/>
      </w:pPr>
      <w:r>
        <w:rPr>
          <w:rFonts w:ascii="Times New Roman"/>
          <w:b w:val="false"/>
          <w:i w:val="false"/>
          <w:color w:val="000000"/>
          <w:sz w:val="28"/>
        </w:rPr>
        <w:t>
      100.06-нысанның барлық қосымшаларының 100.06.003-жолы бойынша мәндері қосылады және жиынтық сомасы 100.00.007-жолда көрсетіледі.</w:t>
      </w:r>
    </w:p>
    <w:p>
      <w:pPr>
        <w:spacing w:after="0"/>
        <w:ind w:left="0"/>
        <w:jc w:val="both"/>
      </w:pPr>
      <w:r>
        <w:rPr>
          <w:rFonts w:ascii="Times New Roman"/>
          <w:b w:val="false"/>
          <w:i w:val="false"/>
          <w:color w:val="000000"/>
          <w:sz w:val="28"/>
        </w:rPr>
        <w:t>
      100.06-нысанның барлық қосымшаларының 100.06.004-жолы бойынша мәндері қосылады және жиынтық сомасы 100.00.008-жолда көрсетіледі.</w:t>
      </w:r>
    </w:p>
    <w:p>
      <w:pPr>
        <w:spacing w:after="0"/>
        <w:ind w:left="0"/>
        <w:jc w:val="both"/>
      </w:pPr>
      <w:r>
        <w:rPr>
          <w:rFonts w:ascii="Times New Roman"/>
          <w:b w:val="false"/>
          <w:i w:val="false"/>
          <w:color w:val="000000"/>
          <w:sz w:val="28"/>
        </w:rPr>
        <w:t>
      100.06-нысанның барлық қосымшаларының 100.06.005-жолы бойынша мәндері қосылады және жиынтық сомасы 100.00.021-жолда көрсетіледі.</w:t>
      </w:r>
    </w:p>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100.00.009-жолда көрсетіледі.</w:t>
      </w:r>
    </w:p>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100.00.017-жолда көрсетіледі.</w:t>
      </w:r>
    </w:p>
    <w:p>
      <w:pPr>
        <w:spacing w:after="0"/>
        <w:ind w:left="0"/>
        <w:jc w:val="both"/>
      </w:pPr>
      <w:r>
        <w:rPr>
          <w:rFonts w:ascii="Times New Roman"/>
          <w:b w:val="false"/>
          <w:i w:val="false"/>
          <w:color w:val="000000"/>
          <w:sz w:val="28"/>
        </w:rPr>
        <w:t>
      100.06-нысанның барлық қосымшаларының 100.06.006-жолы бойынша мәндері қосылады және жиынтық сомасы 100.00.022 I жолда көрсетіледі.</w:t>
      </w:r>
    </w:p>
    <w:p>
      <w:pPr>
        <w:spacing w:after="0"/>
        <w:ind w:left="0"/>
        <w:jc w:val="both"/>
      </w:pPr>
      <w:r>
        <w:rPr>
          <w:rFonts w:ascii="Times New Roman"/>
          <w:b w:val="false"/>
          <w:i w:val="false"/>
          <w:color w:val="000000"/>
          <w:sz w:val="28"/>
        </w:rPr>
        <w:t>
      100.06-нысанның барлық қосымшаларының 100.06.007-жолы бойынша мәндері қосылады және жиынтық сомасы 100.00.022 II жолда көрсетіледі.</w:t>
      </w:r>
    </w:p>
    <w:p>
      <w:pPr>
        <w:spacing w:after="0"/>
        <w:ind w:left="0"/>
        <w:jc w:val="both"/>
      </w:pPr>
      <w:r>
        <w:rPr>
          <w:rFonts w:ascii="Times New Roman"/>
          <w:b w:val="false"/>
          <w:i w:val="false"/>
          <w:color w:val="000000"/>
          <w:sz w:val="28"/>
        </w:rPr>
        <w:t>
      100.06-нысанның барлық қосымшаларының 100.06.008-жолы бойынша мәндері қосылады және жиынтық сомасы 100.00.023-жолда көрсетіледі.</w:t>
      </w:r>
    </w:p>
    <w:p>
      <w:pPr>
        <w:spacing w:after="0"/>
        <w:ind w:left="0"/>
        <w:jc w:val="both"/>
      </w:pPr>
      <w:r>
        <w:rPr>
          <w:rFonts w:ascii="Times New Roman"/>
          <w:b w:val="false"/>
          <w:i w:val="false"/>
          <w:color w:val="000000"/>
          <w:sz w:val="28"/>
        </w:rPr>
        <w:t>
      100.06-нысанның барлық қосымшаларының 100.06.009-жолы бойынша мәндері қосылады және жиынтық сомасы 100.00.024-жолда көрсетіледі.</w:t>
      </w:r>
    </w:p>
    <w:p>
      <w:pPr>
        <w:spacing w:after="0"/>
        <w:ind w:left="0"/>
        <w:jc w:val="both"/>
      </w:pPr>
      <w:r>
        <w:rPr>
          <w:rFonts w:ascii="Times New Roman"/>
          <w:b w:val="false"/>
          <w:i w:val="false"/>
          <w:color w:val="000000"/>
          <w:sz w:val="28"/>
        </w:rPr>
        <w:t>
      100.06.010-жолы бойынша мәндер 100.00.025-жолына көшірілмейді, бұл ретте, 100.06-нысанды толтырған жағдайда, 100-нысанның 100.00.025-жолы толтырылмайды.</w:t>
      </w:r>
    </w:p>
    <w:p>
      <w:pPr>
        <w:spacing w:after="0"/>
        <w:ind w:left="0"/>
        <w:jc w:val="both"/>
      </w:pPr>
      <w:r>
        <w:rPr>
          <w:rFonts w:ascii="Times New Roman"/>
          <w:b w:val="false"/>
          <w:i w:val="false"/>
          <w:color w:val="000000"/>
          <w:sz w:val="28"/>
        </w:rPr>
        <w:t>
      100.06-нысанның барлық қосымшаларының 100.06.011-жолы бойынша мәндері қосылады және жиынтық сомасы 100.00.026-жолда көрсетіледі.</w:t>
      </w:r>
    </w:p>
    <w:p>
      <w:pPr>
        <w:spacing w:after="0"/>
        <w:ind w:left="0"/>
        <w:jc w:val="both"/>
      </w:pPr>
      <w:r>
        <w:rPr>
          <w:rFonts w:ascii="Times New Roman"/>
          <w:b w:val="false"/>
          <w:i w:val="false"/>
          <w:color w:val="000000"/>
          <w:sz w:val="28"/>
        </w:rPr>
        <w:t>
      100.06-нысанның барлық қосымшаларының 100.06.012-жолы бойынша мәндері қосылады және жиынтық сомасы 100.00.027-жолда көрсетіледі.</w:t>
      </w:r>
    </w:p>
    <w:p>
      <w:pPr>
        <w:spacing w:after="0"/>
        <w:ind w:left="0"/>
        <w:jc w:val="both"/>
      </w:pPr>
      <w:r>
        <w:rPr>
          <w:rFonts w:ascii="Times New Roman"/>
          <w:b w:val="false"/>
          <w:i w:val="false"/>
          <w:color w:val="000000"/>
          <w:sz w:val="28"/>
        </w:rPr>
        <w:t>
      100.06.013 жолы бойынша мәндер 100.00.028-жолына көшірілмейді, бұл ретте, 100.06-нысанды толтырған жағдайда, 100-нысанның 100.00.028-жолы толтырылмайды.</w:t>
      </w:r>
    </w:p>
    <w:p>
      <w:pPr>
        <w:spacing w:after="0"/>
        <w:ind w:left="0"/>
        <w:jc w:val="both"/>
      </w:pPr>
      <w:r>
        <w:rPr>
          <w:rFonts w:ascii="Times New Roman"/>
          <w:b w:val="false"/>
          <w:i w:val="false"/>
          <w:color w:val="000000"/>
          <w:sz w:val="28"/>
        </w:rPr>
        <w:t>
      100.06-нысанның барлық қосымшаларының 100.06.014-жолы бойынша мәндері қосылады және жиынтық сомасы 100.00.029-жолда көрсетіледі.</w:t>
      </w:r>
    </w:p>
    <w:p>
      <w:pPr>
        <w:spacing w:after="0"/>
        <w:ind w:left="0"/>
        <w:jc w:val="both"/>
      </w:pPr>
      <w:r>
        <w:rPr>
          <w:rFonts w:ascii="Times New Roman"/>
          <w:b w:val="false"/>
          <w:i w:val="false"/>
          <w:color w:val="000000"/>
          <w:sz w:val="28"/>
        </w:rPr>
        <w:t>
      100.06.015-жолы бойынша мәндер 100.00.030-жолына көшіруге жатпайды, бұл ретте, 100.06-нысанды толтырған жағдайда, 100-нысанның 100.00.030-жолы толтырылмайды.</w:t>
      </w:r>
    </w:p>
    <w:p>
      <w:pPr>
        <w:spacing w:after="0"/>
        <w:ind w:left="0"/>
        <w:jc w:val="both"/>
      </w:pPr>
      <w:r>
        <w:rPr>
          <w:rFonts w:ascii="Times New Roman"/>
          <w:b w:val="false"/>
          <w:i w:val="false"/>
          <w:color w:val="000000"/>
          <w:sz w:val="28"/>
        </w:rPr>
        <w:t>
      100.06-нысанның барлық қосымшаларының 100.06.016-жолы бойынша мәндері қосылады және жиынтық сомасы 100.00.031-жолда көрсетіледі.</w:t>
      </w:r>
    </w:p>
    <w:p>
      <w:pPr>
        <w:spacing w:after="0"/>
        <w:ind w:left="0"/>
        <w:jc w:val="both"/>
      </w:pPr>
      <w:r>
        <w:rPr>
          <w:rFonts w:ascii="Times New Roman"/>
          <w:b w:val="false"/>
          <w:i w:val="false"/>
          <w:color w:val="000000"/>
          <w:sz w:val="28"/>
        </w:rPr>
        <w:t>
      100.06-нысанның барлық қосымшаларының 100.06.017-жолы бойынша мәндері қосылады және жиынтық сомасы 100.00.032-жолда көрсетіледі.</w:t>
      </w:r>
    </w:p>
    <w:p>
      <w:pPr>
        <w:spacing w:after="0"/>
        <w:ind w:left="0"/>
        <w:jc w:val="both"/>
      </w:pPr>
      <w:r>
        <w:rPr>
          <w:rFonts w:ascii="Times New Roman"/>
          <w:b w:val="false"/>
          <w:i w:val="false"/>
          <w:color w:val="000000"/>
          <w:sz w:val="28"/>
        </w:rPr>
        <w:t>
      100.06-нысанның барлық қосымшаларының 100.06.018-жолы бойынша мәндері қосылады және жиынтық сомасы 100.00.033-жолда көрсетіледі.</w:t>
      </w:r>
    </w:p>
    <w:p>
      <w:pPr>
        <w:spacing w:after="0"/>
        <w:ind w:left="0"/>
        <w:jc w:val="both"/>
      </w:pPr>
      <w:r>
        <w:rPr>
          <w:rFonts w:ascii="Times New Roman"/>
          <w:b w:val="false"/>
          <w:i w:val="false"/>
          <w:color w:val="000000"/>
          <w:sz w:val="28"/>
        </w:rPr>
        <w:t>
      100.06-нысанның барлық қосымшаларының 100.06.019-жолы бойынша мәндері қосылады және жиынтық сомасы 100.00.034-жолда көрсетіледі.</w:t>
      </w:r>
    </w:p>
    <w:p>
      <w:pPr>
        <w:spacing w:after="0"/>
        <w:ind w:left="0"/>
        <w:jc w:val="both"/>
      </w:pPr>
      <w:r>
        <w:rPr>
          <w:rFonts w:ascii="Times New Roman"/>
          <w:b w:val="false"/>
          <w:i w:val="false"/>
          <w:color w:val="000000"/>
          <w:sz w:val="28"/>
        </w:rPr>
        <w:t>
      100.06-нысанның барлық қосымшаларының 100.06.020-жолы бойынша мәндері қосылады және жиынтық сомасы 100.00.035-жолда көрсетіледі.</w:t>
      </w:r>
    </w:p>
    <w:p>
      <w:pPr>
        <w:spacing w:after="0"/>
        <w:ind w:left="0"/>
        <w:jc w:val="both"/>
      </w:pPr>
      <w:r>
        <w:rPr>
          <w:rFonts w:ascii="Times New Roman"/>
          <w:b w:val="false"/>
          <w:i w:val="false"/>
          <w:color w:val="000000"/>
          <w:sz w:val="28"/>
        </w:rPr>
        <w:t>
      100.06-нысанның барлық қосымшаларының 100.06.021-жолы бойынша мәндері қосылады және жиынтық сомасы 100.00.036-жолда көрсетіледі.</w:t>
      </w:r>
    </w:p>
    <w:p>
      <w:pPr>
        <w:spacing w:after="0"/>
        <w:ind w:left="0"/>
        <w:jc w:val="both"/>
      </w:pPr>
      <w:r>
        <w:rPr>
          <w:rFonts w:ascii="Times New Roman"/>
          <w:b w:val="false"/>
          <w:i w:val="false"/>
          <w:color w:val="000000"/>
          <w:sz w:val="28"/>
        </w:rPr>
        <w:t>
      100.06-нысанның барлық қосымшаларының 100.06.023-жолы бойынша мәндері қосылады және жиынтық сомасы 100.00.038-жолда көрсетіледі.</w:t>
      </w:r>
    </w:p>
    <w:p>
      <w:pPr>
        <w:spacing w:after="0"/>
        <w:ind w:left="0"/>
        <w:jc w:val="both"/>
      </w:pPr>
      <w:r>
        <w:rPr>
          <w:rFonts w:ascii="Times New Roman"/>
          <w:b w:val="false"/>
          <w:i w:val="false"/>
          <w:color w:val="000000"/>
          <w:sz w:val="28"/>
        </w:rPr>
        <w:t>
      100.06-нысанның барлық қосымшаларының 100.06.024-жолы бойынша мәндері қосылады және жиынтық сомасы 100.00.039-жолда көрсетіледі.</w:t>
      </w:r>
    </w:p>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p>
      <w:pPr>
        <w:spacing w:after="0"/>
        <w:ind w:left="0"/>
        <w:jc w:val="both"/>
      </w:pPr>
      <w:r>
        <w:rPr>
          <w:rFonts w:ascii="Times New Roman"/>
          <w:b w:val="false"/>
          <w:i w:val="false"/>
          <w:color w:val="000000"/>
          <w:sz w:val="28"/>
        </w:rPr>
        <w:t>
      100.06-нысанның барлық қосымшаларының 100.006.024 III жолы бойынша мәндері қосылады және жиынтық сомасы 100.00.039 III жолда көрсетіледі.</w:t>
      </w:r>
    </w:p>
    <w:p>
      <w:pPr>
        <w:spacing w:after="0"/>
        <w:ind w:left="0"/>
        <w:jc w:val="both"/>
      </w:pPr>
      <w:r>
        <w:rPr>
          <w:rFonts w:ascii="Times New Roman"/>
          <w:b w:val="false"/>
          <w:i w:val="false"/>
          <w:color w:val="000000"/>
          <w:sz w:val="28"/>
        </w:rPr>
        <w:t>
      100.06-нысанның барлық қосымшаларының 100.06.024 IV жолы бойынша мәндері қосылады және жиынтық сомасы 100.00.039 IV жолда көрсетіледі.</w:t>
      </w:r>
    </w:p>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p>
      <w:pPr>
        <w:spacing w:after="0"/>
        <w:ind w:left="0"/>
        <w:jc w:val="both"/>
      </w:pPr>
      <w:r>
        <w:rPr>
          <w:rFonts w:ascii="Times New Roman"/>
          <w:b w:val="false"/>
          <w:i w:val="false"/>
          <w:color w:val="000000"/>
          <w:sz w:val="28"/>
        </w:rPr>
        <w:t>
      100.06-нысанның барлық қосымшаларының 100.06.024 VI жолы бойынша мәндері қосылады және жиынтық сомасы 100.00.039 VI жолда көрсетіледі.</w:t>
      </w:r>
    </w:p>
    <w:p>
      <w:pPr>
        <w:spacing w:after="0"/>
        <w:ind w:left="0"/>
        <w:jc w:val="both"/>
      </w:pPr>
      <w:r>
        <w:rPr>
          <w:rFonts w:ascii="Times New Roman"/>
          <w:b w:val="false"/>
          <w:i w:val="false"/>
          <w:color w:val="000000"/>
          <w:sz w:val="28"/>
        </w:rPr>
        <w:t>
      100.06-нысанның барлық қосымшаларының 100.06.024 VII жолы бойынша мәндері қосылады және жиынтық сомасы 100.00.039 VII жолда көрсетіледі.</w:t>
      </w:r>
    </w:p>
    <w:p>
      <w:pPr>
        <w:spacing w:after="0"/>
        <w:ind w:left="0"/>
        <w:jc w:val="both"/>
      </w:pPr>
      <w:r>
        <w:rPr>
          <w:rFonts w:ascii="Times New Roman"/>
          <w:b w:val="false"/>
          <w:i w:val="false"/>
          <w:color w:val="000000"/>
          <w:sz w:val="28"/>
        </w:rPr>
        <w:t>
      100.06-нысанның барлық қосымшаларының 100.06.025-жолы бойынша мәндері қосылады және жиынтық сомасы 100.00.040-жолда көрсетіледі.</w:t>
      </w:r>
    </w:p>
    <w:p>
      <w:pPr>
        <w:spacing w:after="0"/>
        <w:ind w:left="0"/>
        <w:jc w:val="both"/>
      </w:pPr>
      <w:r>
        <w:rPr>
          <w:rFonts w:ascii="Times New Roman"/>
          <w:b w:val="false"/>
          <w:i w:val="false"/>
          <w:color w:val="000000"/>
          <w:sz w:val="28"/>
        </w:rPr>
        <w:t>
      100.06-нысанның барлық қосымшаларының 100.06.025 I жолы бойынша мәндері қосылады және жиынтық сомасы 100.00.041 жолда көрсетіледі.</w:t>
      </w:r>
    </w:p>
    <w:p>
      <w:pPr>
        <w:spacing w:after="0"/>
        <w:ind w:left="0"/>
        <w:jc w:val="both"/>
      </w:pPr>
      <w:r>
        <w:rPr>
          <w:rFonts w:ascii="Times New Roman"/>
          <w:b w:val="false"/>
          <w:i w:val="false"/>
          <w:color w:val="000000"/>
          <w:sz w:val="28"/>
        </w:rPr>
        <w:t>
      100.06-нысанның барлық қосымшаларының 100.06.026-жолы бойынша мәндері қосылады және жиынтық сомасы 100.00.041-жолда көрсетіледі.</w:t>
      </w:r>
    </w:p>
    <w:p>
      <w:pPr>
        <w:spacing w:after="0"/>
        <w:ind w:left="0"/>
        <w:jc w:val="both"/>
      </w:pPr>
      <w:r>
        <w:rPr>
          <w:rFonts w:ascii="Times New Roman"/>
          <w:b w:val="false"/>
          <w:i w:val="false"/>
          <w:color w:val="000000"/>
          <w:sz w:val="28"/>
        </w:rPr>
        <w:t>
      100.06-нысанның барлық қосымшаларының 100.06.027 I жолы бойынша мәндері қосылады және жиынтық сомасы 100.00.042 I жолда көрсетіледі.</w:t>
      </w:r>
    </w:p>
    <w:p>
      <w:pPr>
        <w:spacing w:after="0"/>
        <w:ind w:left="0"/>
        <w:jc w:val="both"/>
      </w:pPr>
      <w:r>
        <w:rPr>
          <w:rFonts w:ascii="Times New Roman"/>
          <w:b w:val="false"/>
          <w:i w:val="false"/>
          <w:color w:val="000000"/>
          <w:sz w:val="28"/>
        </w:rPr>
        <w:t>
      100.06-нысанның барлық қосымшаларының 100.06.027 II жолы бойынша мәндері қосылады және жиынтық сомасы 100.00.042 II жолда көрсетіледі.</w:t>
      </w:r>
    </w:p>
    <w:p>
      <w:pPr>
        <w:spacing w:after="0"/>
        <w:ind w:left="0"/>
        <w:jc w:val="both"/>
      </w:pPr>
      <w:r>
        <w:rPr>
          <w:rFonts w:ascii="Times New Roman"/>
          <w:b w:val="false"/>
          <w:i w:val="false"/>
          <w:color w:val="000000"/>
          <w:sz w:val="28"/>
        </w:rPr>
        <w:t>
      100.06-нысанды толтырған жағдайда, 100-нысанның 100.00.042 III, 100.00.042 IV жолы толтырылмайды.</w:t>
      </w:r>
    </w:p>
    <w:p>
      <w:pPr>
        <w:spacing w:after="0"/>
        <w:ind w:left="0"/>
        <w:jc w:val="both"/>
      </w:pPr>
      <w:r>
        <w:rPr>
          <w:rFonts w:ascii="Times New Roman"/>
          <w:b w:val="false"/>
          <w:i w:val="false"/>
          <w:color w:val="000000"/>
          <w:sz w:val="28"/>
        </w:rPr>
        <w:t>
      100.06-нысанның барлық қосымшаларының 100.06.028-жолы бойынша мәндері қосылады және жиынтық сомасы 100.00.043-жолда көрсетіледі.</w:t>
      </w:r>
    </w:p>
    <w:p>
      <w:pPr>
        <w:spacing w:after="0"/>
        <w:ind w:left="0"/>
        <w:jc w:val="both"/>
      </w:pPr>
      <w:r>
        <w:rPr>
          <w:rFonts w:ascii="Times New Roman"/>
          <w:b w:val="false"/>
          <w:i w:val="false"/>
          <w:color w:val="000000"/>
          <w:sz w:val="28"/>
        </w:rPr>
        <w:t>
      Бұл ретте 100.06-нысанда қайталанатын 100.00-нысанның басқа жолдары, қызметтің барлық түрлері бойынша салық төлеуші жалпы толтыруы тиіс.</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194-бабына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 басқару шарты бойынша сенімгерлік басқару құрылтайшысы немесе сенімгерлік басқару туындайтын өзге жағдайларда пайда алушы үшін салықтық нысандарды жасау және табыс ету жөніндегі салықтық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 басқару шарты шеңберінде жүзеге асыратын сенімгерлік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 қолданбайды.</w:t>
      </w:r>
    </w:p>
    <w:bookmarkStart w:name="z87" w:id="77"/>
    <w:p>
      <w:pPr>
        <w:spacing w:after="0"/>
        <w:ind w:left="0"/>
        <w:jc w:val="both"/>
      </w:pPr>
      <w:r>
        <w:rPr>
          <w:rFonts w:ascii="Times New Roman"/>
          <w:b w:val="false"/>
          <w:i w:val="false"/>
          <w:color w:val="000000"/>
          <w:sz w:val="28"/>
        </w:rPr>
        <w:t>
      23."Салық төлеушiнiң жауапкершiлiгi" деген бөлімде:</w:t>
      </w:r>
    </w:p>
    <w:bookmarkEnd w:id="77"/>
    <w:p>
      <w:pPr>
        <w:spacing w:after="0"/>
        <w:ind w:left="0"/>
        <w:jc w:val="both"/>
      </w:pPr>
      <w:r>
        <w:rPr>
          <w:rFonts w:ascii="Times New Roman"/>
          <w:b w:val="false"/>
          <w:i w:val="false"/>
          <w:color w:val="000000"/>
          <w:sz w:val="28"/>
        </w:rPr>
        <w:t>
      1) "Басшының тегі, аты, әкесінің аты (болған кезде)" деген ашықжолда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жеткізгіште декларацияны қабылдаған, мемлекеттік кірістер органының қызметкері толтырады.</w:t>
      </w:r>
    </w:p>
    <w:bookmarkStart w:name="z88" w:id="78"/>
    <w:p>
      <w:pPr>
        <w:spacing w:after="0"/>
        <w:ind w:left="0"/>
        <w:jc w:val="left"/>
      </w:pPr>
      <w:r>
        <w:rPr>
          <w:rFonts w:ascii="Times New Roman"/>
          <w:b/>
          <w:i w:val="false"/>
          <w:color w:val="000000"/>
        </w:rPr>
        <w:t xml:space="preserve"> 3-тарау. Өткізілген тауарлар, орындалған жұмыстар, көрсетілген қызметтер бойынша қосылған құн салығын төлеушi болып санамайтын салық төлеушiлердiң шығыстары – 100.01-нысанын толтыру бойынша түсіндірме</w:t>
      </w:r>
    </w:p>
    <w:bookmarkEnd w:id="78"/>
    <w:bookmarkStart w:name="z89" w:id="79"/>
    <w:p>
      <w:pPr>
        <w:spacing w:after="0"/>
        <w:ind w:left="0"/>
        <w:jc w:val="both"/>
      </w:pPr>
      <w:r>
        <w:rPr>
          <w:rFonts w:ascii="Times New Roman"/>
          <w:b w:val="false"/>
          <w:i w:val="false"/>
          <w:color w:val="000000"/>
          <w:sz w:val="28"/>
        </w:rPr>
        <w:t>
      24.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79"/>
    <w:bookmarkStart w:name="z90" w:id="80"/>
    <w:p>
      <w:pPr>
        <w:spacing w:after="0"/>
        <w:ind w:left="0"/>
        <w:jc w:val="both"/>
      </w:pPr>
      <w:r>
        <w:rPr>
          <w:rFonts w:ascii="Times New Roman"/>
          <w:b w:val="false"/>
          <w:i w:val="false"/>
          <w:color w:val="000000"/>
          <w:sz w:val="28"/>
        </w:rPr>
        <w:t>
      25. "Шығыстар" деген бөлімде:</w:t>
      </w:r>
    </w:p>
    <w:bookmarkEnd w:id="8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төлеуші-контрагенттің бизнес-сәйкестендіру нөмірі/жеке сәйкестендіру нөмірі (бұдан әрі – ЖСН) көрсетіледі;</w:t>
      </w:r>
    </w:p>
    <w:p>
      <w:pPr>
        <w:spacing w:after="0"/>
        <w:ind w:left="0"/>
        <w:jc w:val="both"/>
      </w:pPr>
      <w:r>
        <w:rPr>
          <w:rFonts w:ascii="Times New Roman"/>
          <w:b w:val="false"/>
          <w:i w:val="false"/>
          <w:color w:val="000000"/>
          <w:sz w:val="28"/>
        </w:rPr>
        <w:t>
      3) C бағанында осы Қағидалардың 52-тармағына сәйкес бейрезидент-контрагенттің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шығыс түрлерінің коды көрсетіледі:</w:t>
      </w:r>
    </w:p>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w:t>
      </w:r>
    </w:p>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p>
      <w:pPr>
        <w:spacing w:after="0"/>
        <w:ind w:left="0"/>
        <w:jc w:val="both"/>
      </w:pPr>
      <w:r>
        <w:rPr>
          <w:rFonts w:ascii="Times New Roman"/>
          <w:b w:val="false"/>
          <w:i w:val="false"/>
          <w:color w:val="000000"/>
          <w:sz w:val="28"/>
        </w:rPr>
        <w:t xml:space="preserve">
      7) G бағанында қызмет түрлерінің белгісі көрсетіледі.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xml:space="preserve">
      "1" – егер шығындар (шығыстар) тек салық салудың жалпыға бірдей белгіленген тәртіпте жүзеге асатын қызметтi жүзеге асыру мақсаттарында ғана шеккенде; </w:t>
      </w:r>
    </w:p>
    <w:p>
      <w:pPr>
        <w:spacing w:after="0"/>
        <w:ind w:left="0"/>
        <w:jc w:val="both"/>
      </w:pPr>
      <w:r>
        <w:rPr>
          <w:rFonts w:ascii="Times New Roman"/>
          <w:b w:val="false"/>
          <w:i w:val="false"/>
          <w:color w:val="000000"/>
          <w:sz w:val="28"/>
        </w:rPr>
        <w:t xml:space="preserve">
      "2" – егер шығындар (шығыстар) тек салық салуы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режимi шеңберiнде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xml:space="preserve">
      "3" – егер шығындар (шығыстар) салық салуы Салық кодексінің 697, 698, 699, 700 және701-баптарына сәйкес салық салудың жалпыға бірдей белгіленген тәртіпте жүзеге асатын қызмет пен арнаулы салық режимi шеңберiнде жүзеге асатын қызмет арасында бөлуге жатса; </w:t>
      </w:r>
    </w:p>
    <w:p>
      <w:pPr>
        <w:spacing w:after="0"/>
        <w:ind w:left="0"/>
        <w:jc w:val="both"/>
      </w:pPr>
      <w:r>
        <w:rPr>
          <w:rFonts w:ascii="Times New Roman"/>
          <w:b w:val="false"/>
          <w:i w:val="false"/>
          <w:color w:val="000000"/>
          <w:sz w:val="28"/>
        </w:rPr>
        <w:t>
      "4" – егер шығындар (шығыстар) шегерімдерге жатпаса белгіленеді.</w:t>
      </w:r>
    </w:p>
    <w:bookmarkStart w:name="z91" w:id="81"/>
    <w:p>
      <w:pPr>
        <w:spacing w:after="0"/>
        <w:ind w:left="0"/>
        <w:jc w:val="left"/>
      </w:pPr>
      <w:r>
        <w:rPr>
          <w:rFonts w:ascii="Times New Roman"/>
          <w:b/>
          <w:i w:val="false"/>
          <w:color w:val="000000"/>
        </w:rPr>
        <w:t xml:space="preserve"> 4-тарау. Тіркелген активтер бойынша шегерімдер – 100.02-нысанын толтыру бойынша түсіндірме</w:t>
      </w:r>
    </w:p>
    <w:bookmarkEnd w:id="81"/>
    <w:bookmarkStart w:name="z92" w:id="82"/>
    <w:p>
      <w:pPr>
        <w:spacing w:after="0"/>
        <w:ind w:left="0"/>
        <w:jc w:val="both"/>
      </w:pPr>
      <w:r>
        <w:rPr>
          <w:rFonts w:ascii="Times New Roman"/>
          <w:b w:val="false"/>
          <w:i w:val="false"/>
          <w:color w:val="000000"/>
          <w:sz w:val="28"/>
        </w:rPr>
        <w:t xml:space="preserve">
      26. Осы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І топтың тіркелген активтерін шығарудан залалды айқындауға арналған.</w:t>
      </w:r>
    </w:p>
    <w:bookmarkEnd w:id="82"/>
    <w:bookmarkStart w:name="z93" w:id="83"/>
    <w:p>
      <w:pPr>
        <w:spacing w:after="0"/>
        <w:ind w:left="0"/>
        <w:jc w:val="both"/>
      </w:pPr>
      <w:r>
        <w:rPr>
          <w:rFonts w:ascii="Times New Roman"/>
          <w:b w:val="false"/>
          <w:i w:val="false"/>
          <w:color w:val="000000"/>
          <w:sz w:val="28"/>
        </w:rPr>
        <w:t>
      27. "Тіркелген активтер бойынша шегерімдер" деген бөлімде:</w:t>
      </w:r>
    </w:p>
    <w:bookmarkEnd w:id="83"/>
    <w:p>
      <w:pPr>
        <w:spacing w:after="0"/>
        <w:ind w:left="0"/>
        <w:jc w:val="both"/>
      </w:pPr>
      <w:r>
        <w:rPr>
          <w:rFonts w:ascii="Times New Roman"/>
          <w:b w:val="false"/>
          <w:i w:val="false"/>
          <w:color w:val="000000"/>
          <w:sz w:val="28"/>
        </w:rPr>
        <w:t>
      1) 100.02.001-жолда салық кезеңінің басына топтардың құндық теңгерімінің жалпы сомасы көрсетіледі. 100.02.001 І-ден 100.02.001 ІV-ке дейінгі жолдардың сомасы ретінде айқындалады:</w:t>
      </w:r>
    </w:p>
    <w:p>
      <w:pPr>
        <w:spacing w:after="0"/>
        <w:ind w:left="0"/>
        <w:jc w:val="both"/>
      </w:pPr>
      <w:r>
        <w:rPr>
          <w:rFonts w:ascii="Times New Roman"/>
          <w:b w:val="false"/>
          <w:i w:val="false"/>
          <w:color w:val="000000"/>
          <w:sz w:val="28"/>
        </w:rPr>
        <w:t>
      100.02.001 І жолда Салық кодексінің 267-бабы 7-тармағына сәйкес айқындалатын салық кезеңінің басына І 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xml:space="preserve">
      100.02.001 ІІ жолда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кезеңінің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ІІІ жолда Салық кодексінің 267-бабы 7-тармағына сәйкес айқындалатын салық кезеңінің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ІV жолда Салық кодексінің 267бабы 7-тармағына сәйкес айқындалатын салық кезеңінің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100.02.002-жолда салық кезеңінде келіп түскен тіркелген активтердің құны көрсетіледі. 100.02.002 І-ден 100.02.002 ІV-ке дейінгі жолдардың сомасы ретінде айқындалады:</w:t>
      </w:r>
    </w:p>
    <w:p>
      <w:pPr>
        <w:spacing w:after="0"/>
        <w:ind w:left="0"/>
        <w:jc w:val="both"/>
      </w:pPr>
      <w:r>
        <w:rPr>
          <w:rFonts w:ascii="Times New Roman"/>
          <w:b w:val="false"/>
          <w:i w:val="false"/>
          <w:color w:val="000000"/>
          <w:sz w:val="28"/>
        </w:rPr>
        <w:t>
      100.02.002 І жолда Салық кодексінің 268-бабына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100.02.002 ІІ жолда Салық кодексінің 268-бабына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xml:space="preserve">
      100.02.002 ІІІ жолда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100.02.002 ІV жолда Салық кодексінің 268-бабына сәйкес айқындалатын келіп түскен ІV топтың тіркелген активтерінің жалпы құны көрсетіледі;</w:t>
      </w:r>
    </w:p>
    <w:p>
      <w:pPr>
        <w:spacing w:after="0"/>
        <w:ind w:left="0"/>
        <w:jc w:val="both"/>
      </w:pPr>
      <w:r>
        <w:rPr>
          <w:rFonts w:ascii="Times New Roman"/>
          <w:b w:val="false"/>
          <w:i w:val="false"/>
          <w:color w:val="000000"/>
          <w:sz w:val="28"/>
        </w:rPr>
        <w:t>
      3) 100.02.003 жолда шығарылған тіркелген активтердің құны көрсетіледі. 100.02.003 І-ден 100.02.003 ІV-ке дейінгі жолдардың сомасы ретінде айқындалады:</w:t>
      </w:r>
    </w:p>
    <w:p>
      <w:pPr>
        <w:spacing w:after="0"/>
        <w:ind w:left="0"/>
        <w:jc w:val="both"/>
      </w:pPr>
      <w:r>
        <w:rPr>
          <w:rFonts w:ascii="Times New Roman"/>
          <w:b w:val="false"/>
          <w:i w:val="false"/>
          <w:color w:val="000000"/>
          <w:sz w:val="28"/>
        </w:rPr>
        <w:t>
      100.02.003 І жолда Салық кодексінің 270-бабына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100.02.003 ІІ жолда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ІІІ жолда Салық кодексінің 270-бабына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ІV жолда Салық кодексінің 270-бабына сәйкес айқындалатын ІV топтың шығарылған тіркелген активтерінің құны көрсетіледі;</w:t>
      </w:r>
    </w:p>
    <w:p>
      <w:pPr>
        <w:spacing w:after="0"/>
        <w:ind w:left="0"/>
        <w:jc w:val="both"/>
      </w:pPr>
      <w:r>
        <w:rPr>
          <w:rFonts w:ascii="Times New Roman"/>
          <w:b w:val="false"/>
          <w:i w:val="false"/>
          <w:color w:val="000000"/>
          <w:sz w:val="28"/>
        </w:rPr>
        <w:t>
      4) 100.02.004-жолда Салық кодексінің 272-бабы 2-тармағына сәйкес топтардың (кіші топтардың) құндық теңгерімін ұлғайтуға жатқызылатын кейінгі шығыстардың жалпы сомасы көрсетіледі. 100.02.004 І-ден 100.02.004 ІV-ке дейінгі жолдардың сомасы ретінде айқындалады:</w:t>
      </w:r>
    </w:p>
    <w:p>
      <w:pPr>
        <w:spacing w:after="0"/>
        <w:ind w:left="0"/>
        <w:jc w:val="both"/>
      </w:pPr>
      <w:r>
        <w:rPr>
          <w:rFonts w:ascii="Times New Roman"/>
          <w:b w:val="false"/>
          <w:i w:val="false"/>
          <w:color w:val="000000"/>
          <w:sz w:val="28"/>
        </w:rPr>
        <w:t>
      100.02.004 І жолда Салық кодексінің 272-бабы 2-тармағына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100.02.004 ІІ 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ІІІ жолда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ІV жолда Салық кодексінің 272-бабы 2-тармағына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100.02.005-жолда салық кезеңінің соңына топтардың құндық теңгерімнің жалпы сомасы көрсетіледі. 100.03.005 І-ден 100.03.005 ІV-ке дейінгі жолдардың сомасы ретінде айқындалады:</w:t>
      </w:r>
    </w:p>
    <w:p>
      <w:pPr>
        <w:spacing w:after="0"/>
        <w:ind w:left="0"/>
        <w:jc w:val="both"/>
      </w:pPr>
      <w:r>
        <w:rPr>
          <w:rFonts w:ascii="Times New Roman"/>
          <w:b w:val="false"/>
          <w:i w:val="false"/>
          <w:color w:val="000000"/>
          <w:sz w:val="28"/>
        </w:rPr>
        <w:t>
      100.02.005 І жолда Салық кодексінің 267-бабы 8-тармағына сәйкес айқындалатын салық кезеңінің соңына І топтың тіркелген активтерінің кіші топтарының құндық теңгерімнің жалпы сомасы көрсетіледі;</w:t>
      </w:r>
    </w:p>
    <w:p>
      <w:pPr>
        <w:spacing w:after="0"/>
        <w:ind w:left="0"/>
        <w:jc w:val="both"/>
      </w:pPr>
      <w:r>
        <w:rPr>
          <w:rFonts w:ascii="Times New Roman"/>
          <w:b w:val="false"/>
          <w:i w:val="false"/>
          <w:color w:val="000000"/>
          <w:sz w:val="28"/>
        </w:rPr>
        <w:t>
      100.02.005 ІІ жолда Салық кодексінің 267-бабы 8-тармағына сәйкес айқындалатын салық кезеңінің соңына ІI топтың тіркелген активтерінің құндық теңгерімі көрсетіледі;</w:t>
      </w:r>
    </w:p>
    <w:p>
      <w:pPr>
        <w:spacing w:after="0"/>
        <w:ind w:left="0"/>
        <w:jc w:val="both"/>
      </w:pPr>
      <w:r>
        <w:rPr>
          <w:rFonts w:ascii="Times New Roman"/>
          <w:b w:val="false"/>
          <w:i w:val="false"/>
          <w:color w:val="000000"/>
          <w:sz w:val="28"/>
        </w:rPr>
        <w:t xml:space="preserve">
      100.02.005 ІІІ жолда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соңына ІII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ІV жолда Салық кодексінің 267-бабы 8-тармағына сәйкес айқындалатын салық кезеңінің соңына ІV топтың тіркелген активтерінің құндық теңгерімі көрсетіледі;</w:t>
      </w:r>
    </w:p>
    <w:p>
      <w:pPr>
        <w:spacing w:after="0"/>
        <w:ind w:left="0"/>
        <w:jc w:val="both"/>
      </w:pPr>
      <w:r>
        <w:rPr>
          <w:rFonts w:ascii="Times New Roman"/>
          <w:b w:val="false"/>
          <w:i w:val="false"/>
          <w:color w:val="000000"/>
          <w:sz w:val="28"/>
        </w:rPr>
        <w:t xml:space="preserve">
      6) 100.02.006-жолда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аударымдардың жалпы сомасы көрсетіледі. 100.02.006 І-ден 100.02.006 ІV-ке дейінгі жолдардың сомасы ретінде айқындалады:</w:t>
      </w:r>
    </w:p>
    <w:p>
      <w:pPr>
        <w:spacing w:after="0"/>
        <w:ind w:left="0"/>
        <w:jc w:val="both"/>
      </w:pPr>
      <w:r>
        <w:rPr>
          <w:rFonts w:ascii="Times New Roman"/>
          <w:b w:val="false"/>
          <w:i w:val="false"/>
          <w:color w:val="000000"/>
          <w:sz w:val="28"/>
        </w:rPr>
        <w:t>
      100.02.006 І жолда Салық кодексінің 271-бабы 2 және 3-тармақтарына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 жолда Салық кодексінің 271-бабы 2 және 3-тармақтарына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ІІІ жолда Салық кодексінің 271-бабы 2 және 3-тармақтарына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ІV жолда Салық кодексінің 271-бабы 2 және 3-тармақтарына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100.02.007-жолда Салық кодексінің 271-бабы 7-тармағына сәйкес амортизацияның қосарлы нормасы бойынша есептелген амортизациялық аударымдардың жалпы сомасы көрсетіледі. 100.02.007 І-ден 100.02.007 ІV-ке дейінгі жолдардың сомасы ретінде айқындалады:</w:t>
      </w:r>
    </w:p>
    <w:p>
      <w:pPr>
        <w:spacing w:after="0"/>
        <w:ind w:left="0"/>
        <w:jc w:val="both"/>
      </w:pPr>
      <w:r>
        <w:rPr>
          <w:rFonts w:ascii="Times New Roman"/>
          <w:b w:val="false"/>
          <w:i w:val="false"/>
          <w:color w:val="000000"/>
          <w:sz w:val="28"/>
        </w:rPr>
        <w:t>
      100.02.007 І жолда Салық кодексінің 271-бабы 7-тармағына сәйкес 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100.02.007 ІІ жолда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ІІ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ІIІ жолда Салық кодексінің 271-бабы 7-тармағына сәйкес ІIІ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ІV жолда Салық кодексінің 271-бабы 7-тармағына сәйкес ІV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8) 100.02.008-жолда Салық кодексінің 273-бабы 3-тармағын ескере отырып, Салық кодексінің 273-бабы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теңгерімінің жалпы сомасы көрсетіледі. 100.02.008 І-ден 100.02.008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100.02.008 І жолда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 топтың шығарылған тіркелген активтерінің (өтеусіз бергенді қоспағанда) кіші топтарының құндық теңгерімінің сомасы көрсетіледі;</w:t>
      </w:r>
    </w:p>
    <w:p>
      <w:pPr>
        <w:spacing w:after="0"/>
        <w:ind w:left="0"/>
        <w:jc w:val="both"/>
      </w:pPr>
      <w:r>
        <w:rPr>
          <w:rFonts w:ascii="Times New Roman"/>
          <w:b w:val="false"/>
          <w:i w:val="false"/>
          <w:color w:val="000000"/>
          <w:sz w:val="28"/>
        </w:rPr>
        <w:t>
      100.02.008 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xml:space="preserve">
      100.02.008 ІІІ жолда Салық кодексінің 273-бабы 3-тармағын ескере отырып, Салық кодексінің 273-бабы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100.02.008 ІV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100.02.009-жолда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топтың (кіші топтың) балансының мәні, сондай-ақ 150-айлық есептік көрсеткіштің бірнеше мөлшерінен аспайтын топтың (кіші топтың) балансының мәні көрсетіледі. 100.02.009 І-ден 100.02.009 ІV-ке дейінгі жолдардың сомасы ретінде айқындалады:</w:t>
      </w:r>
    </w:p>
    <w:p>
      <w:pPr>
        <w:spacing w:after="0"/>
        <w:ind w:left="0"/>
        <w:jc w:val="both"/>
      </w:pPr>
      <w:r>
        <w:rPr>
          <w:rFonts w:ascii="Times New Roman"/>
          <w:b w:val="false"/>
          <w:i w:val="false"/>
          <w:color w:val="000000"/>
          <w:sz w:val="28"/>
        </w:rPr>
        <w:t>
      100.02.009 І жолда Салық кодексінің 273-бабы 4-тармағына сәйкес шегерімге жатқызылатын 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кіші топтың құндық теңгерімінің сомасы көрсетіледі;</w:t>
      </w:r>
    </w:p>
    <w:p>
      <w:pPr>
        <w:spacing w:after="0"/>
        <w:ind w:left="0"/>
        <w:jc w:val="both"/>
      </w:pPr>
      <w:r>
        <w:rPr>
          <w:rFonts w:ascii="Times New Roman"/>
          <w:b w:val="false"/>
          <w:i w:val="false"/>
          <w:color w:val="000000"/>
          <w:sz w:val="28"/>
        </w:rPr>
        <w:t>
      100.02.009 ІІ жолда Салық кодексінің 273-бабы 4-тармағына сәйкес шегерімге жатқызылатын 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ІІІ жолда Салық кодексінің 273-бабы 4-тармағына сәйкес шегерімге жатқызылатын ІІІ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ІV жолда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 100.02.010-жолда жұмыскерлердің есептелген кірістері бойынша шығыстарды қоспағанда, Салық кодексінің 272-бабы 2-тармағына сәйкес шегерімге жатқызылатын кейінгі шығыстардың жалпы сомасы көрсетіледі. 100.02.010 І-ден 100.02.010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100.02.010 І жолда Салық кодексінің 272-бабы 2-тармағына сәйкес шегерімге жатқызылатын І топтың тіркелген активтері бойынша кейінгі шығыстар көрсетіледі. </w:t>
      </w:r>
    </w:p>
    <w:p>
      <w:pPr>
        <w:spacing w:after="0"/>
        <w:ind w:left="0"/>
        <w:jc w:val="both"/>
      </w:pPr>
      <w:r>
        <w:rPr>
          <w:rFonts w:ascii="Times New Roman"/>
          <w:b w:val="false"/>
          <w:i w:val="false"/>
          <w:color w:val="000000"/>
          <w:sz w:val="28"/>
        </w:rPr>
        <w:t xml:space="preserve">
      100.02.010 ІІ 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 </w:t>
      </w:r>
    </w:p>
    <w:p>
      <w:pPr>
        <w:spacing w:after="0"/>
        <w:ind w:left="0"/>
        <w:jc w:val="both"/>
      </w:pPr>
      <w:r>
        <w:rPr>
          <w:rFonts w:ascii="Times New Roman"/>
          <w:b w:val="false"/>
          <w:i w:val="false"/>
          <w:color w:val="000000"/>
          <w:sz w:val="28"/>
        </w:rPr>
        <w:t>
      100.02.010 ІІІ жолда Салық кодексінің 272-бабы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100.02.010 ІV жолда Салық кодексінің 272-бабы 2-тармағына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100.02.011-жолда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p>
      <w:pPr>
        <w:spacing w:after="0"/>
        <w:ind w:left="0"/>
        <w:jc w:val="both"/>
      </w:pPr>
      <w:r>
        <w:rPr>
          <w:rFonts w:ascii="Times New Roman"/>
          <w:b w:val="false"/>
          <w:i w:val="false"/>
          <w:color w:val="000000"/>
          <w:sz w:val="28"/>
        </w:rPr>
        <w:t xml:space="preserve">
      12) 100.02.012-жолда Салық кодексінің 272-бабы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жалға алынған негізгі құралдар бойынша кейінгі шығыстар көрсетіледі.</w:t>
      </w:r>
    </w:p>
    <w:bookmarkStart w:name="z94" w:id="84"/>
    <w:p>
      <w:pPr>
        <w:spacing w:after="0"/>
        <w:ind w:left="0"/>
        <w:jc w:val="left"/>
      </w:pPr>
      <w:r>
        <w:rPr>
          <w:rFonts w:ascii="Times New Roman"/>
          <w:b/>
          <w:i w:val="false"/>
          <w:color w:val="000000"/>
        </w:rPr>
        <w:t xml:space="preserve"> 5-тарау. Бейрезиденттің басқарушылық және жалпы әкімшілік шығыстары – 100.03-нысанын толтыру бойынша түсіндірме</w:t>
      </w:r>
    </w:p>
    <w:bookmarkEnd w:id="84"/>
    <w:bookmarkStart w:name="z95" w:id="85"/>
    <w:p>
      <w:pPr>
        <w:spacing w:after="0"/>
        <w:ind w:left="0"/>
        <w:jc w:val="both"/>
      </w:pPr>
      <w:r>
        <w:rPr>
          <w:rFonts w:ascii="Times New Roman"/>
          <w:b w:val="false"/>
          <w:i w:val="false"/>
          <w:color w:val="000000"/>
          <w:sz w:val="28"/>
        </w:rPr>
        <w:t xml:space="preserve">
      28. Осы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басқарушылық және жалпы әкімшілік шығыстар сомасын айқындауға арналған және Қазақстан Республикасымен жасасқан қосарланған салық салуды болдырмау және табысқа немесе мүлікке (капиталға) салық салудан жалтаруға жол бермеу туралы туралы халықаралық шарттың (бұдан әрі – халықаралық шарт) ережелерін қолданылатын тұрақты мекеме арқылы қызметін Қазақстан Республикасында жүзеге асыратын бейрезидент толтырады.</w:t>
      </w:r>
    </w:p>
    <w:bookmarkEnd w:id="85"/>
    <w:bookmarkStart w:name="z96" w:id="86"/>
    <w:p>
      <w:pPr>
        <w:spacing w:after="0"/>
        <w:ind w:left="0"/>
        <w:jc w:val="both"/>
      </w:pPr>
      <w:r>
        <w:rPr>
          <w:rFonts w:ascii="Times New Roman"/>
          <w:b w:val="false"/>
          <w:i w:val="false"/>
          <w:color w:val="000000"/>
          <w:sz w:val="28"/>
        </w:rPr>
        <w:t>
      29. "Қосымша ақпарат" деген бөлімде:</w:t>
      </w:r>
    </w:p>
    <w:bookmarkEnd w:id="86"/>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жатқызу әдісі қолданылса белгіленеді;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xml:space="preserve">
      А торкөзі, егер Салық кодексінің 663-бабы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663-бабы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коэффициент(-тер)і (бұдан әрі – СКТК). Салық кодексінің 664-бабына сәйкес қолданылған жағдайда К (К1 және К2) түзету коэффициент(тер)інің мөлшері белгіленеді.</w:t>
      </w:r>
    </w:p>
    <w:bookmarkStart w:name="z97" w:id="87"/>
    <w:p>
      <w:pPr>
        <w:spacing w:after="0"/>
        <w:ind w:left="0"/>
        <w:jc w:val="both"/>
      </w:pPr>
      <w:r>
        <w:rPr>
          <w:rFonts w:ascii="Times New Roman"/>
          <w:b w:val="false"/>
          <w:i w:val="false"/>
          <w:color w:val="000000"/>
          <w:sz w:val="28"/>
        </w:rPr>
        <w:t>
      30. "Шығыстар" деген бөлімде:</w:t>
      </w:r>
    </w:p>
    <w:bookmarkEnd w:id="8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бейрезидент - салық төлеуші және Қазақстан Республикасында орналасқан тұрақты мекеме алған (алуы тиіс) жылдық жиынтық табыс сомасы көрсетіледі. Оны есепке ала отырып СКТК пайдаланған жағдайда;</w:t>
      </w:r>
    </w:p>
    <w:p>
      <w:pPr>
        <w:spacing w:after="0"/>
        <w:ind w:left="0"/>
        <w:jc w:val="both"/>
      </w:pPr>
      <w:r>
        <w:rPr>
          <w:rFonts w:ascii="Times New Roman"/>
          <w:b w:val="false"/>
          <w:i w:val="false"/>
          <w:color w:val="000000"/>
          <w:sz w:val="28"/>
        </w:rPr>
        <w:t>
      4) D бағанында бейрезидент-заңды тұлғаның және Қазақстан Республикасында орналасқан тұрақты мекеменің негізгі құралдарының бастапқы (ағымдағы) құнының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5) Е бағанында бейрезидент-салық төлеушінің және Қазақстан Республикасында орналасқан тұрақты мекеменің қызметкерлеріне еңбекақы төлеу бойынша шығыстардың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формула бойынша 4С, 4D, 4Е жолдарының сомасының 3-ке қатынасы ((4С + 4D + 4Е)/3)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оның ішінде Қазақстан Республикасындағы тұрақты мекеме арқылы қызметтен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шығындарды есепке ала отырып, салық төлеуші шығынының жалпы сомасы көрсетіледі.</w:t>
      </w:r>
    </w:p>
    <w:bookmarkStart w:name="z98" w:id="88"/>
    <w:p>
      <w:pPr>
        <w:spacing w:after="0"/>
        <w:ind w:left="0"/>
        <w:jc w:val="left"/>
      </w:pPr>
      <w:r>
        <w:rPr>
          <w:rFonts w:ascii="Times New Roman"/>
          <w:b/>
          <w:i w:val="false"/>
          <w:color w:val="000000"/>
        </w:rPr>
        <w:t xml:space="preserve"> 6-тарау. Халықаралық шарттарға сәйкес салық салудан босатылуы тиіс кіріс – 100.04-нысанын толтыру бойынша түсіндірме</w:t>
      </w:r>
    </w:p>
    <w:bookmarkEnd w:id="88"/>
    <w:bookmarkStart w:name="z99" w:id="89"/>
    <w:p>
      <w:pPr>
        <w:spacing w:after="0"/>
        <w:ind w:left="0"/>
        <w:jc w:val="both"/>
      </w:pPr>
      <w:r>
        <w:rPr>
          <w:rFonts w:ascii="Times New Roman"/>
          <w:b w:val="false"/>
          <w:i w:val="false"/>
          <w:color w:val="000000"/>
          <w:sz w:val="28"/>
        </w:rPr>
        <w:t xml:space="preserve">
      31. Осы нысан Қазақстан Республикасы жасаған халықаралық шарттарға сәйкес салық салудан босатылуы тиіс кірісті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қағидалар белгіленсе, онда Қазақстан Республикасы ратификациялаған халықаралық шарттың қағидалары қолданылады.</w:t>
      </w:r>
    </w:p>
    <w:bookmarkEnd w:id="89"/>
    <w:bookmarkStart w:name="z100" w:id="90"/>
    <w:p>
      <w:pPr>
        <w:spacing w:after="0"/>
        <w:ind w:left="0"/>
        <w:jc w:val="both"/>
      </w:pPr>
      <w:r>
        <w:rPr>
          <w:rFonts w:ascii="Times New Roman"/>
          <w:b w:val="false"/>
          <w:i w:val="false"/>
          <w:color w:val="000000"/>
          <w:sz w:val="28"/>
        </w:rPr>
        <w:t>
      32. "Көрсеткіштер" деген бөлімде:</w:t>
      </w:r>
    </w:p>
    <w:bookmarkEnd w:id="9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53-тармағына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52-тармағына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bookmarkStart w:name="z101" w:id="91"/>
    <w:p>
      <w:pPr>
        <w:spacing w:after="0"/>
        <w:ind w:left="0"/>
        <w:jc w:val="left"/>
      </w:pPr>
      <w:r>
        <w:rPr>
          <w:rFonts w:ascii="Times New Roman"/>
          <w:b/>
          <w:i w:val="false"/>
          <w:color w:val="000000"/>
        </w:rPr>
        <w:t xml:space="preserve"> 7-тарау. Төленген шетелдік салық пен есепке жатқызу сомасынан шетелдік көздерден алынған кірістер – 100.05-нысанын толтыру бойынша түсіндірме</w:t>
      </w:r>
    </w:p>
    <w:bookmarkEnd w:id="91"/>
    <w:bookmarkStart w:name="z102" w:id="92"/>
    <w:p>
      <w:pPr>
        <w:spacing w:after="0"/>
        <w:ind w:left="0"/>
        <w:jc w:val="both"/>
      </w:pPr>
      <w:r>
        <w:rPr>
          <w:rFonts w:ascii="Times New Roman"/>
          <w:b w:val="false"/>
          <w:i w:val="false"/>
          <w:color w:val="000000"/>
          <w:sz w:val="28"/>
        </w:rPr>
        <w:t>
      33. Осы нысан шетелдік көздерден алынған кірістерін, оның ішінде Салық кодексінің 225 – 240-баптарына сәйкес салық салу жеңілдіктері бар елдердегі көздерден алынған кірістерін, сондай-ақ төленген шетелдік салықтағы және оларды есепке жатқызу сомаларын анықтауға арналған.</w:t>
      </w:r>
    </w:p>
    <w:bookmarkEnd w:id="92"/>
    <w:bookmarkStart w:name="z103" w:id="93"/>
    <w:p>
      <w:pPr>
        <w:spacing w:after="0"/>
        <w:ind w:left="0"/>
        <w:jc w:val="both"/>
      </w:pPr>
      <w:r>
        <w:rPr>
          <w:rFonts w:ascii="Times New Roman"/>
          <w:b w:val="false"/>
          <w:i w:val="false"/>
          <w:color w:val="000000"/>
          <w:sz w:val="28"/>
        </w:rPr>
        <w:t>
      34. "Көрсеткіштер" деген бөлімде:</w:t>
      </w:r>
    </w:p>
    <w:bookmarkEnd w:id="93"/>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Қағидалардың 52-тармағына сәйкес елдің коды көрсетіледі. Осы бағанда кірісті төлейтін (тұрақты мекемемен байланысты емес қызметтен кіріс есептелген жағдайда) бейрезиденттің резиденттік елінің коды, не кіріс көзі – елдің коды (тұрақты мекеме арқылы қызметтен кіріс алған жағдайда) көрсетіледі. </w:t>
      </w:r>
    </w:p>
    <w:p>
      <w:pPr>
        <w:spacing w:after="0"/>
        <w:ind w:left="0"/>
        <w:jc w:val="both"/>
      </w:pPr>
      <w:r>
        <w:rPr>
          <w:rFonts w:ascii="Times New Roman"/>
          <w:b w:val="false"/>
          <w:i w:val="false"/>
          <w:color w:val="000000"/>
          <w:sz w:val="28"/>
        </w:rPr>
        <w:t xml:space="preserve">
      3) С бағанында осы Қағидалардың 50-тармағы 2) тармақшасына сәйкес шетелдік көздерден резидент - салық төлеуші есептеген Е бағанында көрсетілген кіріс түрінің коды көрсетіледі. </w:t>
      </w:r>
    </w:p>
    <w:p>
      <w:pPr>
        <w:spacing w:after="0"/>
        <w:ind w:left="0"/>
        <w:jc w:val="both"/>
      </w:pPr>
      <w:r>
        <w:rPr>
          <w:rFonts w:ascii="Times New Roman"/>
          <w:b w:val="false"/>
          <w:i w:val="false"/>
          <w:color w:val="000000"/>
          <w:sz w:val="28"/>
        </w:rPr>
        <w:t xml:space="preserve">
      Егер резидент - салық төлеуші есепті салық кезеңінде бір шет мемлекетте түрлі кіріс түрлерін есептеген жағдайда, онда бұл бағанда осындай шет мемлекет көздерінен есептелген кірістердің әрбір түрі жеке көрсетіледі; </w:t>
      </w:r>
    </w:p>
    <w:p>
      <w:pPr>
        <w:spacing w:after="0"/>
        <w:ind w:left="0"/>
        <w:jc w:val="both"/>
      </w:pPr>
      <w:r>
        <w:rPr>
          <w:rFonts w:ascii="Times New Roman"/>
          <w:b w:val="false"/>
          <w:i w:val="false"/>
          <w:color w:val="000000"/>
          <w:sz w:val="28"/>
        </w:rPr>
        <w:t>
      4) D бағанда осы Қағидалардың 51-тармағына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резидент-салық төлеуші есепті салық кезеңінде кірістерді түрлі валютамен есептеген жағдайда, онда бұл бағанда әрбір валюта бойынша есептелген кіріс сомасы жеке көрсетіледі;</w:t>
      </w:r>
    </w:p>
    <w:p>
      <w:pPr>
        <w:spacing w:after="0"/>
        <w:ind w:left="0"/>
        <w:jc w:val="both"/>
      </w:pPr>
      <w:r>
        <w:rPr>
          <w:rFonts w:ascii="Times New Roman"/>
          <w:b w:val="false"/>
          <w:i w:val="false"/>
          <w:color w:val="000000"/>
          <w:sz w:val="28"/>
        </w:rPr>
        <w:t xml:space="preserve">
      5) Е бағанында шет мемлекеттердегі көздерден түскен кірістер сомасы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 ішінде резидент-салық төлеуші есептеген, оған:</w:t>
      </w:r>
    </w:p>
    <w:p>
      <w:pPr>
        <w:spacing w:after="0"/>
        <w:ind w:left="0"/>
        <w:jc w:val="both"/>
      </w:pPr>
      <w:r>
        <w:rPr>
          <w:rFonts w:ascii="Times New Roman"/>
          <w:b w:val="false"/>
          <w:i w:val="false"/>
          <w:color w:val="000000"/>
          <w:sz w:val="28"/>
        </w:rPr>
        <w:t>
      шет мемлекетте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қызметтен түскен кірістер,</w:t>
      </w:r>
    </w:p>
    <w:p>
      <w:pPr>
        <w:spacing w:after="0"/>
        <w:ind w:left="0"/>
        <w:jc w:val="both"/>
      </w:pPr>
      <w:r>
        <w:rPr>
          <w:rFonts w:ascii="Times New Roman"/>
          <w:b w:val="false"/>
          <w:i w:val="false"/>
          <w:color w:val="000000"/>
          <w:sz w:val="28"/>
        </w:rPr>
        <w:t xml:space="preserve">
      жеңілдікті салық салынатын мемлекеттегі көздерден резидент-салық төлеуші есептеген, осы тармақта көрсетілген кірістерді қоса, шетел валютада көрсетіледі. </w:t>
      </w:r>
    </w:p>
    <w:p>
      <w:pPr>
        <w:spacing w:after="0"/>
        <w:ind w:left="0"/>
        <w:jc w:val="both"/>
      </w:pPr>
      <w:r>
        <w:rPr>
          <w:rFonts w:ascii="Times New Roman"/>
          <w:b w:val="false"/>
          <w:i w:val="false"/>
          <w:color w:val="000000"/>
          <w:sz w:val="28"/>
        </w:rPr>
        <w:t>
      Егер резидент - салық төлеуші бір шет мемлекеттен бірнеше көздерден бір валютамен кірістің бір түрін есептеген жағдайда, онда бұл бағанда осындай шет мемлекетте есептелген осындай кіріс түрінің жалпы сомасы көрсетіледі;</w:t>
      </w:r>
    </w:p>
    <w:p>
      <w:pPr>
        <w:spacing w:after="0"/>
        <w:ind w:left="0"/>
        <w:jc w:val="both"/>
      </w:pPr>
      <w:r>
        <w:rPr>
          <w:rFonts w:ascii="Times New Roman"/>
          <w:b w:val="false"/>
          <w:i w:val="false"/>
          <w:color w:val="000000"/>
          <w:sz w:val="28"/>
        </w:rPr>
        <w:t>
      6) F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xml:space="preserve">
      7) G бағанында, соның ішінде жеңілдікті салық салынатын мемлекеттегі көздерден резидент-салық төлеуші есептеген, Салық кодексінің 225-240-баптарына сәйкес есептелген, осындай кірістерді қоса, шет мемлекеттегі тұрақты мекеме арқылы қызметтен есептелген кірістің шетел валютасындағы сомасы көрсетіледі; </w:t>
      </w:r>
    </w:p>
    <w:p>
      <w:pPr>
        <w:spacing w:after="0"/>
        <w:ind w:left="0"/>
        <w:jc w:val="both"/>
      </w:pPr>
      <w:r>
        <w:rPr>
          <w:rFonts w:ascii="Times New Roman"/>
          <w:b w:val="false"/>
          <w:i w:val="false"/>
          <w:color w:val="000000"/>
          <w:sz w:val="28"/>
        </w:rPr>
        <w:t>
      8) H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G бағанында көрсетілген кірістер сомасы көрсетіледі;</w:t>
      </w:r>
    </w:p>
    <w:p>
      <w:pPr>
        <w:spacing w:after="0"/>
        <w:ind w:left="0"/>
        <w:jc w:val="both"/>
      </w:pPr>
      <w:r>
        <w:rPr>
          <w:rFonts w:ascii="Times New Roman"/>
          <w:b w:val="false"/>
          <w:i w:val="false"/>
          <w:color w:val="000000"/>
          <w:sz w:val="28"/>
        </w:rPr>
        <w:t xml:space="preserve">
      9) I бағанында Салық кодексінің 303-бабы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3-тармақтарының</w:t>
      </w:r>
      <w:r>
        <w:rPr>
          <w:rFonts w:ascii="Times New Roman"/>
          <w:b w:val="false"/>
          <w:i w:val="false"/>
          <w:color w:val="000000"/>
          <w:sz w:val="28"/>
        </w:rPr>
        <w:t xml:space="preserve"> ережелеріне сәйкес есептелген, Қазақстан Республикасында корпоративтік табыс салығын төлеу кезінде есепке жатқызуға жататын шет мемлекеттердегі көздерден алынған кірістермен шетелдік кіріс салығының сомасы ұлттық валютада көрсетіледі. </w:t>
      </w:r>
    </w:p>
    <w:p>
      <w:pPr>
        <w:spacing w:after="0"/>
        <w:ind w:left="0"/>
        <w:jc w:val="both"/>
      </w:pPr>
      <w:r>
        <w:rPr>
          <w:rFonts w:ascii="Times New Roman"/>
          <w:b w:val="false"/>
          <w:i w:val="false"/>
          <w:color w:val="000000"/>
          <w:sz w:val="28"/>
        </w:rPr>
        <w:t>
      Бұл ретте шетелдік кіріс салығының есепке жатқызылған сомасының мөлшері мынадай шамалардан тұратын: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кіріс салығы сомасының;</w:t>
      </w:r>
    </w:p>
    <w:p>
      <w:pPr>
        <w:spacing w:after="0"/>
        <w:ind w:left="0"/>
        <w:jc w:val="both"/>
      </w:pPr>
      <w:r>
        <w:rPr>
          <w:rFonts w:ascii="Times New Roman"/>
          <w:b w:val="false"/>
          <w:i w:val="false"/>
          <w:color w:val="000000"/>
          <w:sz w:val="28"/>
        </w:rPr>
        <w:t xml:space="preserve">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кіріс салығы сомасының;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313-бабында</w:t>
      </w:r>
      <w:r>
        <w:rPr>
          <w:rFonts w:ascii="Times New Roman"/>
          <w:b w:val="false"/>
          <w:i w:val="false"/>
          <w:color w:val="000000"/>
          <w:sz w:val="28"/>
        </w:rPr>
        <w:t xml:space="preserve"> белгіленген мөлшерлеме бойынша Қазақстан Республикасында есептелген, Қазақстан Республикасының шегінен тыс жерлердегі көздерден алынған кірістерден корпоративтік табыс салығы сомасының ең азын білдіреді.</w:t>
      </w:r>
    </w:p>
    <w:p>
      <w:pPr>
        <w:spacing w:after="0"/>
        <w:ind w:left="0"/>
        <w:jc w:val="both"/>
      </w:pPr>
      <w:r>
        <w:rPr>
          <w:rFonts w:ascii="Times New Roman"/>
          <w:b w:val="false"/>
          <w:i w:val="false"/>
          <w:color w:val="000000"/>
          <w:sz w:val="28"/>
        </w:rPr>
        <w:t xml:space="preserve">
      10) J бағанында тұрақты мекеме арқылы шет мемлекетте қызметтен резидент-салық төлеуші көтерген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шегерулер мен есептеулерге жатқызылған шығыстар сомасы ұлттық валютада көрсетіледі; </w:t>
      </w:r>
    </w:p>
    <w:p>
      <w:pPr>
        <w:spacing w:after="0"/>
        <w:ind w:left="0"/>
        <w:jc w:val="both"/>
      </w:pPr>
      <w:r>
        <w:rPr>
          <w:rFonts w:ascii="Times New Roman"/>
          <w:b w:val="false"/>
          <w:i w:val="false"/>
          <w:color w:val="000000"/>
          <w:sz w:val="28"/>
        </w:rPr>
        <w:t>
      11) K бағанында резидент-салық төлеушінің Қазақстан Республикасының шегінен тыс жерлерде тұрақты мекемелердің шегерімдеріне жататын басқарушылық және жалпы әкімшілік шығыстар сомасы ұлттық валютада көрсетіледі;</w:t>
      </w:r>
    </w:p>
    <w:p>
      <w:pPr>
        <w:spacing w:after="0"/>
        <w:ind w:left="0"/>
        <w:jc w:val="both"/>
      </w:pPr>
      <w:r>
        <w:rPr>
          <w:rFonts w:ascii="Times New Roman"/>
          <w:b w:val="false"/>
          <w:i w:val="false"/>
          <w:color w:val="000000"/>
          <w:sz w:val="28"/>
        </w:rPr>
        <w:t>
      "2010", "2020", "2030", "2040", "2050", "2170" және "2190" кірістері түрлерінің кодына сәйкес келетін F бағаны жолдарының қорытынды мәні 100.00.001-жолына көшіріледі.</w:t>
      </w:r>
    </w:p>
    <w:p>
      <w:pPr>
        <w:spacing w:after="0"/>
        <w:ind w:left="0"/>
        <w:jc w:val="both"/>
      </w:pPr>
      <w:r>
        <w:rPr>
          <w:rFonts w:ascii="Times New Roman"/>
          <w:b w:val="false"/>
          <w:i w:val="false"/>
          <w:color w:val="000000"/>
          <w:sz w:val="28"/>
        </w:rPr>
        <w:t>
      "2060" кірістер түрлерінің өзге де кодтарына сәйкес келетін F бағаны жолының қорытынды мәні 100.00.002-жолына көшіріледі.</w:t>
      </w:r>
    </w:p>
    <w:p>
      <w:pPr>
        <w:spacing w:after="0"/>
        <w:ind w:left="0"/>
        <w:jc w:val="both"/>
      </w:pPr>
      <w:r>
        <w:rPr>
          <w:rFonts w:ascii="Times New Roman"/>
          <w:b w:val="false"/>
          <w:i w:val="false"/>
          <w:color w:val="000000"/>
          <w:sz w:val="28"/>
        </w:rPr>
        <w:t>
      кірістер түрлерінің өзге де кодтарына сәйкес келетін F бағаны жолының қорытынды мәні 100.00.004-жолына көшіріледі.</w:t>
      </w:r>
    </w:p>
    <w:p>
      <w:pPr>
        <w:spacing w:after="0"/>
        <w:ind w:left="0"/>
        <w:jc w:val="both"/>
      </w:pPr>
      <w:r>
        <w:rPr>
          <w:rFonts w:ascii="Times New Roman"/>
          <w:b w:val="false"/>
          <w:i w:val="false"/>
          <w:color w:val="000000"/>
          <w:sz w:val="28"/>
        </w:rPr>
        <w:t>
      F бағанының қорытынды мәні 100.00.045-жолына көшіріледі.</w:t>
      </w:r>
    </w:p>
    <w:p>
      <w:pPr>
        <w:spacing w:after="0"/>
        <w:ind w:left="0"/>
        <w:jc w:val="both"/>
      </w:pPr>
      <w:r>
        <w:rPr>
          <w:rFonts w:ascii="Times New Roman"/>
          <w:b w:val="false"/>
          <w:i w:val="false"/>
          <w:color w:val="000000"/>
          <w:sz w:val="28"/>
        </w:rPr>
        <w:t>
      I бағанының қорытынды мәні 100.00.0 058 I-жолына көшіріледі.</w:t>
      </w:r>
    </w:p>
    <w:bookmarkStart w:name="z104" w:id="94"/>
    <w:p>
      <w:pPr>
        <w:spacing w:after="0"/>
        <w:ind w:left="0"/>
        <w:jc w:val="left"/>
      </w:pPr>
      <w:r>
        <w:rPr>
          <w:rFonts w:ascii="Times New Roman"/>
          <w:b/>
          <w:i w:val="false"/>
          <w:color w:val="000000"/>
        </w:rPr>
        <w:t xml:space="preserve"> 8-тарау.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100.06-нысанын толтыру бойынша түсіндірме</w:t>
      </w:r>
    </w:p>
    <w:bookmarkEnd w:id="94"/>
    <w:bookmarkStart w:name="z105" w:id="95"/>
    <w:p>
      <w:pPr>
        <w:spacing w:after="0"/>
        <w:ind w:left="0"/>
        <w:jc w:val="both"/>
      </w:pPr>
      <w:r>
        <w:rPr>
          <w:rFonts w:ascii="Times New Roman"/>
          <w:b w:val="false"/>
          <w:i w:val="false"/>
          <w:color w:val="000000"/>
          <w:sz w:val="28"/>
        </w:rPr>
        <w:t>
      35. Осы нысан бөлінетін санаттар бойынша КТС есептеу жөніндегі, Салық кодексінде көзделген жағдайларда салықтық есепті бөлек жүргізу қарастырылған салық салу объектілері және (немесе) салық салуға байланысты объектілер туралы ақпараттарды көрсетуге арналған.</w:t>
      </w:r>
    </w:p>
    <w:bookmarkEnd w:id="95"/>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xml:space="preserve">
      1) қызмет түрлерінің әрбір белгісі бойынша жеке; </w:t>
      </w:r>
    </w:p>
    <w:p>
      <w:pPr>
        <w:spacing w:after="0"/>
        <w:ind w:left="0"/>
        <w:jc w:val="both"/>
      </w:pPr>
      <w:r>
        <w:rPr>
          <w:rFonts w:ascii="Times New Roman"/>
          <w:b w:val="false"/>
          <w:i w:val="false"/>
          <w:color w:val="000000"/>
          <w:sz w:val="28"/>
        </w:rPr>
        <w:t>
      2) оған сәйкес сенімгерлік басқарушыға КТС бойынша есептеу, төлеу және салық есептілігін табыс ету міндеттемесі жүктелген сенімгерлік басқару шарты бойынша қызметі жүзеге асырылған жағдайда – сенімгерлік басқару жөніндегі қызмет бойынша сенімгерлік басқарудың әрбір шарты жеке немесе мүлікті және өзге де қызметті сенімгерлік басқаруда туындайтын өзге де жағдайларда жүзеге асырылады.</w:t>
      </w:r>
    </w:p>
    <w:p>
      <w:pPr>
        <w:spacing w:after="0"/>
        <w:ind w:left="0"/>
        <w:jc w:val="both"/>
      </w:pPr>
      <w:r>
        <w:rPr>
          <w:rFonts w:ascii="Times New Roman"/>
          <w:b w:val="false"/>
          <w:i w:val="false"/>
          <w:color w:val="000000"/>
          <w:sz w:val="28"/>
        </w:rPr>
        <w:t>
      3-жолда бөлек есепке алуды жүргізуді көздейтін қызмет түрлеріне сәйкес келетін торкөзі белгіленеді:</w:t>
      </w:r>
    </w:p>
    <w:p>
      <w:pPr>
        <w:spacing w:after="0"/>
        <w:ind w:left="0"/>
        <w:jc w:val="both"/>
      </w:pPr>
      <w:r>
        <w:rPr>
          <w:rFonts w:ascii="Times New Roman"/>
          <w:b w:val="false"/>
          <w:i w:val="false"/>
          <w:color w:val="000000"/>
          <w:sz w:val="28"/>
        </w:rPr>
        <w:t xml:space="preserve">
      1-белгі – Салық кодексінің 313-бабы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мөлшерлеме бойынша КТС есептеумен,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xml:space="preserve">
      2-белгі –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КТС есептеумен,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қолданылатын қызмет түрлері;</w:t>
      </w:r>
    </w:p>
    <w:p>
      <w:pPr>
        <w:spacing w:after="0"/>
        <w:ind w:left="0"/>
        <w:jc w:val="both"/>
      </w:pPr>
      <w:r>
        <w:rPr>
          <w:rFonts w:ascii="Times New Roman"/>
          <w:b w:val="false"/>
          <w:i w:val="false"/>
          <w:color w:val="000000"/>
          <w:sz w:val="28"/>
        </w:rPr>
        <w:t>
      3-белгі – оларды жүзеге асырудан кірістері Салық кодексінің 313-бабы 1-тармағында көзделген мөлшерлеме бойынша жалпыға бірдей белгіленген тәртіпте КТС салуға жататын қызмет түрлері;</w:t>
      </w:r>
    </w:p>
    <w:p>
      <w:pPr>
        <w:spacing w:after="0"/>
        <w:ind w:left="0"/>
        <w:jc w:val="both"/>
      </w:pPr>
      <w:r>
        <w:rPr>
          <w:rFonts w:ascii="Times New Roman"/>
          <w:b w:val="false"/>
          <w:i w:val="false"/>
          <w:color w:val="000000"/>
          <w:sz w:val="28"/>
        </w:rPr>
        <w:t>
      4-белгі – оларды жүзеге асырудан кірістері Салық кодексінің 313-бабы 2-тармағында көзделген мөлшерлеме бойынша жалпыға бірдей белгіленген тәртіпте корпоративтік табыс салығын салуға жататын қызмет түрлері.</w:t>
      </w:r>
    </w:p>
    <w:p>
      <w:pPr>
        <w:spacing w:after="0"/>
        <w:ind w:left="0"/>
        <w:jc w:val="both"/>
      </w:pPr>
      <w:r>
        <w:rPr>
          <w:rFonts w:ascii="Times New Roman"/>
          <w:b w:val="false"/>
          <w:i w:val="false"/>
          <w:color w:val="000000"/>
          <w:sz w:val="28"/>
        </w:rPr>
        <w:t>
      4–жолда бөлек есепке алынға тиіс қызметтің мәнін жүргізу көрсетіледі:</w:t>
      </w:r>
    </w:p>
    <w:p>
      <w:pPr>
        <w:spacing w:after="0"/>
        <w:ind w:left="0"/>
        <w:jc w:val="both"/>
      </w:pPr>
      <w:r>
        <w:rPr>
          <w:rFonts w:ascii="Times New Roman"/>
          <w:b w:val="false"/>
          <w:i w:val="false"/>
          <w:color w:val="000000"/>
          <w:sz w:val="28"/>
        </w:rPr>
        <w:t>
      1 – бірлескен қызмет бойынша;</w:t>
      </w:r>
    </w:p>
    <w:p>
      <w:pPr>
        <w:spacing w:after="0"/>
        <w:ind w:left="0"/>
        <w:jc w:val="both"/>
      </w:pPr>
      <w:r>
        <w:rPr>
          <w:rFonts w:ascii="Times New Roman"/>
          <w:b w:val="false"/>
          <w:i w:val="false"/>
          <w:color w:val="000000"/>
          <w:sz w:val="28"/>
        </w:rPr>
        <w:t>
      2 – сенімгерлік басқару бойынша;</w:t>
      </w:r>
    </w:p>
    <w:p>
      <w:pPr>
        <w:spacing w:after="0"/>
        <w:ind w:left="0"/>
        <w:jc w:val="both"/>
      </w:pPr>
      <w:r>
        <w:rPr>
          <w:rFonts w:ascii="Times New Roman"/>
          <w:b w:val="false"/>
          <w:i w:val="false"/>
          <w:color w:val="000000"/>
          <w:sz w:val="28"/>
        </w:rPr>
        <w:t xml:space="preserve">
      3 – Салық кодексінің 289-бабының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коммерциялық емес ұйымның кірістері бойынша;</w:t>
      </w:r>
    </w:p>
    <w:p>
      <w:pPr>
        <w:spacing w:after="0"/>
        <w:ind w:left="0"/>
        <w:jc w:val="both"/>
      </w:pPr>
      <w:r>
        <w:rPr>
          <w:rFonts w:ascii="Times New Roman"/>
          <w:b w:val="false"/>
          <w:i w:val="false"/>
          <w:color w:val="000000"/>
          <w:sz w:val="28"/>
        </w:rPr>
        <w:t xml:space="preserve">
      4 – Салық кодексінің 292-бабының </w:t>
      </w:r>
      <w:r>
        <w:rPr>
          <w:rFonts w:ascii="Times New Roman"/>
          <w:b w:val="false"/>
          <w:i w:val="false"/>
          <w:color w:val="000000"/>
          <w:sz w:val="28"/>
        </w:rPr>
        <w:t>1 тармағында</w:t>
      </w:r>
      <w:r>
        <w:rPr>
          <w:rFonts w:ascii="Times New Roman"/>
          <w:b w:val="false"/>
          <w:i w:val="false"/>
          <w:color w:val="000000"/>
          <w:sz w:val="28"/>
        </w:rPr>
        <w:t xml:space="preserve"> айқындалған ҚР Үкіметі жалғыз акционері болып табылатын екінші деңгейдегі банктердің кредиттік портфельдерінің сапасын жақсартуға маманданатын ұйымдардың кірістері бойынша;</w:t>
      </w:r>
    </w:p>
    <w:p>
      <w:pPr>
        <w:spacing w:after="0"/>
        <w:ind w:left="0"/>
        <w:jc w:val="both"/>
      </w:pPr>
      <w:r>
        <w:rPr>
          <w:rFonts w:ascii="Times New Roman"/>
          <w:b w:val="false"/>
          <w:i w:val="false"/>
          <w:color w:val="000000"/>
          <w:sz w:val="28"/>
        </w:rPr>
        <w:t xml:space="preserve">
      5 – ҚР халықаралық кеме тізілімінде тіркелген теңіз кемесімен жүк тасымалдау бойынша; </w:t>
      </w:r>
    </w:p>
    <w:p>
      <w:pPr>
        <w:spacing w:after="0"/>
        <w:ind w:left="0"/>
        <w:jc w:val="both"/>
      </w:pPr>
      <w:r>
        <w:rPr>
          <w:rFonts w:ascii="Times New Roman"/>
          <w:b w:val="false"/>
          <w:i w:val="false"/>
          <w:color w:val="000000"/>
          <w:sz w:val="28"/>
        </w:rPr>
        <w:t>
      6 – Тауарлардың электрондық саудасы бойынша;</w:t>
      </w:r>
    </w:p>
    <w:p>
      <w:pPr>
        <w:spacing w:after="0"/>
        <w:ind w:left="0"/>
        <w:jc w:val="both"/>
      </w:pPr>
      <w:r>
        <w:rPr>
          <w:rFonts w:ascii="Times New Roman"/>
          <w:b w:val="false"/>
          <w:i w:val="false"/>
          <w:color w:val="000000"/>
          <w:sz w:val="28"/>
        </w:rPr>
        <w:t>
      7 – ҚР Кинематография туралы заңнамасына сәйкес ұлттық фильм деп танылған фильмді көрсету қызметі бойынша;</w:t>
      </w:r>
    </w:p>
    <w:p>
      <w:pPr>
        <w:spacing w:after="0"/>
        <w:ind w:left="0"/>
        <w:jc w:val="both"/>
      </w:pPr>
      <w:r>
        <w:rPr>
          <w:rFonts w:ascii="Times New Roman"/>
          <w:b w:val="false"/>
          <w:i w:val="false"/>
          <w:color w:val="000000"/>
          <w:sz w:val="28"/>
        </w:rPr>
        <w:t>
      8 – ҚР Кинематография туралы заңнамасына сәйкес ұлттық фильм деп танылған фильмнің құқық иеленушісі болып табылатын ұйымның қызметі бойынша;</w:t>
      </w:r>
    </w:p>
    <w:p>
      <w:pPr>
        <w:spacing w:after="0"/>
        <w:ind w:left="0"/>
        <w:jc w:val="both"/>
      </w:pPr>
      <w:r>
        <w:rPr>
          <w:rFonts w:ascii="Times New Roman"/>
          <w:b w:val="false"/>
          <w:i w:val="false"/>
          <w:color w:val="000000"/>
          <w:sz w:val="28"/>
        </w:rPr>
        <w:t>
      9 – "Астана Хаб" халықаралық технологиялық паркіне қатысушының қызметі бойынша;</w:t>
      </w:r>
    </w:p>
    <w:p>
      <w:pPr>
        <w:spacing w:after="0"/>
        <w:ind w:left="0"/>
        <w:jc w:val="both"/>
      </w:pPr>
      <w:r>
        <w:rPr>
          <w:rFonts w:ascii="Times New Roman"/>
          <w:b w:val="false"/>
          <w:i w:val="false"/>
          <w:color w:val="000000"/>
          <w:sz w:val="28"/>
        </w:rPr>
        <w:t>
      10 – арнайы экономикалық аймақтың аумағында жүзеге асырылатынқызметтің басым түрлері бойынша;</w:t>
      </w:r>
    </w:p>
    <w:p>
      <w:pPr>
        <w:spacing w:after="0"/>
        <w:ind w:left="0"/>
        <w:jc w:val="both"/>
      </w:pPr>
      <w:r>
        <w:rPr>
          <w:rFonts w:ascii="Times New Roman"/>
          <w:b w:val="false"/>
          <w:i w:val="false"/>
          <w:color w:val="000000"/>
          <w:sz w:val="28"/>
        </w:rPr>
        <w:t>
      11 – инвестициялық келісімшарт шеңінде басым қызмет түрлері бойынша;</w:t>
      </w:r>
    </w:p>
    <w:p>
      <w:pPr>
        <w:spacing w:after="0"/>
        <w:ind w:left="0"/>
        <w:jc w:val="both"/>
      </w:pPr>
      <w:r>
        <w:rPr>
          <w:rFonts w:ascii="Times New Roman"/>
          <w:b w:val="false"/>
          <w:i w:val="false"/>
          <w:color w:val="000000"/>
          <w:sz w:val="28"/>
        </w:rPr>
        <w:t>
      12 – салық салу жалпыға бірдей белгіленген тәртіппен жүзеге асырылатын қызмет бойынша.</w:t>
      </w:r>
    </w:p>
    <w:bookmarkStart w:name="z106" w:id="96"/>
    <w:p>
      <w:pPr>
        <w:spacing w:after="0"/>
        <w:ind w:left="0"/>
        <w:jc w:val="both"/>
      </w:pPr>
      <w:r>
        <w:rPr>
          <w:rFonts w:ascii="Times New Roman"/>
          <w:b w:val="false"/>
          <w:i w:val="false"/>
          <w:color w:val="000000"/>
          <w:sz w:val="28"/>
        </w:rPr>
        <w:t>
      36. "Көрсеткіштер" деген бөлімде:</w:t>
      </w:r>
    </w:p>
    <w:bookmarkEnd w:id="96"/>
    <w:p>
      <w:pPr>
        <w:spacing w:after="0"/>
        <w:ind w:left="0"/>
        <w:jc w:val="both"/>
      </w:pPr>
      <w:r>
        <w:rPr>
          <w:rFonts w:ascii="Times New Roman"/>
          <w:b w:val="false"/>
          <w:i w:val="false"/>
          <w:color w:val="000000"/>
          <w:sz w:val="28"/>
        </w:rPr>
        <w:t>
      1) 100.06.001-жолда жылдық жиынтық табыс көрсетіледі;</w:t>
      </w:r>
    </w:p>
    <w:p>
      <w:pPr>
        <w:spacing w:after="0"/>
        <w:ind w:left="0"/>
        <w:jc w:val="both"/>
      </w:pPr>
      <w:r>
        <w:rPr>
          <w:rFonts w:ascii="Times New Roman"/>
          <w:b w:val="false"/>
          <w:i w:val="false"/>
          <w:color w:val="000000"/>
          <w:sz w:val="28"/>
        </w:rPr>
        <w:t xml:space="preserve">
      100.06.001 I 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айқындалатын, өткізуден түскен кіріс көрсетіледі;</w:t>
      </w:r>
    </w:p>
    <w:p>
      <w:pPr>
        <w:spacing w:after="0"/>
        <w:ind w:left="0"/>
        <w:jc w:val="both"/>
      </w:pPr>
      <w:r>
        <w:rPr>
          <w:rFonts w:ascii="Times New Roman"/>
          <w:b w:val="false"/>
          <w:i w:val="false"/>
          <w:color w:val="000000"/>
          <w:sz w:val="28"/>
        </w:rPr>
        <w:t xml:space="preserve">
      2) 100.06.002-жолда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xml:space="preserve">
      3) 100.06.003-жолда Салық кодексінің 241-бабы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4) 100.06.004-жолда 100.06.001 және 1000.6.002-жолдарының айырмашылығы ретінде айқындалған, 100.06.003-жолына ұлғайтылған (егер бұл жолдың мәні оң болған кезде) немесе 100.06.003-жолына азайтылған (егер бұл жолдың мәні теріс болған кезде) (100.06.001 – 100.06.002) + (–) 100.06.003) түзетуді есепке ала отырып, жылдық жиынтық табыс көрсетіледі;</w:t>
      </w:r>
    </w:p>
    <w:p>
      <w:pPr>
        <w:spacing w:after="0"/>
        <w:ind w:left="0"/>
        <w:jc w:val="both"/>
      </w:pPr>
      <w:r>
        <w:rPr>
          <w:rFonts w:ascii="Times New Roman"/>
          <w:b w:val="false"/>
          <w:i w:val="false"/>
          <w:color w:val="000000"/>
          <w:sz w:val="28"/>
        </w:rPr>
        <w:t>
      5) 100.06.005-жолда шегерімге жатқызылатын шығыстардың жалпы сомасы көрсетіледі;</w:t>
      </w:r>
    </w:p>
    <w:p>
      <w:pPr>
        <w:spacing w:after="0"/>
        <w:ind w:left="0"/>
        <w:jc w:val="both"/>
      </w:pPr>
      <w:r>
        <w:rPr>
          <w:rFonts w:ascii="Times New Roman"/>
          <w:b w:val="false"/>
          <w:i w:val="false"/>
          <w:color w:val="000000"/>
          <w:sz w:val="28"/>
        </w:rPr>
        <w:t xml:space="preserve">
      100.06.005 І жолда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(пайдаланылған) тауарлардың, сатып алынған және өтеусіз алынған жұмыстар, қызмет көрсетулердің өзіндік құны көрсетіледі;</w:t>
      </w:r>
    </w:p>
    <w:p>
      <w:pPr>
        <w:spacing w:after="0"/>
        <w:ind w:left="0"/>
        <w:jc w:val="both"/>
      </w:pPr>
      <w:r>
        <w:rPr>
          <w:rFonts w:ascii="Times New Roman"/>
          <w:b w:val="false"/>
          <w:i w:val="false"/>
          <w:color w:val="000000"/>
          <w:sz w:val="28"/>
        </w:rPr>
        <w:t xml:space="preserve">
      100.06.005 ІІ жолда Салық кодексінің </w:t>
      </w:r>
      <w:r>
        <w:rPr>
          <w:rFonts w:ascii="Times New Roman"/>
          <w:b w:val="false"/>
          <w:i w:val="false"/>
          <w:color w:val="000000"/>
          <w:sz w:val="28"/>
        </w:rPr>
        <w:t>265</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p>
    <w:p>
      <w:pPr>
        <w:spacing w:after="0"/>
        <w:ind w:left="0"/>
        <w:jc w:val="both"/>
      </w:pPr>
      <w:r>
        <w:rPr>
          <w:rFonts w:ascii="Times New Roman"/>
          <w:b w:val="false"/>
          <w:i w:val="false"/>
          <w:color w:val="000000"/>
          <w:sz w:val="28"/>
        </w:rPr>
        <w:t xml:space="preserve">
      6) 100.06.006-жолда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7) 100.06.007 ІІ жолда Салық кодексінің 286 және 287-баптарына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xml:space="preserve">
      8) 100.06.008-жолда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9) 100.06.009-жолда Трансферттік баға белгілеу туралы Заңына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10) 100.06.010-жолда салық салынатын кіріс (залал) көрсетіледі. 100.06.004 – 100.06.005 + 100.06.006 – 100.06.007 + 100.06.008 – 100.06.009 ретінде айқындалады;</w:t>
      </w:r>
    </w:p>
    <w:p>
      <w:pPr>
        <w:spacing w:after="0"/>
        <w:ind w:left="0"/>
        <w:jc w:val="both"/>
      </w:pPr>
      <w:r>
        <w:rPr>
          <w:rFonts w:ascii="Times New Roman"/>
          <w:b w:val="false"/>
          <w:i w:val="false"/>
          <w:color w:val="000000"/>
          <w:sz w:val="28"/>
        </w:rPr>
        <w:t>
      11) 100.06.011-жолда резидент - салық төлеуші Қазақстан Республикасының шегінен тыс жерлердегі көздерден алған кірістер сомасы көрсетіледі. 100.06.011-жол анықтамалық сипатқа ие;</w:t>
      </w:r>
    </w:p>
    <w:p>
      <w:pPr>
        <w:spacing w:after="0"/>
        <w:ind w:left="0"/>
        <w:jc w:val="both"/>
      </w:pPr>
      <w:r>
        <w:rPr>
          <w:rFonts w:ascii="Times New Roman"/>
          <w:b w:val="false"/>
          <w:i w:val="false"/>
          <w:color w:val="000000"/>
          <w:sz w:val="28"/>
        </w:rPr>
        <w:t xml:space="preserve">
      12) 100.06.012-жолда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 оның ішінде:</w:t>
      </w:r>
    </w:p>
    <w:p>
      <w:pPr>
        <w:spacing w:after="0"/>
        <w:ind w:left="0"/>
        <w:jc w:val="both"/>
      </w:pPr>
      <w:r>
        <w:rPr>
          <w:rFonts w:ascii="Times New Roman"/>
          <w:b w:val="false"/>
          <w:i w:val="false"/>
          <w:color w:val="000000"/>
          <w:sz w:val="28"/>
        </w:rPr>
        <w:t>
      100.06.012 I-жолда халықаралық шарттарға сәйкес салық салудан босатылуға жататын табыс;</w:t>
      </w:r>
    </w:p>
    <w:p>
      <w:pPr>
        <w:spacing w:after="0"/>
        <w:ind w:left="0"/>
        <w:jc w:val="both"/>
      </w:pPr>
      <w:r>
        <w:rPr>
          <w:rFonts w:ascii="Times New Roman"/>
          <w:b w:val="false"/>
          <w:i w:val="false"/>
          <w:color w:val="000000"/>
          <w:sz w:val="28"/>
        </w:rPr>
        <w:t xml:space="preserve">
      100.06.012 II-жолда "АХҚО туралы" </w:t>
      </w:r>
      <w:r>
        <w:rPr>
          <w:rFonts w:ascii="Times New Roman"/>
          <w:b w:val="false"/>
          <w:i w:val="false"/>
          <w:color w:val="000000"/>
          <w:sz w:val="28"/>
        </w:rPr>
        <w:t>Конституциялық занына</w:t>
      </w:r>
      <w:r>
        <w:rPr>
          <w:rFonts w:ascii="Times New Roman"/>
          <w:b w:val="false"/>
          <w:i w:val="false"/>
          <w:color w:val="000000"/>
          <w:sz w:val="28"/>
        </w:rPr>
        <w:t xml:space="preserve"> сәйкес салық салық салудан босатылатын табыс көрсітіледі;</w:t>
      </w:r>
    </w:p>
    <w:p>
      <w:pPr>
        <w:spacing w:after="0"/>
        <w:ind w:left="0"/>
        <w:jc w:val="both"/>
      </w:pPr>
      <w:r>
        <w:rPr>
          <w:rFonts w:ascii="Times New Roman"/>
          <w:b w:val="false"/>
          <w:i w:val="false"/>
          <w:color w:val="000000"/>
          <w:sz w:val="28"/>
        </w:rPr>
        <w:t>
      13) 100.06.013-жолда халықаралық салық салу ерекшелігін есепке ала отырып, салық салынатын кіріс (залал) сомасы көрсетіледі. 100.06.013-жолы 100.06.012-жолын алып тастаумен (100.06.010 – 100.06.012), 100.06.010 – жолының айырмасы ретінде айқындалады;</w:t>
      </w:r>
    </w:p>
    <w:p>
      <w:pPr>
        <w:spacing w:after="0"/>
        <w:ind w:left="0"/>
        <w:jc w:val="both"/>
      </w:pPr>
      <w:r>
        <w:rPr>
          <w:rFonts w:ascii="Times New Roman"/>
          <w:b w:val="false"/>
          <w:i w:val="false"/>
          <w:color w:val="000000"/>
          <w:sz w:val="28"/>
        </w:rPr>
        <w:t xml:space="preserve">
      14) 100.06.014-жолда БШК және БШК ТМ жиынтық пайдасы Салық кодексінің 297-бабының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15) 100.06.015-жолда БШК және БШК ТМ жиынтық пайдасын есепке ала отырып, салық салынатын кіріс (шығын) сомасы көрсетіледі. 100.06.015-жол 100.06.013 және 100.06.014-жолдардың сомасы ретінде айқындалады (100.06.013+100.06.014).</w:t>
      </w:r>
    </w:p>
    <w:p>
      <w:pPr>
        <w:spacing w:after="0"/>
        <w:ind w:left="0"/>
        <w:jc w:val="both"/>
      </w:pPr>
      <w:r>
        <w:rPr>
          <w:rFonts w:ascii="Times New Roman"/>
          <w:b w:val="false"/>
          <w:i w:val="false"/>
          <w:color w:val="000000"/>
          <w:sz w:val="28"/>
        </w:rPr>
        <w:t>
      16) 100.06.016-жолда Қазақстан Республикасының заңдарына сәйкес мемлекет мұқтажы үшін сатып алынған активтерді қоспағанда, аяқталмаған құрылыс объектілерін, ортанатылмаған жабдықты өткізуден шығындар көрсетіледі;</w:t>
      </w:r>
    </w:p>
    <w:p>
      <w:pPr>
        <w:spacing w:after="0"/>
        <w:ind w:left="0"/>
        <w:jc w:val="both"/>
      </w:pPr>
      <w:r>
        <w:rPr>
          <w:rFonts w:ascii="Times New Roman"/>
          <w:b w:val="false"/>
          <w:i w:val="false"/>
          <w:color w:val="000000"/>
          <w:sz w:val="28"/>
        </w:rPr>
        <w:t xml:space="preserve">
      17) 100.06.017-жолда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Бұл жол 100.02.008 I жолын есепке ала отырып, толтырылады;</w:t>
      </w:r>
    </w:p>
    <w:p>
      <w:pPr>
        <w:spacing w:after="0"/>
        <w:ind w:left="0"/>
        <w:jc w:val="both"/>
      </w:pPr>
      <w:r>
        <w:rPr>
          <w:rFonts w:ascii="Times New Roman"/>
          <w:b w:val="false"/>
          <w:i w:val="false"/>
          <w:color w:val="000000"/>
          <w:sz w:val="28"/>
        </w:rPr>
        <w:t xml:space="preserve">
      18) 100.06.018-жолда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кеміту сомасы көрсетіледі;</w:t>
      </w:r>
    </w:p>
    <w:p>
      <w:pPr>
        <w:spacing w:after="0"/>
        <w:ind w:left="0"/>
        <w:jc w:val="both"/>
      </w:pPr>
      <w:r>
        <w:rPr>
          <w:rFonts w:ascii="Times New Roman"/>
          <w:b w:val="false"/>
          <w:i w:val="false"/>
          <w:color w:val="000000"/>
          <w:sz w:val="28"/>
        </w:rPr>
        <w:t xml:space="preserve">
      19) 100.06.019-жолда Салық кодексінің 288-бабына сәйкес есептелген азайту ескерілген салық салынатын кіріс көрсетіледі. 100.06.015 және 100.06.018-жолдарының айырмасы ретінде айқындалады (100.06.015 – 100.06.018). Егер 100.06.018-жолы 100.06.015-жолынан артық болса, 100.06.019-жолда нөл көрсетіледі; </w:t>
      </w:r>
    </w:p>
    <w:p>
      <w:pPr>
        <w:spacing w:after="0"/>
        <w:ind w:left="0"/>
        <w:jc w:val="both"/>
      </w:pPr>
      <w:r>
        <w:rPr>
          <w:rFonts w:ascii="Times New Roman"/>
          <w:b w:val="false"/>
          <w:i w:val="false"/>
          <w:color w:val="000000"/>
          <w:sz w:val="28"/>
        </w:rPr>
        <w:t>
      20) 100.06.020-жолда алдыңғы салық кезеңінен көшірілген залалдар көрсетіледі;</w:t>
      </w:r>
    </w:p>
    <w:p>
      <w:pPr>
        <w:spacing w:after="0"/>
        <w:ind w:left="0"/>
        <w:jc w:val="both"/>
      </w:pPr>
      <w:r>
        <w:rPr>
          <w:rFonts w:ascii="Times New Roman"/>
          <w:b w:val="false"/>
          <w:i w:val="false"/>
          <w:color w:val="000000"/>
          <w:sz w:val="28"/>
        </w:rPr>
        <w:t>
      21) 100.06.021-жолда көшірілген залалдарды есепке ала отырып, салық салынатын кіріс көрсетіледі. Егер 100.06.019-жолда оң мән көрсетілген жағдайда толтырылады. Осы жол 100.06.019 және 100.06.020-жолдарының айырмасы ретінде айқындалады (100.06.019 – 100.06.020). Егер 100.06.020 –жолы 100.06.019-жолынан артық болса, 100.06.021-жолда нөл көрсетіледі;</w:t>
      </w:r>
    </w:p>
    <w:p>
      <w:pPr>
        <w:spacing w:after="0"/>
        <w:ind w:left="0"/>
        <w:jc w:val="both"/>
      </w:pPr>
      <w:r>
        <w:rPr>
          <w:rFonts w:ascii="Times New Roman"/>
          <w:b w:val="false"/>
          <w:i w:val="false"/>
          <w:color w:val="000000"/>
          <w:sz w:val="28"/>
        </w:rPr>
        <w:t xml:space="preserve">
      22) 100.06.022-жолда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 </w:t>
      </w:r>
    </w:p>
    <w:p>
      <w:pPr>
        <w:spacing w:after="0"/>
        <w:ind w:left="0"/>
        <w:jc w:val="both"/>
      </w:pPr>
      <w:r>
        <w:rPr>
          <w:rFonts w:ascii="Times New Roman"/>
          <w:b w:val="false"/>
          <w:i w:val="false"/>
          <w:color w:val="000000"/>
          <w:sz w:val="28"/>
        </w:rPr>
        <w:t>
      23) 100.06.023-жолда салық салынатын кірістің КТС сомасы көрсетіледі, 100.06.021 және 100.06.022-жолдарының туындысы ретінде айқындалады;</w:t>
      </w:r>
    </w:p>
    <w:p>
      <w:pPr>
        <w:spacing w:after="0"/>
        <w:ind w:left="0"/>
        <w:jc w:val="both"/>
      </w:pPr>
      <w:r>
        <w:rPr>
          <w:rFonts w:ascii="Times New Roman"/>
          <w:b w:val="false"/>
          <w:i w:val="false"/>
          <w:color w:val="000000"/>
          <w:sz w:val="28"/>
        </w:rPr>
        <w:t xml:space="preserve">
      24) 100.06.024-жолда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кезеңде есептелген КТС сомасы көрсетіледі.100.06.023, 100.06.024 I, 100.06.024 II, 100.06.024 III, 100.06.024 IV, 100.06.024 V 100.06.024 VI, 100.06.024 VII (100.06.023 – 100.06.024 I – 100.06.024 II – 100.06.024 III – 100.06.024 IV – 100.06.024 V – 100.06.024 VI – 100.06.024 VII) жолдарының айырмасы ретінде айқындалады. Егер алынған айырма нөлден төмен болса, онда 100.06.24-жолда нөл көрсетіледі;</w:t>
      </w:r>
    </w:p>
    <w:p>
      <w:pPr>
        <w:spacing w:after="0"/>
        <w:ind w:left="0"/>
        <w:jc w:val="both"/>
      </w:pPr>
      <w:r>
        <w:rPr>
          <w:rFonts w:ascii="Times New Roman"/>
          <w:b w:val="false"/>
          <w:i w:val="false"/>
          <w:color w:val="000000"/>
          <w:sz w:val="28"/>
        </w:rPr>
        <w:t xml:space="preserve">
      100.06.024 I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 - салық төлеуші Қазақстан Республикасының шегінен тыс жерлердегі көздерден алған кірістерге соған ұқсас кіріс салығының түрлерінің сомасы көрсетіледі;</w:t>
      </w:r>
    </w:p>
    <w:p>
      <w:pPr>
        <w:spacing w:after="0"/>
        <w:ind w:left="0"/>
        <w:jc w:val="both"/>
      </w:pPr>
      <w:r>
        <w:rPr>
          <w:rFonts w:ascii="Times New Roman"/>
          <w:b w:val="false"/>
          <w:i w:val="false"/>
          <w:color w:val="000000"/>
          <w:sz w:val="28"/>
        </w:rPr>
        <w:t xml:space="preserve">
      100.06.024 II 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қаржылық пайдасынан шетелдік кіріс салығының сомасы көрсетіледі;</w:t>
      </w:r>
    </w:p>
    <w:p>
      <w:pPr>
        <w:spacing w:after="0"/>
        <w:ind w:left="0"/>
        <w:jc w:val="both"/>
      </w:pPr>
      <w:r>
        <w:rPr>
          <w:rFonts w:ascii="Times New Roman"/>
          <w:b w:val="false"/>
          <w:i w:val="false"/>
          <w:color w:val="000000"/>
          <w:sz w:val="28"/>
        </w:rPr>
        <w:t xml:space="preserve">
      100.06.024 III 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100.06.024 IV 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100.06.024 V 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100.06.024 VI 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xml:space="preserve">
      100.06.024 VII жолда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немесе 2) тармақшасына сәйкес Қазақстан Республикасындағы көздерден БШК-ның кірісінен немесе салық салынатын кірісінен салық кезеңінде Қазақстан Республикасының төлем көзінен ұсталған КТС сомасы көрсетіледі;</w:t>
      </w:r>
    </w:p>
    <w:p>
      <w:pPr>
        <w:spacing w:after="0"/>
        <w:ind w:left="0"/>
        <w:jc w:val="both"/>
      </w:pPr>
      <w:r>
        <w:rPr>
          <w:rFonts w:ascii="Times New Roman"/>
          <w:b w:val="false"/>
          <w:i w:val="false"/>
          <w:color w:val="000000"/>
          <w:sz w:val="28"/>
        </w:rPr>
        <w:t>
      25) 100.06.025-жолда салықтық міндеттемені кемітуді есепке ала отырып, салық кезеңі үшін есептелген КТС сомасы көрсетіледі. 100.06.024 – 100.06.025 I ретінде айқындалады;</w:t>
      </w:r>
    </w:p>
    <w:p>
      <w:pPr>
        <w:spacing w:after="0"/>
        <w:ind w:left="0"/>
        <w:jc w:val="both"/>
      </w:pPr>
      <w:r>
        <w:rPr>
          <w:rFonts w:ascii="Times New Roman"/>
          <w:b w:val="false"/>
          <w:i w:val="false"/>
          <w:color w:val="000000"/>
          <w:sz w:val="28"/>
        </w:rPr>
        <w:t>
      100.06.025І жолда Қазақстан Республикасының салық заңнамасына сәйкес салық кезеңі үшін КТС кемітілген сомасы көрсетіледі;</w:t>
      </w:r>
    </w:p>
    <w:p>
      <w:pPr>
        <w:spacing w:after="0"/>
        <w:ind w:left="0"/>
        <w:jc w:val="both"/>
      </w:pPr>
      <w:r>
        <w:rPr>
          <w:rFonts w:ascii="Times New Roman"/>
          <w:b w:val="false"/>
          <w:i w:val="false"/>
          <w:color w:val="000000"/>
          <w:sz w:val="28"/>
        </w:rPr>
        <w:t xml:space="preserve">
      26) 100.06.026-жолда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 заңды тұлғаның таза кірісі көрсетіледі. Аталған жол 100.06.021 және 100.06.023-жолдарының (100.06.021 – 100.06.023) айырмасы ретінде айқындалады;</w:t>
      </w:r>
    </w:p>
    <w:p>
      <w:pPr>
        <w:spacing w:after="0"/>
        <w:ind w:left="0"/>
        <w:jc w:val="both"/>
      </w:pPr>
      <w:r>
        <w:rPr>
          <w:rFonts w:ascii="Times New Roman"/>
          <w:b w:val="false"/>
          <w:i w:val="false"/>
          <w:color w:val="000000"/>
          <w:sz w:val="28"/>
        </w:rPr>
        <w:t>
      27) 100.06.027-жолда таза кіріске КТС сомасы көрсетіледі:</w:t>
      </w:r>
    </w:p>
    <w:p>
      <w:pPr>
        <w:spacing w:after="0"/>
        <w:ind w:left="0"/>
        <w:jc w:val="both"/>
      </w:pPr>
      <w:r>
        <w:rPr>
          <w:rFonts w:ascii="Times New Roman"/>
          <w:b w:val="false"/>
          <w:i w:val="false"/>
          <w:color w:val="000000"/>
          <w:sz w:val="28"/>
        </w:rPr>
        <w:t xml:space="preserve">
      100.06.027 І жолда Салық кодексінің 302-бабы 2 және 3-тармақтарына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 (100.06.026 х 15%). </w:t>
      </w:r>
    </w:p>
    <w:p>
      <w:pPr>
        <w:spacing w:after="0"/>
        <w:ind w:left="0"/>
        <w:jc w:val="both"/>
      </w:pPr>
      <w:r>
        <w:rPr>
          <w:rFonts w:ascii="Times New Roman"/>
          <w:b w:val="false"/>
          <w:i w:val="false"/>
          <w:color w:val="000000"/>
          <w:sz w:val="28"/>
        </w:rPr>
        <w:t xml:space="preserve">
      100.06.027 ІІ жолда халықаралық шартта көзделген мөлшерлеме бойынша Салық кодексінің </w:t>
      </w:r>
      <w:r>
        <w:rPr>
          <w:rFonts w:ascii="Times New Roman"/>
          <w:b w:val="false"/>
          <w:i w:val="false"/>
          <w:color w:val="000000"/>
          <w:sz w:val="28"/>
        </w:rPr>
        <w:t>670-бабына</w:t>
      </w:r>
      <w:r>
        <w:rPr>
          <w:rFonts w:ascii="Times New Roman"/>
          <w:b w:val="false"/>
          <w:i w:val="false"/>
          <w:color w:val="000000"/>
          <w:sz w:val="28"/>
        </w:rPr>
        <w:t xml:space="preserve">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мөлшерлемесі көрсетіледі;</w:t>
      </w:r>
    </w:p>
    <w:p>
      <w:pPr>
        <w:spacing w:after="0"/>
        <w:ind w:left="0"/>
        <w:jc w:val="both"/>
      </w:pPr>
      <w:r>
        <w:rPr>
          <w:rFonts w:ascii="Times New Roman"/>
          <w:b w:val="false"/>
          <w:i w:val="false"/>
          <w:color w:val="000000"/>
          <w:sz w:val="28"/>
        </w:rPr>
        <w:t>
      100.06.027 ІІІ жол егер 100.06.027 ІІ жолы толтырылған жағдайда толтырылады. Осы жолда осы Қағидалардың 52-тармағына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100.06.027 ІV жол егер 100.06.027 ІІ жолы толтырылған жағдайда толтырылады. Бұл жолға халықаралық шарттың атауы көрсетіледі;</w:t>
      </w:r>
    </w:p>
    <w:p>
      <w:pPr>
        <w:spacing w:after="0"/>
        <w:ind w:left="0"/>
        <w:jc w:val="both"/>
      </w:pPr>
      <w:r>
        <w:rPr>
          <w:rFonts w:ascii="Times New Roman"/>
          <w:b w:val="false"/>
          <w:i w:val="false"/>
          <w:color w:val="000000"/>
          <w:sz w:val="28"/>
        </w:rPr>
        <w:t>
      28) 100.06.028-жолда есептелген КТС жиынтық сомасы көрсетіледі. Осы жол 100.06.025 + 100.06.027 I немесе 100.06.027 II ретінде айқындалады.</w:t>
      </w:r>
    </w:p>
    <w:bookmarkStart w:name="z107" w:id="97"/>
    <w:p>
      <w:pPr>
        <w:spacing w:after="0"/>
        <w:ind w:left="0"/>
        <w:jc w:val="left"/>
      </w:pPr>
      <w:r>
        <w:rPr>
          <w:rFonts w:ascii="Times New Roman"/>
          <w:b/>
          <w:i w:val="false"/>
          <w:color w:val="000000"/>
        </w:rPr>
        <w:t xml:space="preserve"> 9-тарау. Жылдық қаржылық есептіліктің құрамдауыштары туралы мәліметтер – 100.07-нысанын толтыру бойынша түсіндірме</w:t>
      </w:r>
    </w:p>
    <w:bookmarkEnd w:id="97"/>
    <w:bookmarkStart w:name="z108" w:id="98"/>
    <w:p>
      <w:pPr>
        <w:spacing w:after="0"/>
        <w:ind w:left="0"/>
        <w:jc w:val="both"/>
      </w:pPr>
      <w:r>
        <w:rPr>
          <w:rFonts w:ascii="Times New Roman"/>
          <w:b w:val="false"/>
          <w:i w:val="false"/>
          <w:color w:val="000000"/>
          <w:sz w:val="28"/>
        </w:rPr>
        <w:t>
      37. Осы нысанды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дайындалған бухгалтерлік есептің деректері негізінде (осы Қағидалардың 1-тармағы төртінші абзацында көрсетілген жер қойнауын пайдаланушыларды қоспағанда) салық төлеуші толтырады.</w:t>
      </w:r>
    </w:p>
    <w:bookmarkEnd w:id="98"/>
    <w:bookmarkStart w:name="z109" w:id="99"/>
    <w:p>
      <w:pPr>
        <w:spacing w:after="0"/>
        <w:ind w:left="0"/>
        <w:jc w:val="left"/>
      </w:pPr>
      <w:r>
        <w:rPr>
          <w:rFonts w:ascii="Times New Roman"/>
          <w:b/>
          <w:i w:val="false"/>
          <w:color w:val="000000"/>
        </w:rPr>
        <w:t xml:space="preserve"> 10-тарау. Филиалдың немесе өкілдіктің қызметін қамтамасыз ету үшін бейрезидент – заңды тұлғадан алынған активтер – 100.08-нысанын толтыру бойынша түсіндірме</w:t>
      </w:r>
    </w:p>
    <w:bookmarkEnd w:id="99"/>
    <w:bookmarkStart w:name="z110" w:id="100"/>
    <w:p>
      <w:pPr>
        <w:spacing w:after="0"/>
        <w:ind w:left="0"/>
        <w:jc w:val="both"/>
      </w:pPr>
      <w:r>
        <w:rPr>
          <w:rFonts w:ascii="Times New Roman"/>
          <w:b w:val="false"/>
          <w:i w:val="false"/>
          <w:color w:val="000000"/>
          <w:sz w:val="28"/>
        </w:rPr>
        <w:t>
      38. Осы нысан филиалдың немесе өкілдіктің қызметін қамтамасыз ету үшін, бейрезидент - заңды тұлғадан алынған активтердің кірісін және шығысын көрсетуге арналған.</w:t>
      </w:r>
    </w:p>
    <w:bookmarkEnd w:id="100"/>
    <w:bookmarkStart w:name="z111" w:id="101"/>
    <w:p>
      <w:pPr>
        <w:spacing w:after="0"/>
        <w:ind w:left="0"/>
        <w:jc w:val="both"/>
      </w:pPr>
      <w:r>
        <w:rPr>
          <w:rFonts w:ascii="Times New Roman"/>
          <w:b w:val="false"/>
          <w:i w:val="false"/>
          <w:color w:val="000000"/>
          <w:sz w:val="28"/>
        </w:rPr>
        <w:t>
      39. "Жалпы ақпарат" деген бөлімде:</w:t>
      </w:r>
    </w:p>
    <w:bookmarkEnd w:id="101"/>
    <w:p>
      <w:pPr>
        <w:spacing w:after="0"/>
        <w:ind w:left="0"/>
        <w:jc w:val="both"/>
      </w:pPr>
      <w:r>
        <w:rPr>
          <w:rFonts w:ascii="Times New Roman"/>
          <w:b w:val="false"/>
          <w:i w:val="false"/>
          <w:color w:val="000000"/>
          <w:sz w:val="28"/>
        </w:rPr>
        <w:t xml:space="preserve">
      1) 1-бағанда Қазақстан Республикасындағы бейрезидент - заңды тұлғаның филиалының немесе өкілдіктің БСН көрсетіледі; </w:t>
      </w:r>
    </w:p>
    <w:p>
      <w:pPr>
        <w:spacing w:after="0"/>
        <w:ind w:left="0"/>
        <w:jc w:val="both"/>
      </w:pPr>
      <w:r>
        <w:rPr>
          <w:rFonts w:ascii="Times New Roman"/>
          <w:b w:val="false"/>
          <w:i w:val="false"/>
          <w:color w:val="000000"/>
          <w:sz w:val="28"/>
        </w:rPr>
        <w:t>
      2) 2-бағанда салық есептілігі ұсынылатын салық кезеңі көрсетіледі.</w:t>
      </w:r>
    </w:p>
    <w:p>
      <w:pPr>
        <w:spacing w:after="0"/>
        <w:ind w:left="0"/>
        <w:jc w:val="both"/>
      </w:pPr>
      <w:r>
        <w:rPr>
          <w:rFonts w:ascii="Times New Roman"/>
          <w:b w:val="false"/>
          <w:i w:val="false"/>
          <w:color w:val="000000"/>
          <w:sz w:val="28"/>
        </w:rPr>
        <w:t>
      "Активтер" деген бөлімде:</w:t>
      </w:r>
    </w:p>
    <w:p>
      <w:pPr>
        <w:spacing w:after="0"/>
        <w:ind w:left="0"/>
        <w:jc w:val="both"/>
      </w:pPr>
      <w:r>
        <w:rPr>
          <w:rFonts w:ascii="Times New Roman"/>
          <w:b w:val="false"/>
          <w:i w:val="false"/>
          <w:color w:val="000000"/>
          <w:sz w:val="28"/>
        </w:rPr>
        <w:t>
      1) 100.08.01-жолда алдыңғы салық кезеңіндегі 100.08-нысанының 100.08.004-жолынан деректерді көшіру жолымен пайдаланылмаған активтердің қалдығы көрсетіледі;</w:t>
      </w:r>
    </w:p>
    <w:p>
      <w:pPr>
        <w:spacing w:after="0"/>
        <w:ind w:left="0"/>
        <w:jc w:val="both"/>
      </w:pPr>
      <w:r>
        <w:rPr>
          <w:rFonts w:ascii="Times New Roman"/>
          <w:b w:val="false"/>
          <w:i w:val="false"/>
          <w:color w:val="000000"/>
          <w:sz w:val="28"/>
        </w:rPr>
        <w:t>
      2) 100.08.002-жолда филиалдың немесе өкілдіктің қызметін қамтамасыз ету үшін бейрезидент - заңды тұлғадан алынған активтердің сомасы көрсетіледі, оның ішінде:</w:t>
      </w:r>
    </w:p>
    <w:p>
      <w:pPr>
        <w:spacing w:after="0"/>
        <w:ind w:left="0"/>
        <w:jc w:val="both"/>
      </w:pPr>
      <w:r>
        <w:rPr>
          <w:rFonts w:ascii="Times New Roman"/>
          <w:b w:val="false"/>
          <w:i w:val="false"/>
          <w:color w:val="000000"/>
          <w:sz w:val="28"/>
        </w:rPr>
        <w:t>
      3) 100.08.002 А жолда ақшалай қаражаттың сомасы;</w:t>
      </w:r>
    </w:p>
    <w:p>
      <w:pPr>
        <w:spacing w:after="0"/>
        <w:ind w:left="0"/>
        <w:jc w:val="both"/>
      </w:pPr>
      <w:r>
        <w:rPr>
          <w:rFonts w:ascii="Times New Roman"/>
          <w:b w:val="false"/>
          <w:i w:val="false"/>
          <w:color w:val="000000"/>
          <w:sz w:val="28"/>
        </w:rPr>
        <w:t>
      4) 100.08.002 В жолда негізгі құралдардың құны;</w:t>
      </w:r>
    </w:p>
    <w:p>
      <w:pPr>
        <w:spacing w:after="0"/>
        <w:ind w:left="0"/>
        <w:jc w:val="both"/>
      </w:pPr>
      <w:r>
        <w:rPr>
          <w:rFonts w:ascii="Times New Roman"/>
          <w:b w:val="false"/>
          <w:i w:val="false"/>
          <w:color w:val="000000"/>
          <w:sz w:val="28"/>
        </w:rPr>
        <w:t>
      5) 100.08.002 С жолда материалдық емес активтердің құны;</w:t>
      </w:r>
    </w:p>
    <w:p>
      <w:pPr>
        <w:spacing w:after="0"/>
        <w:ind w:left="0"/>
        <w:jc w:val="both"/>
      </w:pPr>
      <w:r>
        <w:rPr>
          <w:rFonts w:ascii="Times New Roman"/>
          <w:b w:val="false"/>
          <w:i w:val="false"/>
          <w:color w:val="000000"/>
          <w:sz w:val="28"/>
        </w:rPr>
        <w:t>
      6) 100.08.002 D жолда басқа да активтердің құны.</w:t>
      </w:r>
    </w:p>
    <w:p>
      <w:pPr>
        <w:spacing w:after="0"/>
        <w:ind w:left="0"/>
        <w:jc w:val="both"/>
      </w:pPr>
      <w:r>
        <w:rPr>
          <w:rFonts w:ascii="Times New Roman"/>
          <w:b w:val="false"/>
          <w:i w:val="false"/>
          <w:color w:val="000000"/>
          <w:sz w:val="28"/>
        </w:rPr>
        <w:t>
      "Активтер бойынша шығыстар" деген бөлімде:</w:t>
      </w:r>
    </w:p>
    <w:p>
      <w:pPr>
        <w:spacing w:after="0"/>
        <w:ind w:left="0"/>
        <w:jc w:val="both"/>
      </w:pPr>
      <w:r>
        <w:rPr>
          <w:rFonts w:ascii="Times New Roman"/>
          <w:b w:val="false"/>
          <w:i w:val="false"/>
          <w:color w:val="000000"/>
          <w:sz w:val="28"/>
        </w:rPr>
        <w:t>
      1) 100.08.003-жолда филиалдың немесе өкілдіктің қызметін қамтамасыз ету үшін бейрезидент заңды тұлғадан алынған активтердің пайдаланған сомасы көрсетіледі, оның ішінде:</w:t>
      </w:r>
    </w:p>
    <w:p>
      <w:pPr>
        <w:spacing w:after="0"/>
        <w:ind w:left="0"/>
        <w:jc w:val="both"/>
      </w:pPr>
      <w:r>
        <w:rPr>
          <w:rFonts w:ascii="Times New Roman"/>
          <w:b w:val="false"/>
          <w:i w:val="false"/>
          <w:color w:val="000000"/>
          <w:sz w:val="28"/>
        </w:rPr>
        <w:t>
      2) 100.08.003 А жолда еңбекақыны төлеу шығыстары;</w:t>
      </w:r>
    </w:p>
    <w:p>
      <w:pPr>
        <w:spacing w:after="0"/>
        <w:ind w:left="0"/>
        <w:jc w:val="both"/>
      </w:pPr>
      <w:r>
        <w:rPr>
          <w:rFonts w:ascii="Times New Roman"/>
          <w:b w:val="false"/>
          <w:i w:val="false"/>
          <w:color w:val="000000"/>
          <w:sz w:val="28"/>
        </w:rPr>
        <w:t xml:space="preserve">
      3) 100.08.003 В жолда жалға алу төлемақы шығыстары; </w:t>
      </w:r>
    </w:p>
    <w:p>
      <w:pPr>
        <w:spacing w:after="0"/>
        <w:ind w:left="0"/>
        <w:jc w:val="both"/>
      </w:pPr>
      <w:r>
        <w:rPr>
          <w:rFonts w:ascii="Times New Roman"/>
          <w:b w:val="false"/>
          <w:i w:val="false"/>
          <w:color w:val="000000"/>
          <w:sz w:val="28"/>
        </w:rPr>
        <w:t>
      4) 100.08.003 С жолда негізгі құралдарды сатып алуға шығыстар;</w:t>
      </w:r>
    </w:p>
    <w:p>
      <w:pPr>
        <w:spacing w:after="0"/>
        <w:ind w:left="0"/>
        <w:jc w:val="both"/>
      </w:pPr>
      <w:r>
        <w:rPr>
          <w:rFonts w:ascii="Times New Roman"/>
          <w:b w:val="false"/>
          <w:i w:val="false"/>
          <w:color w:val="000000"/>
          <w:sz w:val="28"/>
        </w:rPr>
        <w:t xml:space="preserve">
      5) 100.08.003 D жолда материалдық емес активтерді сатып алуға шығыстар; </w:t>
      </w:r>
    </w:p>
    <w:p>
      <w:pPr>
        <w:spacing w:after="0"/>
        <w:ind w:left="0"/>
        <w:jc w:val="both"/>
      </w:pPr>
      <w:r>
        <w:rPr>
          <w:rFonts w:ascii="Times New Roman"/>
          <w:b w:val="false"/>
          <w:i w:val="false"/>
          <w:color w:val="000000"/>
          <w:sz w:val="28"/>
        </w:rPr>
        <w:t>
      6) 100.08.003 Е жолда басқа да тауарларды сатып алуға да шығыстар;</w:t>
      </w:r>
    </w:p>
    <w:p>
      <w:pPr>
        <w:spacing w:after="0"/>
        <w:ind w:left="0"/>
        <w:jc w:val="both"/>
      </w:pPr>
      <w:r>
        <w:rPr>
          <w:rFonts w:ascii="Times New Roman"/>
          <w:b w:val="false"/>
          <w:i w:val="false"/>
          <w:color w:val="000000"/>
          <w:sz w:val="28"/>
        </w:rPr>
        <w:t>
      7) 100.08.003 F жолда басқа да шығыстар көрсетіледі;</w:t>
      </w:r>
    </w:p>
    <w:p>
      <w:pPr>
        <w:spacing w:after="0"/>
        <w:ind w:left="0"/>
        <w:jc w:val="both"/>
      </w:pPr>
      <w:r>
        <w:rPr>
          <w:rFonts w:ascii="Times New Roman"/>
          <w:b w:val="false"/>
          <w:i w:val="false"/>
          <w:color w:val="000000"/>
          <w:sz w:val="28"/>
        </w:rPr>
        <w:t xml:space="preserve">
      8) 100.08.004-жолда мынадай формула бойынша айқындалатын пайдаланылмаған активтердің қалдығы көрсетіледі: 100.08.001 – жолы + 100.08.002-жолы – 100.08.003-жолы. </w:t>
      </w:r>
    </w:p>
    <w:bookmarkStart w:name="z112" w:id="102"/>
    <w:p>
      <w:pPr>
        <w:spacing w:after="0"/>
        <w:ind w:left="0"/>
        <w:jc w:val="left"/>
      </w:pPr>
      <w:r>
        <w:rPr>
          <w:rFonts w:ascii="Times New Roman"/>
          <w:b/>
          <w:i w:val="false"/>
          <w:color w:val="000000"/>
        </w:rPr>
        <w:t xml:space="preserve"> 11-тарау. Бақыланатын шетелдік компанияның қаржылық пайдасына салық салу – 100.09-нысанды толтыру бойынша түсіндірме</w:t>
      </w:r>
    </w:p>
    <w:bookmarkEnd w:id="102"/>
    <w:bookmarkStart w:name="z113" w:id="103"/>
    <w:p>
      <w:pPr>
        <w:spacing w:after="0"/>
        <w:ind w:left="0"/>
        <w:jc w:val="both"/>
      </w:pPr>
      <w:r>
        <w:rPr>
          <w:rFonts w:ascii="Times New Roman"/>
          <w:b w:val="false"/>
          <w:i w:val="false"/>
          <w:color w:val="000000"/>
          <w:sz w:val="28"/>
        </w:rPr>
        <w:t>
      40. Осы нысан есепке жатқызуға және корпоративтік табыс салығына жататын, БШК кірісінен төленетін көзден ұсталатын, немесе БШК салық салатын кірісінен төленген, Қазақстан Республикасы көздерінен алынған БШК қаржылық пайда немесе ПҮ БШК қаржылық пайда сомасы, БШК қаржылық пайдамен немесе ТМ БШК қаржылық пайдамен кіріске салық туралы ақпараттарды көрсетуге арналған.</w:t>
      </w:r>
    </w:p>
    <w:bookmarkEnd w:id="103"/>
    <w:p>
      <w:pPr>
        <w:spacing w:after="0"/>
        <w:ind w:left="0"/>
        <w:jc w:val="both"/>
      </w:pPr>
      <w:r>
        <w:rPr>
          <w:rFonts w:ascii="Times New Roman"/>
          <w:b w:val="false"/>
          <w:i w:val="false"/>
          <w:color w:val="000000"/>
          <w:sz w:val="28"/>
        </w:rPr>
        <w:t xml:space="preserve">
      Осы қосымшада Салық кодексінің 296-бабына сәйкес Қазақстан Республикасында салық салынудан босатылуға жататын,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резидент – салық төлеушіде растайтын құжаттар болған кезде, БШК қаржылық пайдасы немесе ТМ БШК қаржылық пайдасы көрсетуге жатпайды.</w:t>
      </w:r>
    </w:p>
    <w:bookmarkStart w:name="z114" w:id="104"/>
    <w:p>
      <w:pPr>
        <w:spacing w:after="0"/>
        <w:ind w:left="0"/>
        <w:jc w:val="both"/>
      </w:pPr>
      <w:r>
        <w:rPr>
          <w:rFonts w:ascii="Times New Roman"/>
          <w:b w:val="false"/>
          <w:i w:val="false"/>
          <w:color w:val="000000"/>
          <w:sz w:val="28"/>
        </w:rPr>
        <w:t>
      41. "БШК немесе ТМ БШК туралы ақпарат" деген бөлімде:</w:t>
      </w:r>
    </w:p>
    <w:bookmarkEnd w:id="10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әрбір БШК немесе әрбір ТМ БШК атауы көрсетіледі. БШК және ТМ БШК анықтамасы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БШК немесе ТМ БШК құрылған (инкорпорацияланған) және резиденті болып табылатын елдің коды көрсетіледі. Егер БШК немесе ТМ БШК бір елде құрылған және басқа елдің резиденті болып табылған жағдайда, онда аталған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немесе ТМ БШК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 бетімен немесе бақылаушы тұлға (бақылайтын тұлғалар) арқылы, Салық кодексінің 297-бабы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Қағидалардың 51-тармағына сәйкес G бағанында көрсетілген қаржылық пайдасының валюта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айқындалған әрбір БШК немесе әрбір ТМ БШК салық салынғанға дейінгі қаржылық пайдасының оң шамасы шетел валютасымен көрсетіледі;</w:t>
      </w:r>
    </w:p>
    <w:p>
      <w:pPr>
        <w:spacing w:after="0"/>
        <w:ind w:left="0"/>
        <w:jc w:val="both"/>
      </w:pPr>
      <w:r>
        <w:rPr>
          <w:rFonts w:ascii="Times New Roman"/>
          <w:b w:val="false"/>
          <w:i w:val="false"/>
          <w:color w:val="000000"/>
          <w:sz w:val="28"/>
        </w:rPr>
        <w:t xml:space="preserve">
      8) H бағанында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ТМ БШК қаржылық пайдасынан шетел валютасымен, резидент – салық төлеушінің растайтын құжаттары болған кезде Салық кодексінің 297-бабы 10-тармағында айқындалған, азайтылған сомасы көрсетіледі. </w:t>
      </w:r>
    </w:p>
    <w:p>
      <w:pPr>
        <w:spacing w:after="0"/>
        <w:ind w:left="0"/>
        <w:jc w:val="both"/>
      </w:pPr>
      <w:r>
        <w:rPr>
          <w:rFonts w:ascii="Times New Roman"/>
          <w:b w:val="false"/>
          <w:i w:val="false"/>
          <w:color w:val="000000"/>
          <w:sz w:val="28"/>
        </w:rPr>
        <w:t>
      Егер резидент - салық төлеуші Салық кодексінің 297-бабы 4-тармағын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9) I бағанында БШК немесе ТМ БШК қаржылық пайдасының сомасы салық салынғанға дейін азайтылған есеппен, G және H бағаны арасындағы айырмашылық ретінде айқындалатын, шетелдік валютада көрсетіледі; </w:t>
      </w:r>
    </w:p>
    <w:p>
      <w:pPr>
        <w:spacing w:after="0"/>
        <w:ind w:left="0"/>
        <w:jc w:val="both"/>
      </w:pPr>
      <w:r>
        <w:rPr>
          <w:rFonts w:ascii="Times New Roman"/>
          <w:b w:val="false"/>
          <w:i w:val="false"/>
          <w:color w:val="000000"/>
          <w:sz w:val="28"/>
        </w:rPr>
        <w:t>
      10) J бағанында Салық кодексінің 297-бабы 5-тармағына сәйкес түзету коэффиценттерді қолдана отырып, түзетілген І бағанында көрсетілген қаржылық пайданың оң шамасы көрсетіледі. Егер резидент - салық төлеуші Салық кодексінің 297-бабы 5-тармағын қолданбаса, онда бұл баған толтырылмайды;</w:t>
      </w:r>
    </w:p>
    <w:p>
      <w:pPr>
        <w:spacing w:after="0"/>
        <w:ind w:left="0"/>
        <w:jc w:val="both"/>
      </w:pPr>
      <w:r>
        <w:rPr>
          <w:rFonts w:ascii="Times New Roman"/>
          <w:b w:val="false"/>
          <w:i w:val="false"/>
          <w:color w:val="000000"/>
          <w:sz w:val="28"/>
        </w:rPr>
        <w:t>
      11) K бағанында Қазақстан Республикасында шетелдік валютада, салық салуға жататын қаржылық пайданың оң шамасы көрсетіледі, ол мына тәртіптің бірімен:</w:t>
      </w:r>
    </w:p>
    <w:p>
      <w:pPr>
        <w:spacing w:after="0"/>
        <w:ind w:left="0"/>
        <w:jc w:val="both"/>
      </w:pPr>
      <w:r>
        <w:rPr>
          <w:rFonts w:ascii="Times New Roman"/>
          <w:b w:val="false"/>
          <w:i w:val="false"/>
          <w:color w:val="000000"/>
          <w:sz w:val="28"/>
        </w:rPr>
        <w:t xml:space="preserve">
      егер қаржылық пайдасы Салық кодексінің 297-бабы </w:t>
      </w:r>
      <w:r>
        <w:rPr>
          <w:rFonts w:ascii="Times New Roman"/>
          <w:b w:val="false"/>
          <w:i w:val="false"/>
          <w:color w:val="000000"/>
          <w:sz w:val="28"/>
        </w:rPr>
        <w:t>5-тарамағына</w:t>
      </w:r>
      <w:r>
        <w:rPr>
          <w:rFonts w:ascii="Times New Roman"/>
          <w:b w:val="false"/>
          <w:i w:val="false"/>
          <w:color w:val="000000"/>
          <w:sz w:val="28"/>
        </w:rPr>
        <w:t xml:space="preserve"> сәйкес түзету коэффиценттерді қолдана отырып түзетілген, І-бағанында көрсетілген жағдайда, J және E (J бағаны x E бағаны) бағандарының туындысы ретінде; </w:t>
      </w:r>
    </w:p>
    <w:p>
      <w:pPr>
        <w:spacing w:after="0"/>
        <w:ind w:left="0"/>
        <w:jc w:val="both"/>
      </w:pPr>
      <w:r>
        <w:rPr>
          <w:rFonts w:ascii="Times New Roman"/>
          <w:b w:val="false"/>
          <w:i w:val="false"/>
          <w:color w:val="000000"/>
          <w:sz w:val="28"/>
        </w:rPr>
        <w:t>
      егер резидент - салық төлеуші Салық кодексінің 297-бабы 5-тармағын қолданбаған жағдайда, I және E (I бағаны x E бағаны) бағандарының туындысы ретінде айқындалады;</w:t>
      </w:r>
    </w:p>
    <w:p>
      <w:pPr>
        <w:spacing w:after="0"/>
        <w:ind w:left="0"/>
        <w:jc w:val="both"/>
      </w:pPr>
      <w:r>
        <w:rPr>
          <w:rFonts w:ascii="Times New Roman"/>
          <w:b w:val="false"/>
          <w:i w:val="false"/>
          <w:color w:val="000000"/>
          <w:sz w:val="28"/>
        </w:rPr>
        <w:t xml:space="preserve">
      12) L бағанында К бағанында көрсетілген және Салық кодексінің 297-бабы </w:t>
      </w:r>
      <w:r>
        <w:rPr>
          <w:rFonts w:ascii="Times New Roman"/>
          <w:b w:val="false"/>
          <w:i w:val="false"/>
          <w:color w:val="000000"/>
          <w:sz w:val="28"/>
        </w:rPr>
        <w:t>6-тарамағына</w:t>
      </w:r>
      <w:r>
        <w:rPr>
          <w:rFonts w:ascii="Times New Roman"/>
          <w:b w:val="false"/>
          <w:i w:val="false"/>
          <w:color w:val="000000"/>
          <w:sz w:val="28"/>
        </w:rPr>
        <w:t xml:space="preserve"> сәйкес ұлттық валютанда аударылған Қазақстан Республикасында салық салуға жататын қаржылық пайданың оң шамасы көрсетіледі; </w:t>
      </w:r>
    </w:p>
    <w:p>
      <w:pPr>
        <w:spacing w:after="0"/>
        <w:ind w:left="0"/>
        <w:jc w:val="both"/>
      </w:pPr>
      <w:r>
        <w:rPr>
          <w:rFonts w:ascii="Times New Roman"/>
          <w:b w:val="false"/>
          <w:i w:val="false"/>
          <w:color w:val="000000"/>
          <w:sz w:val="28"/>
        </w:rPr>
        <w:t xml:space="preserve">
      13) M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4-тарамағына сәйкес шетелдік валютада есептелген сомасы, резидент - салық төлеушіде Салық кодексінің 303-бабы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растайтын құжаттары болған кезде көрсетіледі. Кірістер салығы Салық кодексінің 294-бабына сәйкес (Салық кодексінің 294-бабы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шетел валютасында айқындалған.</w:t>
      </w:r>
    </w:p>
    <w:p>
      <w:pPr>
        <w:spacing w:after="0"/>
        <w:ind w:left="0"/>
        <w:jc w:val="both"/>
      </w:pPr>
      <w:r>
        <w:rPr>
          <w:rFonts w:ascii="Times New Roman"/>
          <w:b w:val="false"/>
          <w:i w:val="false"/>
          <w:color w:val="000000"/>
          <w:sz w:val="28"/>
        </w:rPr>
        <w:t>
      Егер БШК немесе ТМ БШК қаржылық пайдасы салық салуға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есепті кезеңде төленген салық кіреді;</w:t>
      </w:r>
    </w:p>
    <w:p>
      <w:pPr>
        <w:spacing w:after="0"/>
        <w:ind w:left="0"/>
        <w:jc w:val="both"/>
      </w:pPr>
      <w:r>
        <w:rPr>
          <w:rFonts w:ascii="Times New Roman"/>
          <w:b w:val="false"/>
          <w:i w:val="false"/>
          <w:color w:val="000000"/>
          <w:sz w:val="28"/>
        </w:rPr>
        <w:t>
      14) N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4-тармағына сәйкес (Салық кодексінің 294-бабы 4-тармағы 12) тармақшасының екінші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пайдасына немесе БШК ТМ қаржылық пайдасына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15) O бағанында Салық кодексінің 303-бабы 4-тармағына сәйкес есепке жатқызуға болатын, М және N бағандарында көрсетілген кіріс салық сомасын растайтын резидент - 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айырбастаудың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 кезеңдегі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xml:space="preserve">
      16) P бағанында Қазақстан Республикасында БШК көздерінен алынған кірістер, ұлттық валютада көрсетіледі; </w:t>
      </w:r>
    </w:p>
    <w:p>
      <w:pPr>
        <w:spacing w:after="0"/>
        <w:ind w:left="0"/>
        <w:jc w:val="both"/>
      </w:pPr>
      <w:r>
        <w:rPr>
          <w:rFonts w:ascii="Times New Roman"/>
          <w:b w:val="false"/>
          <w:i w:val="false"/>
          <w:color w:val="000000"/>
          <w:sz w:val="28"/>
        </w:rPr>
        <w:t xml:space="preserve">
      17) Q бағанында Салық кодексінің 302-бабы 1-тармағының 1) немесе 2) тармақшаларына сәйкес шегерімге жататын, Салық кодексінің 302-бабы 1-тармағының үшінші бөлігінде көрсетілген резидент - салық төлеушінің растау құжаттары болған кезде, Р бағанында көрсетілген төлем көздері кірістерінен ұсталған КТС сомасы ұлттық валютада, көрсетіледі. </w:t>
      </w:r>
    </w:p>
    <w:p>
      <w:pPr>
        <w:spacing w:after="0"/>
        <w:ind w:left="0"/>
        <w:jc w:val="both"/>
      </w:pPr>
      <w:r>
        <w:rPr>
          <w:rFonts w:ascii="Times New Roman"/>
          <w:b w:val="false"/>
          <w:i w:val="false"/>
          <w:color w:val="000000"/>
          <w:sz w:val="28"/>
        </w:rPr>
        <w:t xml:space="preserve">
      P және Q бағандары резидент - салық төлеуші Салық кодексінің 302-бабының </w:t>
      </w:r>
      <w:r>
        <w:rPr>
          <w:rFonts w:ascii="Times New Roman"/>
          <w:b w:val="false"/>
          <w:i w:val="false"/>
          <w:color w:val="000000"/>
          <w:sz w:val="28"/>
        </w:rPr>
        <w:t>1-тармағының</w:t>
      </w:r>
      <w:r>
        <w:rPr>
          <w:rFonts w:ascii="Times New Roman"/>
          <w:b w:val="false"/>
          <w:i w:val="false"/>
          <w:color w:val="000000"/>
          <w:sz w:val="28"/>
        </w:rPr>
        <w:t xml:space="preserve"> 1) немесе 2) тармақшаларының ережелерін қолданған жағдайда ғана толтырылады. </w:t>
      </w:r>
    </w:p>
    <w:p>
      <w:pPr>
        <w:spacing w:after="0"/>
        <w:ind w:left="0"/>
        <w:jc w:val="both"/>
      </w:pPr>
      <w:r>
        <w:rPr>
          <w:rFonts w:ascii="Times New Roman"/>
          <w:b w:val="false"/>
          <w:i w:val="false"/>
          <w:color w:val="000000"/>
          <w:sz w:val="28"/>
        </w:rPr>
        <w:t>
      L бағанының қорытынды мәні, 100.00.029-жолына көшіріледі.</w:t>
      </w:r>
    </w:p>
    <w:p>
      <w:pPr>
        <w:spacing w:after="0"/>
        <w:ind w:left="0"/>
        <w:jc w:val="both"/>
      </w:pPr>
      <w:r>
        <w:rPr>
          <w:rFonts w:ascii="Times New Roman"/>
          <w:b w:val="false"/>
          <w:i w:val="false"/>
          <w:color w:val="000000"/>
          <w:sz w:val="28"/>
        </w:rPr>
        <w:t>
      O бағанының қорытынды мәні, 100.00.039 II-жолына көшіріледі.</w:t>
      </w:r>
    </w:p>
    <w:p>
      <w:pPr>
        <w:spacing w:after="0"/>
        <w:ind w:left="0"/>
        <w:jc w:val="both"/>
      </w:pPr>
      <w:r>
        <w:rPr>
          <w:rFonts w:ascii="Times New Roman"/>
          <w:b w:val="false"/>
          <w:i w:val="false"/>
          <w:color w:val="000000"/>
          <w:sz w:val="28"/>
        </w:rPr>
        <w:t>
      Q бағанының қорытынды мәні 100.00.039 VII-жолына көшіріледі.</w:t>
      </w:r>
    </w:p>
    <w:bookmarkStart w:name="z115" w:id="105"/>
    <w:p>
      <w:pPr>
        <w:spacing w:after="0"/>
        <w:ind w:left="0"/>
        <w:jc w:val="left"/>
      </w:pPr>
      <w:r>
        <w:rPr>
          <w:rFonts w:ascii="Times New Roman"/>
          <w:b/>
          <w:i w:val="false"/>
          <w:color w:val="000000"/>
        </w:rPr>
        <w:t xml:space="preserve"> 12-тарау. Коммерциялық емес ұйымдарға салық салу – 100.10-нысанын толтыру бойынша түсіндірме</w:t>
      </w:r>
    </w:p>
    <w:bookmarkEnd w:id="105"/>
    <w:bookmarkStart w:name="z116" w:id="106"/>
    <w:p>
      <w:pPr>
        <w:spacing w:after="0"/>
        <w:ind w:left="0"/>
        <w:jc w:val="both"/>
      </w:pPr>
      <w:r>
        <w:rPr>
          <w:rFonts w:ascii="Times New Roman"/>
          <w:b w:val="false"/>
          <w:i w:val="false"/>
          <w:color w:val="000000"/>
          <w:sz w:val="28"/>
        </w:rPr>
        <w:t xml:space="preserve">
      42. Аталған нысан Салық кодексінің 289-бабы </w:t>
      </w:r>
      <w:r>
        <w:rPr>
          <w:rFonts w:ascii="Times New Roman"/>
          <w:b w:val="false"/>
          <w:i w:val="false"/>
          <w:color w:val="000000"/>
          <w:sz w:val="28"/>
        </w:rPr>
        <w:t>1-тармағының</w:t>
      </w:r>
      <w:r>
        <w:rPr>
          <w:rFonts w:ascii="Times New Roman"/>
          <w:b w:val="false"/>
          <w:i w:val="false"/>
          <w:color w:val="000000"/>
          <w:sz w:val="28"/>
        </w:rPr>
        <w:t xml:space="preserve"> шартына сәйкес акционерлiк қоғамдарды, мекемелердi және тұтыну кооперативтерiн қоспағанда, жеке меншік пәтерлер (үй-жайлар) иелерiнің кооперативтерiнен басқа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кірістер бойынша коммерциялық емес ұйымдардың салық салу объектісі туралы мәліметтерін көрсетуге арналған.</w:t>
      </w:r>
    </w:p>
    <w:bookmarkEnd w:id="106"/>
    <w:bookmarkStart w:name="z117" w:id="107"/>
    <w:p>
      <w:pPr>
        <w:spacing w:after="0"/>
        <w:ind w:left="0"/>
        <w:jc w:val="both"/>
      </w:pPr>
      <w:r>
        <w:rPr>
          <w:rFonts w:ascii="Times New Roman"/>
          <w:b w:val="false"/>
          <w:i w:val="false"/>
          <w:color w:val="000000"/>
          <w:sz w:val="28"/>
        </w:rPr>
        <w:t>
      43. "Кірістер" деген бөлімде:</w:t>
      </w:r>
    </w:p>
    <w:bookmarkEnd w:id="107"/>
    <w:p>
      <w:pPr>
        <w:spacing w:after="0"/>
        <w:ind w:left="0"/>
        <w:jc w:val="both"/>
      </w:pPr>
      <w:r>
        <w:rPr>
          <w:rFonts w:ascii="Times New Roman"/>
          <w:b w:val="false"/>
          <w:i w:val="false"/>
          <w:color w:val="000000"/>
          <w:sz w:val="28"/>
        </w:rPr>
        <w:t>
      1) 100.10.001-жолда депозиттер бойынша сыйақы түрінде алынған кірістердің сомасы көрсетіледі;</w:t>
      </w:r>
    </w:p>
    <w:p>
      <w:pPr>
        <w:spacing w:after="0"/>
        <w:ind w:left="0"/>
        <w:jc w:val="both"/>
      </w:pPr>
      <w:r>
        <w:rPr>
          <w:rFonts w:ascii="Times New Roman"/>
          <w:b w:val="false"/>
          <w:i w:val="false"/>
          <w:color w:val="000000"/>
          <w:sz w:val="28"/>
        </w:rPr>
        <w:t xml:space="preserve">
      2) 100.10.002-жолда грант түрінде алған кірістердің сомасы көрсетіледі; </w:t>
      </w:r>
    </w:p>
    <w:p>
      <w:pPr>
        <w:spacing w:after="0"/>
        <w:ind w:left="0"/>
        <w:jc w:val="both"/>
      </w:pPr>
      <w:r>
        <w:rPr>
          <w:rFonts w:ascii="Times New Roman"/>
          <w:b w:val="false"/>
          <w:i w:val="false"/>
          <w:color w:val="000000"/>
          <w:sz w:val="28"/>
        </w:rPr>
        <w:t>
      3) 100.10.003-жолда кіру жарналары түрінде алынған кірістердің сомасы көрсетіледі;</w:t>
      </w:r>
    </w:p>
    <w:p>
      <w:pPr>
        <w:spacing w:after="0"/>
        <w:ind w:left="0"/>
        <w:jc w:val="both"/>
      </w:pPr>
      <w:r>
        <w:rPr>
          <w:rFonts w:ascii="Times New Roman"/>
          <w:b w:val="false"/>
          <w:i w:val="false"/>
          <w:color w:val="000000"/>
          <w:sz w:val="28"/>
        </w:rPr>
        <w:t>
      4) 100.10.004-жолда мүшелік жарналар түрінде алынған кірістердің сомасы көрсетіледі;</w:t>
      </w:r>
    </w:p>
    <w:p>
      <w:pPr>
        <w:spacing w:after="0"/>
        <w:ind w:left="0"/>
        <w:jc w:val="both"/>
      </w:pPr>
      <w:r>
        <w:rPr>
          <w:rFonts w:ascii="Times New Roman"/>
          <w:b w:val="false"/>
          <w:i w:val="false"/>
          <w:color w:val="000000"/>
          <w:sz w:val="28"/>
        </w:rPr>
        <w:t>
      5) 100.10.005-жолда кондоминиум қатысушыларының жарналары түрінде алған кірістердің сомасы көрсетіледі;</w:t>
      </w:r>
    </w:p>
    <w:p>
      <w:pPr>
        <w:spacing w:after="0"/>
        <w:ind w:left="0"/>
        <w:jc w:val="both"/>
      </w:pPr>
      <w:r>
        <w:rPr>
          <w:rFonts w:ascii="Times New Roman"/>
          <w:b w:val="false"/>
          <w:i w:val="false"/>
          <w:color w:val="000000"/>
          <w:sz w:val="28"/>
        </w:rPr>
        <w:t>
      6) 100.10.006-жолда қайырымдылық көмек түрінде алынған кірістердің сомасы көрсетіледі;</w:t>
      </w:r>
    </w:p>
    <w:p>
      <w:pPr>
        <w:spacing w:after="0"/>
        <w:ind w:left="0"/>
        <w:jc w:val="both"/>
      </w:pPr>
      <w:r>
        <w:rPr>
          <w:rFonts w:ascii="Times New Roman"/>
          <w:b w:val="false"/>
          <w:i w:val="false"/>
          <w:color w:val="000000"/>
          <w:sz w:val="28"/>
        </w:rPr>
        <w:t>
      7) 100.10.007-жолда демеушілік көмек түрінде алынған кірістердің сомасы көрсетіледі;</w:t>
      </w:r>
    </w:p>
    <w:p>
      <w:pPr>
        <w:spacing w:after="0"/>
        <w:ind w:left="0"/>
        <w:jc w:val="both"/>
      </w:pPr>
      <w:r>
        <w:rPr>
          <w:rFonts w:ascii="Times New Roman"/>
          <w:b w:val="false"/>
          <w:i w:val="false"/>
          <w:color w:val="000000"/>
          <w:sz w:val="28"/>
        </w:rPr>
        <w:t>
      8) 100.10.008-жолда өтеусiз негiзде алынған ақша және басқа мүлік көрсетіледі;</w:t>
      </w:r>
    </w:p>
    <w:p>
      <w:pPr>
        <w:spacing w:after="0"/>
        <w:ind w:left="0"/>
        <w:jc w:val="both"/>
      </w:pPr>
      <w:r>
        <w:rPr>
          <w:rFonts w:ascii="Times New Roman"/>
          <w:b w:val="false"/>
          <w:i w:val="false"/>
          <w:color w:val="000000"/>
          <w:sz w:val="28"/>
        </w:rPr>
        <w:t>
      9) 100.10.009-жолда депозитке салынған ақшалар бойынша, оның ішінде олар бойынша сыйақы бойынша туындаған оң бағамдық айырма сомасының терiс бағамдық айырма сомасынан асып кеткен сомасы көрсетіледі;</w:t>
      </w:r>
    </w:p>
    <w:p>
      <w:pPr>
        <w:spacing w:after="0"/>
        <w:ind w:left="0"/>
        <w:jc w:val="both"/>
      </w:pPr>
      <w:r>
        <w:rPr>
          <w:rFonts w:ascii="Times New Roman"/>
          <w:b w:val="false"/>
          <w:i w:val="false"/>
          <w:color w:val="000000"/>
          <w:sz w:val="28"/>
        </w:rPr>
        <w:t xml:space="preserve">
      10) 100.10.010-жолда мемлекеттік әлеуметтік тапсырысты жүзеге асыруға арналған шарт бойынша алынған кірістің сомасы көрсетіледі; </w:t>
      </w:r>
    </w:p>
    <w:p>
      <w:pPr>
        <w:spacing w:after="0"/>
        <w:ind w:left="0"/>
        <w:jc w:val="both"/>
      </w:pPr>
      <w:r>
        <w:rPr>
          <w:rFonts w:ascii="Times New Roman"/>
          <w:b w:val="false"/>
          <w:i w:val="false"/>
          <w:color w:val="000000"/>
          <w:sz w:val="28"/>
        </w:rPr>
        <w:t xml:space="preserve">
      11) 100.10.011-жолда 100.10.001-ден 100.10.010-ге дейінгі жолдардың сомасы ретінде айқындалатын кірістердің жалпы сомасы көрсетіледі. Бұл жол 100.00.004-жолына кіреді; </w:t>
      </w:r>
    </w:p>
    <w:p>
      <w:pPr>
        <w:spacing w:after="0"/>
        <w:ind w:left="0"/>
        <w:jc w:val="both"/>
      </w:pPr>
      <w:r>
        <w:rPr>
          <w:rFonts w:ascii="Times New Roman"/>
          <w:b w:val="false"/>
          <w:i w:val="false"/>
          <w:color w:val="000000"/>
          <w:sz w:val="28"/>
        </w:rPr>
        <w:t>
      12) 100.10.012-жолда Салық кодексінің 289-бабы 2-тармағында көзделмеген қызметтен түскен кірістер болған жағдайда, алынған кірістердің сомасы көрсетіледі;</w:t>
      </w:r>
    </w:p>
    <w:p>
      <w:pPr>
        <w:spacing w:after="0"/>
        <w:ind w:left="0"/>
        <w:jc w:val="both"/>
      </w:pPr>
      <w:r>
        <w:rPr>
          <w:rFonts w:ascii="Times New Roman"/>
          <w:b w:val="false"/>
          <w:i w:val="false"/>
          <w:color w:val="000000"/>
          <w:sz w:val="28"/>
        </w:rPr>
        <w:t>
      13) 100.10.013-жолда 100.10.011 және 100.10.012-жолдарының сомасы ретінде айқындалатын кірістердің жиынтық сомасы көрсетіледі.</w:t>
      </w:r>
    </w:p>
    <w:bookmarkStart w:name="z118" w:id="108"/>
    <w:p>
      <w:pPr>
        <w:spacing w:after="0"/>
        <w:ind w:left="0"/>
        <w:jc w:val="both"/>
      </w:pPr>
      <w:r>
        <w:rPr>
          <w:rFonts w:ascii="Times New Roman"/>
          <w:b w:val="false"/>
          <w:i w:val="false"/>
          <w:color w:val="000000"/>
          <w:sz w:val="28"/>
        </w:rPr>
        <w:t>
      44. "Шығыстар" деген бөлімде:</w:t>
      </w:r>
    </w:p>
    <w:bookmarkEnd w:id="108"/>
    <w:p>
      <w:pPr>
        <w:spacing w:after="0"/>
        <w:ind w:left="0"/>
        <w:jc w:val="both"/>
      </w:pPr>
      <w:r>
        <w:rPr>
          <w:rFonts w:ascii="Times New Roman"/>
          <w:b w:val="false"/>
          <w:i w:val="false"/>
          <w:color w:val="000000"/>
          <w:sz w:val="28"/>
        </w:rPr>
        <w:t>
      1) 100.10.014-жолда коммерциялық емес ұйымды ұстауға арналған шығыстар сомасы көрсетіледі. 100.10.014 І-ден 100.10.014 XXI-ге дейінгі жолдардың мәнін қосумен айқындалады:</w:t>
      </w:r>
    </w:p>
    <w:p>
      <w:pPr>
        <w:spacing w:after="0"/>
        <w:ind w:left="0"/>
        <w:jc w:val="both"/>
      </w:pPr>
      <w:r>
        <w:rPr>
          <w:rFonts w:ascii="Times New Roman"/>
          <w:b w:val="false"/>
          <w:i w:val="false"/>
          <w:color w:val="000000"/>
          <w:sz w:val="28"/>
        </w:rPr>
        <w:t>
      100.10.014 І-жолда электр энергиясына және жылу энергиясына кеткен шығыстардың сомасы көрсетіледі;</w:t>
      </w:r>
    </w:p>
    <w:p>
      <w:pPr>
        <w:spacing w:after="0"/>
        <w:ind w:left="0"/>
        <w:jc w:val="both"/>
      </w:pPr>
      <w:r>
        <w:rPr>
          <w:rFonts w:ascii="Times New Roman"/>
          <w:b w:val="false"/>
          <w:i w:val="false"/>
          <w:color w:val="000000"/>
          <w:sz w:val="28"/>
        </w:rPr>
        <w:t>
      100.10.014 ІІ-жолда қаржылық қызметтерге кеткен шығыстардың сомасы көрсетіледі;</w:t>
      </w:r>
    </w:p>
    <w:p>
      <w:pPr>
        <w:spacing w:after="0"/>
        <w:ind w:left="0"/>
        <w:jc w:val="both"/>
      </w:pPr>
      <w:r>
        <w:rPr>
          <w:rFonts w:ascii="Times New Roman"/>
          <w:b w:val="false"/>
          <w:i w:val="false"/>
          <w:color w:val="000000"/>
          <w:sz w:val="28"/>
        </w:rPr>
        <w:t xml:space="preserve">
      100.10.014 ІII-жолда жалға алуға арналған шығыстардың сомасы көрсетіледі; </w:t>
      </w:r>
    </w:p>
    <w:p>
      <w:pPr>
        <w:spacing w:after="0"/>
        <w:ind w:left="0"/>
        <w:jc w:val="both"/>
      </w:pPr>
      <w:r>
        <w:rPr>
          <w:rFonts w:ascii="Times New Roman"/>
          <w:b w:val="false"/>
          <w:i w:val="false"/>
          <w:color w:val="000000"/>
          <w:sz w:val="28"/>
        </w:rPr>
        <w:t>
      100.10.014 IV-жолда көліктік қызметтерге арналған шығыстардың сомасы көрсетіледі;</w:t>
      </w:r>
    </w:p>
    <w:p>
      <w:pPr>
        <w:spacing w:after="0"/>
        <w:ind w:left="0"/>
        <w:jc w:val="both"/>
      </w:pPr>
      <w:r>
        <w:rPr>
          <w:rFonts w:ascii="Times New Roman"/>
          <w:b w:val="false"/>
          <w:i w:val="false"/>
          <w:color w:val="000000"/>
          <w:sz w:val="28"/>
        </w:rPr>
        <w:t>
      100.10.014 V-жолда байланыс қызметтеріне арналған шығыстардың сомасы көрсетіледі;</w:t>
      </w:r>
    </w:p>
    <w:p>
      <w:pPr>
        <w:spacing w:after="0"/>
        <w:ind w:left="0"/>
        <w:jc w:val="both"/>
      </w:pPr>
      <w:r>
        <w:rPr>
          <w:rFonts w:ascii="Times New Roman"/>
          <w:b w:val="false"/>
          <w:i w:val="false"/>
          <w:color w:val="000000"/>
          <w:sz w:val="28"/>
        </w:rPr>
        <w:t>
      100.10.014 VІ-жолда аудиторлық (консультациялық) қызметтерге арналған шығыстардың сомасы көрсетіледі;</w:t>
      </w:r>
    </w:p>
    <w:p>
      <w:pPr>
        <w:spacing w:after="0"/>
        <w:ind w:left="0"/>
        <w:jc w:val="both"/>
      </w:pPr>
      <w:r>
        <w:rPr>
          <w:rFonts w:ascii="Times New Roman"/>
          <w:b w:val="false"/>
          <w:i w:val="false"/>
          <w:color w:val="000000"/>
          <w:sz w:val="28"/>
        </w:rPr>
        <w:t>
      100.10.014 VІІ-жолда күзет қызметтеріне арналған шығыстардың сомасы көрсетіледі;</w:t>
      </w:r>
    </w:p>
    <w:p>
      <w:pPr>
        <w:spacing w:after="0"/>
        <w:ind w:left="0"/>
        <w:jc w:val="both"/>
      </w:pPr>
      <w:r>
        <w:rPr>
          <w:rFonts w:ascii="Times New Roman"/>
          <w:b w:val="false"/>
          <w:i w:val="false"/>
          <w:color w:val="000000"/>
          <w:sz w:val="28"/>
        </w:rPr>
        <w:t xml:space="preserve">
      100.10.014 VIII-жолда адвокаттық қызметтерге арналған шығыстардың сомасы көрсетіледі; </w:t>
      </w:r>
    </w:p>
    <w:p>
      <w:pPr>
        <w:spacing w:after="0"/>
        <w:ind w:left="0"/>
        <w:jc w:val="both"/>
      </w:pPr>
      <w:r>
        <w:rPr>
          <w:rFonts w:ascii="Times New Roman"/>
          <w:b w:val="false"/>
          <w:i w:val="false"/>
          <w:color w:val="000000"/>
          <w:sz w:val="28"/>
        </w:rPr>
        <w:t>
      100.10.014 IX-жолда нотариалдық қызметтерге арналған шығыстардың сомасы көрсетіледі;</w:t>
      </w:r>
    </w:p>
    <w:p>
      <w:pPr>
        <w:spacing w:after="0"/>
        <w:ind w:left="0"/>
        <w:jc w:val="both"/>
      </w:pPr>
      <w:r>
        <w:rPr>
          <w:rFonts w:ascii="Times New Roman"/>
          <w:b w:val="false"/>
          <w:i w:val="false"/>
          <w:color w:val="000000"/>
          <w:sz w:val="28"/>
        </w:rPr>
        <w:t>
      100.10.014 X-жолда негізгі құралдарды жөндеуге арналған шығыстардың сомасы көрсетіледі;</w:t>
      </w:r>
    </w:p>
    <w:p>
      <w:pPr>
        <w:spacing w:after="0"/>
        <w:ind w:left="0"/>
        <w:jc w:val="both"/>
      </w:pPr>
      <w:r>
        <w:rPr>
          <w:rFonts w:ascii="Times New Roman"/>
          <w:b w:val="false"/>
          <w:i w:val="false"/>
          <w:color w:val="000000"/>
          <w:sz w:val="28"/>
        </w:rPr>
        <w:t xml:space="preserve">
      100.10.014 XІ-жолда салық және бюджетке төленетін басқа да міндетті төлемдер, айыппұлдар және өсімпұлдар сомасы көрсетіледі; </w:t>
      </w:r>
    </w:p>
    <w:p>
      <w:pPr>
        <w:spacing w:after="0"/>
        <w:ind w:left="0"/>
        <w:jc w:val="both"/>
      </w:pPr>
      <w:r>
        <w:rPr>
          <w:rFonts w:ascii="Times New Roman"/>
          <w:b w:val="false"/>
          <w:i w:val="false"/>
          <w:color w:val="000000"/>
          <w:sz w:val="28"/>
        </w:rPr>
        <w:t xml:space="preserve">
      100.10.014 XІІ-жолда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медициналық сақтандыру қорына төленген, аударымдар сомаларлары көрсетіледі;</w:t>
      </w:r>
    </w:p>
    <w:p>
      <w:pPr>
        <w:spacing w:after="0"/>
        <w:ind w:left="0"/>
        <w:jc w:val="both"/>
      </w:pPr>
      <w:r>
        <w:rPr>
          <w:rFonts w:ascii="Times New Roman"/>
          <w:b w:val="false"/>
          <w:i w:val="false"/>
          <w:color w:val="000000"/>
          <w:sz w:val="28"/>
        </w:rPr>
        <w:t>
      100.10.014 XІІI-жолда айыппұлдарың, өсімпұлдардың, тұрақсыздық айыптарының сомасы көрсетіледі;</w:t>
      </w:r>
    </w:p>
    <w:p>
      <w:pPr>
        <w:spacing w:after="0"/>
        <w:ind w:left="0"/>
        <w:jc w:val="both"/>
      </w:pPr>
      <w:r>
        <w:rPr>
          <w:rFonts w:ascii="Times New Roman"/>
          <w:b w:val="false"/>
          <w:i w:val="false"/>
          <w:color w:val="000000"/>
          <w:sz w:val="28"/>
        </w:rPr>
        <w:t>
      100.10.014 XІV-жолда сақтандыруға кеткен шығыстар сомасы көрсетіледі;</w:t>
      </w:r>
    </w:p>
    <w:p>
      <w:pPr>
        <w:spacing w:after="0"/>
        <w:ind w:left="0"/>
        <w:jc w:val="both"/>
      </w:pPr>
      <w:r>
        <w:rPr>
          <w:rFonts w:ascii="Times New Roman"/>
          <w:b w:val="false"/>
          <w:i w:val="false"/>
          <w:color w:val="000000"/>
          <w:sz w:val="28"/>
        </w:rPr>
        <w:t>
      100.10.014 XV-жолда жарнамаға кеткен шығыстардың сомасы көрсетіледі;</w:t>
      </w:r>
    </w:p>
    <w:p>
      <w:pPr>
        <w:spacing w:after="0"/>
        <w:ind w:left="0"/>
        <w:jc w:val="both"/>
      </w:pPr>
      <w:r>
        <w:rPr>
          <w:rFonts w:ascii="Times New Roman"/>
          <w:b w:val="false"/>
          <w:i w:val="false"/>
          <w:color w:val="000000"/>
          <w:sz w:val="28"/>
        </w:rPr>
        <w:t>
      100.10.014 XVІ-жолда өзге де шығыстардың сомасы көрсетіледі</w:t>
      </w:r>
    </w:p>
    <w:p>
      <w:pPr>
        <w:spacing w:after="0"/>
        <w:ind w:left="0"/>
        <w:jc w:val="both"/>
      </w:pPr>
      <w:r>
        <w:rPr>
          <w:rFonts w:ascii="Times New Roman"/>
          <w:b w:val="false"/>
          <w:i w:val="false"/>
          <w:color w:val="000000"/>
          <w:sz w:val="28"/>
        </w:rPr>
        <w:t>
      100.10.014 XVІІ-жолда еңбекақы төлеуге жұмсалатын шығыстардың сомасы көрсетіледі;</w:t>
      </w:r>
    </w:p>
    <w:p>
      <w:pPr>
        <w:spacing w:after="0"/>
        <w:ind w:left="0"/>
        <w:jc w:val="both"/>
      </w:pPr>
      <w:r>
        <w:rPr>
          <w:rFonts w:ascii="Times New Roman"/>
          <w:b w:val="false"/>
          <w:i w:val="false"/>
          <w:color w:val="000000"/>
          <w:sz w:val="28"/>
        </w:rPr>
        <w:t>
      100.10.014 XVІІІ-жолда әлеуметтік төлемдерге кеткен шығыстардың сомасы көрсетіледі;</w:t>
      </w:r>
    </w:p>
    <w:p>
      <w:pPr>
        <w:spacing w:after="0"/>
        <w:ind w:left="0"/>
        <w:jc w:val="both"/>
      </w:pPr>
      <w:r>
        <w:rPr>
          <w:rFonts w:ascii="Times New Roman"/>
          <w:b w:val="false"/>
          <w:i w:val="false"/>
          <w:color w:val="000000"/>
          <w:sz w:val="28"/>
        </w:rPr>
        <w:t>
      100.10.014 ІXX-жолда 100.10.014 IXX A-дан 100.10.014 IXXE дейінгі жолдарының сомасы ретінде айқындалған, іссапар шығыстарының жалпы сомасы көрсетіледі;</w:t>
      </w:r>
    </w:p>
    <w:p>
      <w:pPr>
        <w:spacing w:after="0"/>
        <w:ind w:left="0"/>
        <w:jc w:val="both"/>
      </w:pPr>
      <w:r>
        <w:rPr>
          <w:rFonts w:ascii="Times New Roman"/>
          <w:b w:val="false"/>
          <w:i w:val="false"/>
          <w:color w:val="000000"/>
          <w:sz w:val="28"/>
        </w:rPr>
        <w:t xml:space="preserve">
      100.10.014 ІXXA-жолда бронь үшін шығыстардың төленуін қоса, іссапар орнына және кері жол жүруге арналған іс жүзінде жүргізілген шығыстардың сомасы көрсетіледі; </w:t>
      </w:r>
    </w:p>
    <w:p>
      <w:pPr>
        <w:spacing w:after="0"/>
        <w:ind w:left="0"/>
        <w:jc w:val="both"/>
      </w:pPr>
      <w:r>
        <w:rPr>
          <w:rFonts w:ascii="Times New Roman"/>
          <w:b w:val="false"/>
          <w:i w:val="false"/>
          <w:color w:val="000000"/>
          <w:sz w:val="28"/>
        </w:rPr>
        <w:t>
      100.10.014 ІXXB-жолда бронь үшін төлеуді қоса, тұрғын үй жалдауға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ІXXC және 100.10.014 ІXXD жолдарында Қазақстан Республикасы шегінде және одан тыс жерлердегі іссапарлар бойынша төленетін тәуліктік төлемдердің тиісті сомасы көрсетіледі;</w:t>
      </w:r>
    </w:p>
    <w:p>
      <w:pPr>
        <w:spacing w:after="0"/>
        <w:ind w:left="0"/>
        <w:jc w:val="both"/>
      </w:pPr>
      <w:r>
        <w:rPr>
          <w:rFonts w:ascii="Times New Roman"/>
          <w:b w:val="false"/>
          <w:i w:val="false"/>
          <w:color w:val="000000"/>
          <w:sz w:val="28"/>
        </w:rPr>
        <w:t>
      100.10.014 ІXXE-жолда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p>
    <w:p>
      <w:pPr>
        <w:spacing w:after="0"/>
        <w:ind w:left="0"/>
        <w:jc w:val="both"/>
      </w:pPr>
      <w:r>
        <w:rPr>
          <w:rFonts w:ascii="Times New Roman"/>
          <w:b w:val="false"/>
          <w:i w:val="false"/>
          <w:color w:val="000000"/>
          <w:sz w:val="28"/>
        </w:rPr>
        <w:t>
      100.10.014 XX-жолда өкілдік шығыстарының сомасы көрсетіледі;</w:t>
      </w:r>
    </w:p>
    <w:p>
      <w:pPr>
        <w:spacing w:after="0"/>
        <w:ind w:left="0"/>
        <w:jc w:val="both"/>
      </w:pPr>
      <w:r>
        <w:rPr>
          <w:rFonts w:ascii="Times New Roman"/>
          <w:b w:val="false"/>
          <w:i w:val="false"/>
          <w:color w:val="000000"/>
          <w:sz w:val="28"/>
        </w:rPr>
        <w:t>
      100.10.014 XXI-жолда салық кезеңінің шығыстарына жатқызылатын алдағы кезеңдер шығыстарының сомасы көрсетіледі;</w:t>
      </w:r>
    </w:p>
    <w:p>
      <w:pPr>
        <w:spacing w:after="0"/>
        <w:ind w:left="0"/>
        <w:jc w:val="both"/>
      </w:pPr>
      <w:r>
        <w:rPr>
          <w:rFonts w:ascii="Times New Roman"/>
          <w:b w:val="false"/>
          <w:i w:val="false"/>
          <w:color w:val="000000"/>
          <w:sz w:val="28"/>
        </w:rPr>
        <w:t>
      2) 100.10.015-жолда іс-шараларды ұйымдастыру және өткізу бойынша шығыстардың сомасы көрсетіледі. 100.10.015I-ден 100.10.015XI дейінгі жолдардың мәнін қосумен айқындалады;</w:t>
      </w:r>
    </w:p>
    <w:p>
      <w:pPr>
        <w:spacing w:after="0"/>
        <w:ind w:left="0"/>
        <w:jc w:val="both"/>
      </w:pPr>
      <w:r>
        <w:rPr>
          <w:rFonts w:ascii="Times New Roman"/>
          <w:b w:val="false"/>
          <w:i w:val="false"/>
          <w:color w:val="000000"/>
          <w:sz w:val="28"/>
        </w:rPr>
        <w:t>
      100.10.015 I-ден 100.10.015 XI дейінгі жолдарда іс-шаралардың түрлері бойынша шығыстардың сомасы көрсетіледі;</w:t>
      </w:r>
    </w:p>
    <w:p>
      <w:pPr>
        <w:spacing w:after="0"/>
        <w:ind w:left="0"/>
        <w:jc w:val="both"/>
      </w:pPr>
      <w:r>
        <w:rPr>
          <w:rFonts w:ascii="Times New Roman"/>
          <w:b w:val="false"/>
          <w:i w:val="false"/>
          <w:color w:val="000000"/>
          <w:sz w:val="28"/>
        </w:rPr>
        <w:t>
      3) 100.10.016-жолда ақпараттық материалдарды дайындау және орналастыру бойынша шығыстардың сомасы көрсетіледі;</w:t>
      </w:r>
    </w:p>
    <w:p>
      <w:pPr>
        <w:spacing w:after="0"/>
        <w:ind w:left="0"/>
        <w:jc w:val="both"/>
      </w:pPr>
      <w:r>
        <w:rPr>
          <w:rFonts w:ascii="Times New Roman"/>
          <w:b w:val="false"/>
          <w:i w:val="false"/>
          <w:color w:val="000000"/>
          <w:sz w:val="28"/>
        </w:rPr>
        <w:t xml:space="preserve">
      4) 100.10.017-жолда шарт талаптарына сәйкес салық төлеуші салық кезеңі үшін төлеген (төлеуге жататын) сыйақының сомасы көрсетіледі; </w:t>
      </w:r>
    </w:p>
    <w:p>
      <w:pPr>
        <w:spacing w:after="0"/>
        <w:ind w:left="0"/>
        <w:jc w:val="both"/>
      </w:pPr>
      <w:r>
        <w:rPr>
          <w:rFonts w:ascii="Times New Roman"/>
          <w:b w:val="false"/>
          <w:i w:val="false"/>
          <w:color w:val="000000"/>
          <w:sz w:val="28"/>
        </w:rPr>
        <w:t xml:space="preserve">
      5) 100.10.018-жолда қайырымдылық көмек түріндегі шығыстардың сомасы көрсетіледі; </w:t>
      </w:r>
    </w:p>
    <w:p>
      <w:pPr>
        <w:spacing w:after="0"/>
        <w:ind w:left="0"/>
        <w:jc w:val="both"/>
      </w:pPr>
      <w:r>
        <w:rPr>
          <w:rFonts w:ascii="Times New Roman"/>
          <w:b w:val="false"/>
          <w:i w:val="false"/>
          <w:color w:val="000000"/>
          <w:sz w:val="28"/>
        </w:rPr>
        <w:t>
      6) 100.10.019-жолда демеушілік көмек түріндегі шығыстарының сомасы көрсетіледі;</w:t>
      </w:r>
    </w:p>
    <w:p>
      <w:pPr>
        <w:spacing w:after="0"/>
        <w:ind w:left="0"/>
        <w:jc w:val="both"/>
      </w:pPr>
      <w:r>
        <w:rPr>
          <w:rFonts w:ascii="Times New Roman"/>
          <w:b w:val="false"/>
          <w:i w:val="false"/>
          <w:color w:val="000000"/>
          <w:sz w:val="28"/>
        </w:rPr>
        <w:t>
      7) 100.10.020-жолда кіру жарналары түріндегі шығыстардың сомасы көрсетіледі;</w:t>
      </w:r>
    </w:p>
    <w:p>
      <w:pPr>
        <w:spacing w:after="0"/>
        <w:ind w:left="0"/>
        <w:jc w:val="both"/>
      </w:pPr>
      <w:r>
        <w:rPr>
          <w:rFonts w:ascii="Times New Roman"/>
          <w:b w:val="false"/>
          <w:i w:val="false"/>
          <w:color w:val="000000"/>
          <w:sz w:val="28"/>
        </w:rPr>
        <w:t>
      8) 100.10.021-жолда мүшелік жарналар түріндегі шығыстардың сомасы көрсетіледі;</w:t>
      </w:r>
    </w:p>
    <w:p>
      <w:pPr>
        <w:spacing w:after="0"/>
        <w:ind w:left="0"/>
        <w:jc w:val="both"/>
      </w:pPr>
      <w:r>
        <w:rPr>
          <w:rFonts w:ascii="Times New Roman"/>
          <w:b w:val="false"/>
          <w:i w:val="false"/>
          <w:color w:val="000000"/>
          <w:sz w:val="28"/>
        </w:rPr>
        <w:t>
      9) 100.10.022-жолда өтеусіз негізде ақша түрінде және басқа мүлік түрінде берген шығыстардың сомасы көрсетіледі;</w:t>
      </w:r>
    </w:p>
    <w:p>
      <w:pPr>
        <w:spacing w:after="0"/>
        <w:ind w:left="0"/>
        <w:jc w:val="both"/>
      </w:pPr>
      <w:r>
        <w:rPr>
          <w:rFonts w:ascii="Times New Roman"/>
          <w:b w:val="false"/>
          <w:i w:val="false"/>
          <w:color w:val="000000"/>
          <w:sz w:val="28"/>
        </w:rPr>
        <w:t>
      10) 100.10.023-жолда 100.100.014-тен 100.10.022-ге дейінгі жолдардың сомасы ретінде айқындалған, шығыстардың жалпы сомасы көрсетіледі.</w:t>
      </w:r>
    </w:p>
    <w:bookmarkStart w:name="z119" w:id="109"/>
    <w:p>
      <w:pPr>
        <w:spacing w:after="0"/>
        <w:ind w:left="0"/>
        <w:jc w:val="both"/>
      </w:pPr>
      <w:r>
        <w:rPr>
          <w:rFonts w:ascii="Times New Roman"/>
          <w:b w:val="false"/>
          <w:i w:val="false"/>
          <w:color w:val="000000"/>
          <w:sz w:val="28"/>
        </w:rPr>
        <w:t xml:space="preserve">
      45.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көрсетілмеген кірістердің үлес салмағын негiзге ала отырып шегерімдер есептеу" деген бөлімде:</w:t>
      </w:r>
    </w:p>
    <w:bookmarkEnd w:id="109"/>
    <w:p>
      <w:pPr>
        <w:spacing w:after="0"/>
        <w:ind w:left="0"/>
        <w:jc w:val="both"/>
      </w:pPr>
      <w:r>
        <w:rPr>
          <w:rFonts w:ascii="Times New Roman"/>
          <w:b w:val="false"/>
          <w:i w:val="false"/>
          <w:color w:val="000000"/>
          <w:sz w:val="28"/>
        </w:rPr>
        <w:t>
      1) 100.10.024-жолда 100.10.012-жолдың сомасы мен 100.10.013 жолдың сомасының қатынасы ретінде айқындалатын кірістердің жалпы сомасында Салық кодексінің 289-бабы 5-тармағына сәйкес жалпыға бірдей белгіленген тәртіппен салық салуға жататын кірістердің үлес салмағы көрсетіледі;</w:t>
      </w:r>
    </w:p>
    <w:p>
      <w:pPr>
        <w:spacing w:after="0"/>
        <w:ind w:left="0"/>
        <w:jc w:val="both"/>
      </w:pPr>
      <w:r>
        <w:rPr>
          <w:rFonts w:ascii="Times New Roman"/>
          <w:b w:val="false"/>
          <w:i w:val="false"/>
          <w:color w:val="000000"/>
          <w:sz w:val="28"/>
        </w:rPr>
        <w:t>
      2) 100.10.025-жолда Салық кодексінің 289-бабы 2-тармағында және 100.10.023-жолда көзделмеген қызметтен кірістер болған жағдайда, коммерциялық емес ұйымдардың және 100.00.040 I жолда көрсетілген шығыстар сомасы ретінде айқындалатын шығыстар көрсетіледі;</w:t>
      </w:r>
    </w:p>
    <w:p>
      <w:pPr>
        <w:spacing w:after="0"/>
        <w:ind w:left="0"/>
        <w:jc w:val="both"/>
      </w:pPr>
      <w:r>
        <w:rPr>
          <w:rFonts w:ascii="Times New Roman"/>
          <w:b w:val="false"/>
          <w:i w:val="false"/>
          <w:color w:val="000000"/>
          <w:sz w:val="28"/>
        </w:rPr>
        <w:t xml:space="preserve">
      3) 100.10.026-жолда Салық кодексінің 289-бабы 2-тармағында көзделмеген қызметтен кірістер болған жағдайда, шегерімдерге жатқызуға жататын шығыстар көрсетіледі. 100.10.025 және 100.10.024-жолдардың туындысы ретінде айқындалады. </w:t>
      </w:r>
    </w:p>
    <w:bookmarkStart w:name="z120" w:id="110"/>
    <w:p>
      <w:pPr>
        <w:spacing w:after="0"/>
        <w:ind w:left="0"/>
        <w:jc w:val="both"/>
      </w:pPr>
      <w:r>
        <w:rPr>
          <w:rFonts w:ascii="Times New Roman"/>
          <w:b w:val="false"/>
          <w:i w:val="false"/>
          <w:color w:val="000000"/>
          <w:sz w:val="28"/>
        </w:rPr>
        <w:t>
      46.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 шегерімдерді есептеу" деген бөлімде:</w:t>
      </w:r>
    </w:p>
    <w:bookmarkEnd w:id="110"/>
    <w:p>
      <w:pPr>
        <w:spacing w:after="0"/>
        <w:ind w:left="0"/>
        <w:jc w:val="both"/>
      </w:pPr>
      <w:r>
        <w:rPr>
          <w:rFonts w:ascii="Times New Roman"/>
          <w:b w:val="false"/>
          <w:i w:val="false"/>
          <w:color w:val="000000"/>
          <w:sz w:val="28"/>
        </w:rPr>
        <w:t>
      100.10.027-жолда шегерімге жатқызуға жататын және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негізіндегі әдіс бойынша айқындалған шығыстардың сомасы көрсетіледі. Аталған жолға 100.00.040 І жолының сомасы көшіріледі.</w:t>
      </w:r>
    </w:p>
    <w:bookmarkStart w:name="z121" w:id="111"/>
    <w:p>
      <w:pPr>
        <w:spacing w:after="0"/>
        <w:ind w:left="0"/>
        <w:jc w:val="left"/>
      </w:pPr>
      <w:r>
        <w:rPr>
          <w:rFonts w:ascii="Times New Roman"/>
          <w:b/>
          <w:i w:val="false"/>
          <w:color w:val="000000"/>
        </w:rPr>
        <w:t xml:space="preserve"> 13-тарау. Өтеусіз алынған (берілген) мүлік (қайырымдылық көмек, демеушілік көмек, ақша және басқа мүлік) – 100.11-нысанын толтыру бойынша түсіндірме</w:t>
      </w:r>
    </w:p>
    <w:bookmarkEnd w:id="111"/>
    <w:bookmarkStart w:name="z122" w:id="112"/>
    <w:p>
      <w:pPr>
        <w:spacing w:after="0"/>
        <w:ind w:left="0"/>
        <w:jc w:val="both"/>
      </w:pPr>
      <w:r>
        <w:rPr>
          <w:rFonts w:ascii="Times New Roman"/>
          <w:b w:val="false"/>
          <w:i w:val="false"/>
          <w:color w:val="000000"/>
          <w:sz w:val="28"/>
        </w:rPr>
        <w:t>
      47. Осы нысан коммерциялық емес ұйымдардың кіріс сомаларын айқындауға арналған.</w:t>
      </w:r>
    </w:p>
    <w:bookmarkEnd w:id="112"/>
    <w:bookmarkStart w:name="z123" w:id="113"/>
    <w:p>
      <w:pPr>
        <w:spacing w:after="0"/>
        <w:ind w:left="0"/>
        <w:jc w:val="both"/>
      </w:pPr>
      <w:r>
        <w:rPr>
          <w:rFonts w:ascii="Times New Roman"/>
          <w:b w:val="false"/>
          <w:i w:val="false"/>
          <w:color w:val="000000"/>
          <w:sz w:val="28"/>
        </w:rPr>
        <w:t>
      48. "Есеп" деген бөлімде:</w:t>
      </w:r>
    </w:p>
    <w:bookmarkEnd w:id="11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p>
      <w:pPr>
        <w:spacing w:after="0"/>
        <w:ind w:left="0"/>
        <w:jc w:val="both"/>
      </w:pPr>
      <w:r>
        <w:rPr>
          <w:rFonts w:ascii="Times New Roman"/>
          <w:b w:val="false"/>
          <w:i w:val="false"/>
          <w:color w:val="000000"/>
          <w:sz w:val="28"/>
        </w:rPr>
        <w:t xml:space="preserve">
      Жол заңды тұлғада не жеке тұлғада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БСН (ЖСН) болған кезде толтырылуы тиіс;</w:t>
      </w:r>
    </w:p>
    <w:p>
      <w:pPr>
        <w:spacing w:after="0"/>
        <w:ind w:left="0"/>
        <w:jc w:val="both"/>
      </w:pPr>
      <w:r>
        <w:rPr>
          <w:rFonts w:ascii="Times New Roman"/>
          <w:b w:val="false"/>
          <w:i w:val="false"/>
          <w:color w:val="000000"/>
          <w:sz w:val="28"/>
        </w:rPr>
        <w:t>
      3) С бағанында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D бағанында мүлікті өтеусіз берген (алған) бейрезиденттің резиденттік еліндегі тіркеу нөмірі көрсетіледі;</w:t>
      </w:r>
    </w:p>
    <w:p>
      <w:pPr>
        <w:spacing w:after="0"/>
        <w:ind w:left="0"/>
        <w:jc w:val="both"/>
      </w:pPr>
      <w:r>
        <w:rPr>
          <w:rFonts w:ascii="Times New Roman"/>
          <w:b w:val="false"/>
          <w:i w:val="false"/>
          <w:color w:val="000000"/>
          <w:sz w:val="28"/>
        </w:rPr>
        <w:t>
      5) Е бағанында өтеусіз алынған (берілген) мүлік түрінің коды көрсетіледі. Декларацияны толтыру кезінде өтеусіз алынған (берілген) мүлік түрлерінің мынадай кодталуын пайдалану қажет:</w:t>
      </w:r>
    </w:p>
    <w:p>
      <w:pPr>
        <w:spacing w:after="0"/>
        <w:ind w:left="0"/>
        <w:jc w:val="both"/>
      </w:pPr>
      <w:r>
        <w:rPr>
          <w:rFonts w:ascii="Times New Roman"/>
          <w:b w:val="false"/>
          <w:i w:val="false"/>
          <w:color w:val="000000"/>
          <w:sz w:val="28"/>
        </w:rPr>
        <w:t>
      1 – қайырымдылық көмек;</w:t>
      </w:r>
    </w:p>
    <w:p>
      <w:pPr>
        <w:spacing w:after="0"/>
        <w:ind w:left="0"/>
        <w:jc w:val="both"/>
      </w:pPr>
      <w:r>
        <w:rPr>
          <w:rFonts w:ascii="Times New Roman"/>
          <w:b w:val="false"/>
          <w:i w:val="false"/>
          <w:color w:val="000000"/>
          <w:sz w:val="28"/>
        </w:rPr>
        <w:t>
      2 – демеушілік көмек;</w:t>
      </w:r>
    </w:p>
    <w:p>
      <w:pPr>
        <w:spacing w:after="0"/>
        <w:ind w:left="0"/>
        <w:jc w:val="both"/>
      </w:pPr>
      <w:r>
        <w:rPr>
          <w:rFonts w:ascii="Times New Roman"/>
          <w:b w:val="false"/>
          <w:i w:val="false"/>
          <w:color w:val="000000"/>
          <w:sz w:val="28"/>
        </w:rPr>
        <w:t>
      3 – өтеусіз негізде алған (берген) ақша және басқа мүлік;</w:t>
      </w:r>
    </w:p>
    <w:p>
      <w:pPr>
        <w:spacing w:after="0"/>
        <w:ind w:left="0"/>
        <w:jc w:val="both"/>
      </w:pPr>
      <w:r>
        <w:rPr>
          <w:rFonts w:ascii="Times New Roman"/>
          <w:b w:val="false"/>
          <w:i w:val="false"/>
          <w:color w:val="000000"/>
          <w:sz w:val="28"/>
        </w:rPr>
        <w:t>
      4 – мемлекеттiк әлеуметтiк тапсырысты жүзеге асыруға арналған шарт бойынша кірістер, депозиттер бойынша сыйақы және кондоминиумға қатысушылардың жарналары;</w:t>
      </w:r>
    </w:p>
    <w:p>
      <w:pPr>
        <w:spacing w:after="0"/>
        <w:ind w:left="0"/>
        <w:jc w:val="both"/>
      </w:pPr>
      <w:r>
        <w:rPr>
          <w:rFonts w:ascii="Times New Roman"/>
          <w:b w:val="false"/>
          <w:i w:val="false"/>
          <w:color w:val="000000"/>
          <w:sz w:val="28"/>
        </w:rPr>
        <w:t xml:space="preserve">
      6) Ғ бағанында осы Қағидалардың 54-тармағына сәйкес өтеусіз алынған мүліктің коды көрсетіледі. Бұл баған өтеусіз негізде аударымдар алынған жағдайда толтырылмайды; </w:t>
      </w:r>
    </w:p>
    <w:p>
      <w:pPr>
        <w:spacing w:after="0"/>
        <w:ind w:left="0"/>
        <w:jc w:val="both"/>
      </w:pPr>
      <w:r>
        <w:rPr>
          <w:rFonts w:ascii="Times New Roman"/>
          <w:b w:val="false"/>
          <w:i w:val="false"/>
          <w:color w:val="000000"/>
          <w:sz w:val="28"/>
        </w:rPr>
        <w:t xml:space="preserve">
      7) G бағанында мүліктің өтеусіз алынғанын (берілгенін), мүшелік не кіру жарналарының алынғанын (төленгенін) растайтын құжаттың нөмірі және күні көрсетіледі; </w:t>
      </w:r>
    </w:p>
    <w:p>
      <w:pPr>
        <w:spacing w:after="0"/>
        <w:ind w:left="0"/>
        <w:jc w:val="both"/>
      </w:pPr>
      <w:r>
        <w:rPr>
          <w:rFonts w:ascii="Times New Roman"/>
          <w:b w:val="false"/>
          <w:i w:val="false"/>
          <w:color w:val="000000"/>
          <w:sz w:val="28"/>
        </w:rPr>
        <w:t>
      8) Н бағанында өтеусіз алынған мүліктің сомасы (құны) көрсетіледі;</w:t>
      </w:r>
    </w:p>
    <w:p>
      <w:pPr>
        <w:spacing w:after="0"/>
        <w:ind w:left="0"/>
        <w:jc w:val="both"/>
      </w:pPr>
      <w:r>
        <w:rPr>
          <w:rFonts w:ascii="Times New Roman"/>
          <w:b w:val="false"/>
          <w:i w:val="false"/>
          <w:color w:val="000000"/>
          <w:sz w:val="28"/>
        </w:rPr>
        <w:t>
      9) І бағанында өтеусіз берілген мүліктің сомасы (құны) көрсетіледі.</w:t>
      </w:r>
    </w:p>
    <w:bookmarkStart w:name="z124" w:id="114"/>
    <w:p>
      <w:pPr>
        <w:spacing w:after="0"/>
        <w:ind w:left="0"/>
        <w:jc w:val="left"/>
      </w:pPr>
      <w:r>
        <w:rPr>
          <w:rFonts w:ascii="Times New Roman"/>
          <w:b/>
          <w:i w:val="false"/>
          <w:color w:val="000000"/>
        </w:rPr>
        <w:t xml:space="preserve"> 14-тарау. АХҚО-нан алынған табыстары – 100.12-нысанын толтыру бойынша түсіндірме</w:t>
      </w:r>
    </w:p>
    <w:bookmarkEnd w:id="114"/>
    <w:bookmarkStart w:name="z125" w:id="115"/>
    <w:p>
      <w:pPr>
        <w:spacing w:after="0"/>
        <w:ind w:left="0"/>
        <w:jc w:val="both"/>
      </w:pPr>
      <w:r>
        <w:rPr>
          <w:rFonts w:ascii="Times New Roman"/>
          <w:b w:val="false"/>
          <w:i w:val="false"/>
          <w:color w:val="000000"/>
          <w:sz w:val="28"/>
        </w:rPr>
        <w:t xml:space="preserve">
      49. Осы нысан 180.00-нысан бойынша декларацияны тапсыратын "Астана" халықаралық қаржы орталығының (бұдан әрі – Орталық) қатысушыларынның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 салудан босатылатын кірістерді көрсету үшін арналған.</w:t>
      </w:r>
    </w:p>
    <w:bookmarkEnd w:id="115"/>
    <w:bookmarkStart w:name="z126" w:id="116"/>
    <w:p>
      <w:pPr>
        <w:spacing w:after="0"/>
        <w:ind w:left="0"/>
        <w:jc w:val="both"/>
      </w:pPr>
      <w:r>
        <w:rPr>
          <w:rFonts w:ascii="Times New Roman"/>
          <w:b w:val="false"/>
          <w:i w:val="false"/>
          <w:color w:val="000000"/>
          <w:sz w:val="28"/>
        </w:rPr>
        <w:t>
      50. "Конституциялық заңның 6-бабы 3-тармағында қарастырылған қаржылық қызметтерді көрсетуден кірістер" деген бөлімде:</w:t>
      </w:r>
    </w:p>
    <w:bookmarkEnd w:id="116"/>
    <w:p>
      <w:pPr>
        <w:spacing w:after="0"/>
        <w:ind w:left="0"/>
        <w:jc w:val="both"/>
      </w:pPr>
      <w:r>
        <w:rPr>
          <w:rFonts w:ascii="Times New Roman"/>
          <w:b w:val="false"/>
          <w:i w:val="false"/>
          <w:color w:val="000000"/>
          <w:sz w:val="28"/>
        </w:rPr>
        <w:t>
      1) 100.12.001-жолда Конституциялық заңның 6-бабы 3-тармағының 1) тармақшасына сәйкес айқындалатын ислам банкінің банктік қызметтерін көрсетуден түскен кіріс сомасы көрсетіледі;</w:t>
      </w:r>
    </w:p>
    <w:p>
      <w:pPr>
        <w:spacing w:after="0"/>
        <w:ind w:left="0"/>
        <w:jc w:val="both"/>
      </w:pPr>
      <w:r>
        <w:rPr>
          <w:rFonts w:ascii="Times New Roman"/>
          <w:b w:val="false"/>
          <w:i w:val="false"/>
          <w:color w:val="000000"/>
          <w:sz w:val="28"/>
        </w:rPr>
        <w:t>
      2) 100.12.002-жолда Конституциялық заңның 6-бабы 3-тармағының 2) тармақшасына сәйкес айқындалатын қайта сақтандыру қызметтерін көрсету және сақтандыру брокерлік қызметтерін көрсетуден түскен кіріс сомасы көрсетіледі;</w:t>
      </w:r>
    </w:p>
    <w:p>
      <w:pPr>
        <w:spacing w:after="0"/>
        <w:ind w:left="0"/>
        <w:jc w:val="both"/>
      </w:pPr>
      <w:r>
        <w:rPr>
          <w:rFonts w:ascii="Times New Roman"/>
          <w:b w:val="false"/>
          <w:i w:val="false"/>
          <w:color w:val="000000"/>
          <w:sz w:val="28"/>
        </w:rPr>
        <w:t>
      3) 100.12.003-жолда Конституциялық заңның 6-бабы 3-тармағының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кіріс сомасы көрсетіледі;</w:t>
      </w:r>
    </w:p>
    <w:p>
      <w:pPr>
        <w:spacing w:after="0"/>
        <w:ind w:left="0"/>
        <w:jc w:val="both"/>
      </w:pPr>
      <w:r>
        <w:rPr>
          <w:rFonts w:ascii="Times New Roman"/>
          <w:b w:val="false"/>
          <w:i w:val="false"/>
          <w:color w:val="000000"/>
          <w:sz w:val="28"/>
        </w:rPr>
        <w:t>
      4) 100.12.004-жолда Конституциялық заңның 6-бабы 3-тармағының 4) тармақшасына сәйкес айқындалатын брокерлік және (немесе) дилерлік, андеррайтингтік қызметтерді көрсетуден түскен кіріс сомасы көрсетіледі;</w:t>
      </w:r>
    </w:p>
    <w:p>
      <w:pPr>
        <w:spacing w:after="0"/>
        <w:ind w:left="0"/>
        <w:jc w:val="both"/>
      </w:pPr>
      <w:r>
        <w:rPr>
          <w:rFonts w:ascii="Times New Roman"/>
          <w:b w:val="false"/>
          <w:i w:val="false"/>
          <w:color w:val="000000"/>
          <w:sz w:val="28"/>
        </w:rPr>
        <w:t>
      5) 100.12.005-жолда Конституциялық заңның 6-бабы 3-тармағының 5) тармақшасына сәйкес айқындалатын Орталықтың актілерінде айқындалатын басқа да қаржылық қызметтерді көрсетуден түскен кіріс сомасы көрсетіледі;</w:t>
      </w:r>
    </w:p>
    <w:p>
      <w:pPr>
        <w:spacing w:after="0"/>
        <w:ind w:left="0"/>
        <w:jc w:val="both"/>
      </w:pPr>
      <w:r>
        <w:rPr>
          <w:rFonts w:ascii="Times New Roman"/>
          <w:b w:val="false"/>
          <w:i w:val="false"/>
          <w:color w:val="000000"/>
          <w:sz w:val="28"/>
        </w:rPr>
        <w:t xml:space="preserve">
      6) 100.12.006-жолда Конституциялық заңның 6-бабы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қаржылық қызметтерді көрсетуден түскен жалпы сомасы көрсетіледі. 100.120.001-ден бастап 100.120.005 бойынша соммалар.</w:t>
      </w:r>
    </w:p>
    <w:bookmarkStart w:name="z127" w:id="117"/>
    <w:p>
      <w:pPr>
        <w:spacing w:after="0"/>
        <w:ind w:left="0"/>
        <w:jc w:val="both"/>
      </w:pPr>
      <w:r>
        <w:rPr>
          <w:rFonts w:ascii="Times New Roman"/>
          <w:b w:val="false"/>
          <w:i w:val="false"/>
          <w:color w:val="000000"/>
          <w:sz w:val="28"/>
        </w:rPr>
        <w:t>
      51. "Конституциялық заңның 6-бабы 4-тармағында қарастырылған ілеспелі қызметтерді көрсетуден кірістер" деген бөлімде:</w:t>
      </w:r>
    </w:p>
    <w:bookmarkEnd w:id="117"/>
    <w:p>
      <w:pPr>
        <w:spacing w:after="0"/>
        <w:ind w:left="0"/>
        <w:jc w:val="both"/>
      </w:pPr>
      <w:r>
        <w:rPr>
          <w:rFonts w:ascii="Times New Roman"/>
          <w:b w:val="false"/>
          <w:i w:val="false"/>
          <w:color w:val="000000"/>
          <w:sz w:val="28"/>
        </w:rPr>
        <w:t>
      1) 100.12.007-жолда Конституциялық заңның 6-бабы 4-тармағына сәйкес айқындалатын заңдық қызметтерін көрсетуден түскен кіріс сомасы көрсетіледі;</w:t>
      </w:r>
    </w:p>
    <w:p>
      <w:pPr>
        <w:spacing w:after="0"/>
        <w:ind w:left="0"/>
        <w:jc w:val="both"/>
      </w:pPr>
      <w:r>
        <w:rPr>
          <w:rFonts w:ascii="Times New Roman"/>
          <w:b w:val="false"/>
          <w:i w:val="false"/>
          <w:color w:val="000000"/>
          <w:sz w:val="28"/>
        </w:rPr>
        <w:t xml:space="preserve">
      2) 100.12.008-жолда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аудиторлық қызметтерін көрсетуден түскен кіріс сомасы көрсетіледі;</w:t>
      </w:r>
    </w:p>
    <w:p>
      <w:pPr>
        <w:spacing w:after="0"/>
        <w:ind w:left="0"/>
        <w:jc w:val="both"/>
      </w:pPr>
      <w:r>
        <w:rPr>
          <w:rFonts w:ascii="Times New Roman"/>
          <w:b w:val="false"/>
          <w:i w:val="false"/>
          <w:color w:val="000000"/>
          <w:sz w:val="28"/>
        </w:rPr>
        <w:t>
      3) 100.12.009-жолда Конституциялық заңның 6-бабы 4-тармағына сәйкес айқындалатын бухгалтерлік қызметтерін көрсетуден түскен кіріс сомасы көрсетіледі;</w:t>
      </w:r>
    </w:p>
    <w:p>
      <w:pPr>
        <w:spacing w:after="0"/>
        <w:ind w:left="0"/>
        <w:jc w:val="both"/>
      </w:pPr>
      <w:r>
        <w:rPr>
          <w:rFonts w:ascii="Times New Roman"/>
          <w:b w:val="false"/>
          <w:i w:val="false"/>
          <w:color w:val="000000"/>
          <w:sz w:val="28"/>
        </w:rPr>
        <w:t>
      4) 100.12.010-жолда Конституциялық заңның 6-бабы 4-тармағына сәйкес айқындалатын консалтингтік қызметтерін көрсетуден түскен кіріс сомасы көрсетіледі;</w:t>
      </w:r>
    </w:p>
    <w:p>
      <w:pPr>
        <w:spacing w:after="0"/>
        <w:ind w:left="0"/>
        <w:jc w:val="both"/>
      </w:pPr>
      <w:r>
        <w:rPr>
          <w:rFonts w:ascii="Times New Roman"/>
          <w:b w:val="false"/>
          <w:i w:val="false"/>
          <w:color w:val="000000"/>
          <w:sz w:val="28"/>
        </w:rPr>
        <w:t>
      5) 100.12.011-жолда Конституциялық заңның 6-бабы 4-тармағында көрсетілген ілеспелі қызметтерді көрсетуден түскен жалпы сомасы көрсетіледі. 100.120.007-ден бастап 100.120.010 бойынша соммалар.</w:t>
      </w:r>
    </w:p>
    <w:bookmarkStart w:name="z128" w:id="118"/>
    <w:p>
      <w:pPr>
        <w:spacing w:after="0"/>
        <w:ind w:left="0"/>
        <w:jc w:val="both"/>
      </w:pPr>
      <w:r>
        <w:rPr>
          <w:rFonts w:ascii="Times New Roman"/>
          <w:b w:val="false"/>
          <w:i w:val="false"/>
          <w:color w:val="000000"/>
          <w:sz w:val="28"/>
        </w:rPr>
        <w:t>
      52. "Конституциялық заңның 6-бабы 7-тармағына сәйкес салық салудан босатылатын кірістер" деген бөлімде:</w:t>
      </w:r>
    </w:p>
    <w:bookmarkEnd w:id="118"/>
    <w:p>
      <w:pPr>
        <w:spacing w:after="0"/>
        <w:ind w:left="0"/>
        <w:jc w:val="both"/>
      </w:pPr>
      <w:r>
        <w:rPr>
          <w:rFonts w:ascii="Times New Roman"/>
          <w:b w:val="false"/>
          <w:i w:val="false"/>
          <w:color w:val="000000"/>
          <w:sz w:val="28"/>
        </w:rPr>
        <w:t>
      100.12.012-жолда Конституциялық заңның 6-бабы 7-тармағына сәйкес салық салудан босатылатын кірістердің жалпы сомасы көрсетіледі.".</w:t>
      </w:r>
    </w:p>
    <w:bookmarkStart w:name="z129" w:id="119"/>
    <w:p>
      <w:pPr>
        <w:spacing w:after="0"/>
        <w:ind w:left="0"/>
        <w:jc w:val="both"/>
      </w:pPr>
      <w:r>
        <w:rPr>
          <w:rFonts w:ascii="Times New Roman"/>
          <w:b w:val="false"/>
          <w:i w:val="false"/>
          <w:color w:val="000000"/>
          <w:sz w:val="28"/>
        </w:rPr>
        <w:t>
      53. Конституциялық заңға сәйкес салық салудан босатылатын кірістердің барлығы" деген бөлімде:</w:t>
      </w:r>
    </w:p>
    <w:bookmarkEnd w:id="119"/>
    <w:p>
      <w:pPr>
        <w:spacing w:after="0"/>
        <w:ind w:left="0"/>
        <w:jc w:val="both"/>
      </w:pPr>
      <w:r>
        <w:rPr>
          <w:rFonts w:ascii="Times New Roman"/>
          <w:b w:val="false"/>
          <w:i w:val="false"/>
          <w:color w:val="000000"/>
          <w:sz w:val="28"/>
        </w:rPr>
        <w:t>
      100.12.013-жолда Конституциялық заңына сәйкес салық салудан босатылатын кірістердің жалпы сомасы көрсетіледі. 100.120.006 + 100.12.011 + 100.12.012 деп айқындалады.".</w:t>
      </w:r>
    </w:p>
    <w:bookmarkStart w:name="z130" w:id="120"/>
    <w:p>
      <w:pPr>
        <w:spacing w:after="0"/>
        <w:ind w:left="0"/>
        <w:jc w:val="left"/>
      </w:pPr>
      <w:r>
        <w:rPr>
          <w:rFonts w:ascii="Times New Roman"/>
          <w:b/>
          <w:i w:val="false"/>
          <w:color w:val="000000"/>
        </w:rPr>
        <w:t xml:space="preserve"> 15-Тарау. Кірістер, валюталар, елдер, халықаралық келісімдер, мүлік түрлерінің кодтары</w:t>
      </w:r>
    </w:p>
    <w:bookmarkEnd w:id="120"/>
    <w:bookmarkStart w:name="z131" w:id="121"/>
    <w:p>
      <w:pPr>
        <w:spacing w:after="0"/>
        <w:ind w:left="0"/>
        <w:jc w:val="both"/>
      </w:pPr>
      <w:r>
        <w:rPr>
          <w:rFonts w:ascii="Times New Roman"/>
          <w:b w:val="false"/>
          <w:i w:val="false"/>
          <w:color w:val="000000"/>
          <w:sz w:val="28"/>
        </w:rPr>
        <w:t>
      54. Декларацияны толтыру кезінде мынадай табыс түрлерінің кодтауы пайдаланылады:</w:t>
      </w:r>
    </w:p>
    <w:bookmarkEnd w:id="121"/>
    <w:p>
      <w:pPr>
        <w:spacing w:after="0"/>
        <w:ind w:left="0"/>
        <w:jc w:val="both"/>
      </w:pPr>
      <w:r>
        <w:rPr>
          <w:rFonts w:ascii="Times New Roman"/>
          <w:b w:val="false"/>
          <w:i w:val="false"/>
          <w:color w:val="000000"/>
          <w:sz w:val="28"/>
        </w:rPr>
        <w:t>
      1) Қазақстан Республикасындағы көздерден кірістер:</w:t>
      </w:r>
    </w:p>
    <w:p>
      <w:pPr>
        <w:spacing w:after="0"/>
        <w:ind w:left="0"/>
        <w:jc w:val="both"/>
      </w:pPr>
      <w:r>
        <w:rPr>
          <w:rFonts w:ascii="Times New Roman"/>
          <w:b w:val="false"/>
          <w:i w:val="false"/>
          <w:color w:val="000000"/>
          <w:sz w:val="28"/>
        </w:rPr>
        <w:t xml:space="preserve">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p>
      <w:pPr>
        <w:spacing w:after="0"/>
        <w:ind w:left="0"/>
        <w:jc w:val="both"/>
      </w:pPr>
      <w:r>
        <w:rPr>
          <w:rFonts w:ascii="Times New Roman"/>
          <w:b w:val="false"/>
          <w:i w:val="false"/>
          <w:color w:val="000000"/>
          <w:sz w:val="28"/>
        </w:rPr>
        <w:t>
      1011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"Жеңілдікті салық салынатын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16404 болып тіркелген, 2018 жылғы 2 наурызда Қазақстан Республикасы нормативтік құқықтық актілердің эталондық бақылау банкінде жарияланған) (бұдан әрі – № 142 бұйрық)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xml:space="preserve">
      1160 – Қазақстан Республикасында туындайтын тәуекелдерді сақтандыру немесе қайта сақтандыру шарттары бойынша төленетін сақтандыру сыйақылары түріндегі кіріс; </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xml:space="preserve">
      1200 – жұмыс беруші болып табылатын резидентпен немесе бейрезидентпен жасалған еңбек шарты (келісімі, келісімшарты) бойынша бейрезидент-жеке тұлғаның Қазақстан Республикасындағы қызметінен түсетін кірістері; </w:t>
      </w:r>
    </w:p>
    <w:p>
      <w:pPr>
        <w:spacing w:after="0"/>
        <w:ind w:left="0"/>
        <w:jc w:val="both"/>
      </w:pPr>
      <w:r>
        <w:rPr>
          <w:rFonts w:ascii="Times New Roman"/>
          <w:b w:val="false"/>
          <w:i w:val="false"/>
          <w:color w:val="000000"/>
          <w:sz w:val="28"/>
        </w:rPr>
        <w:t xml:space="preserve">
      1210 – еңбекші көшіп келушіге рұқсаттың негізінде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көрсетілген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алынған кіріс;</w:t>
      </w:r>
    </w:p>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кіріс;</w:t>
      </w:r>
    </w:p>
    <w:p>
      <w:pPr>
        <w:spacing w:after="0"/>
        <w:ind w:left="0"/>
        <w:jc w:val="both"/>
      </w:pPr>
      <w:r>
        <w:rPr>
          <w:rFonts w:ascii="Times New Roman"/>
          <w:b w:val="false"/>
          <w:i w:val="false"/>
          <w:color w:val="000000"/>
          <w:sz w:val="28"/>
        </w:rPr>
        <w:t>
      1360 – резиденттен алынған сақтандыру, қайта сақтандыру шарты бойынша құрылған сақтандыру, қайта сақтандыру ұйымдарының сақтандыру қорларының төмендеуінен түсетін кіріс;</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үшін кіріс;</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w:t>
      </w:r>
    </w:p>
    <w:p>
      <w:pPr>
        <w:spacing w:after="0"/>
        <w:ind w:left="0"/>
        <w:jc w:val="both"/>
      </w:pPr>
      <w:r>
        <w:rPr>
          <w:rFonts w:ascii="Times New Roman"/>
          <w:b w:val="false"/>
          <w:i w:val="false"/>
          <w:color w:val="000000"/>
          <w:sz w:val="28"/>
        </w:rPr>
        <w:t>
      1390 – табиғи ресурстарды геологиялық зерделеуге және өндіруге дайындық жұмыстарына арналған шығыстарды, сондай-ақ Қазақстан Республикасындағы жер қойнауын пайдаланушылардың басқа да шығыстарын түзетуден түсетін кіріс;</w:t>
      </w:r>
    </w:p>
    <w:p>
      <w:pPr>
        <w:spacing w:after="0"/>
        <w:ind w:left="0"/>
        <w:jc w:val="both"/>
      </w:pPr>
      <w:r>
        <w:rPr>
          <w:rFonts w:ascii="Times New Roman"/>
          <w:b w:val="false"/>
          <w:i w:val="false"/>
          <w:color w:val="000000"/>
          <w:sz w:val="28"/>
        </w:rPr>
        <w:t>
      1400 – кен орындарын әзірлеу салдарын жою қорына аударымдар сомасының Қазақстан Республикасындағы кен орындарын әзірлеу салдарын жою жөніндегі іс жүзіндегі шығыстар сомасынан асып кетуінен түсетін кіріс;</w:t>
      </w:r>
    </w:p>
    <w:p>
      <w:pPr>
        <w:spacing w:after="0"/>
        <w:ind w:left="0"/>
        <w:jc w:val="both"/>
      </w:pPr>
      <w:r>
        <w:rPr>
          <w:rFonts w:ascii="Times New Roman"/>
          <w:b w:val="false"/>
          <w:i w:val="false"/>
          <w:color w:val="000000"/>
          <w:sz w:val="28"/>
        </w:rPr>
        <w:t>
      1410 – Қазақстан Республикасында резиденттен бұрыннан жүргізілген шегерімдер бойынша өтемақылар;</w:t>
      </w:r>
    </w:p>
    <w:p>
      <w:pPr>
        <w:spacing w:after="0"/>
        <w:ind w:left="0"/>
        <w:jc w:val="both"/>
      </w:pPr>
      <w:r>
        <w:rPr>
          <w:rFonts w:ascii="Times New Roman"/>
          <w:b w:val="false"/>
          <w:i w:val="false"/>
          <w:color w:val="000000"/>
          <w:sz w:val="28"/>
        </w:rPr>
        <w:t>
      1420 –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саласындағы объектілерді пайдалану кезінде шығыстардың кірістен асып кетуі;</w:t>
      </w:r>
    </w:p>
    <w:p>
      <w:pPr>
        <w:spacing w:after="0"/>
        <w:ind w:left="0"/>
        <w:jc w:val="both"/>
      </w:pPr>
      <w:r>
        <w:rPr>
          <w:rFonts w:ascii="Times New Roman"/>
          <w:b w:val="false"/>
          <w:i w:val="false"/>
          <w:color w:val="000000"/>
          <w:sz w:val="28"/>
        </w:rPr>
        <w:t>
      1440 – Қазақстан Республикасындағы кәсіпорынды мүліктік кешен ретінде сатудан түсетін кіріс;</w:t>
      </w:r>
    </w:p>
    <w:p>
      <w:pPr>
        <w:spacing w:after="0"/>
        <w:ind w:left="0"/>
        <w:jc w:val="both"/>
      </w:pPr>
      <w:r>
        <w:rPr>
          <w:rFonts w:ascii="Times New Roman"/>
          <w:b w:val="false"/>
          <w:i w:val="false"/>
          <w:color w:val="000000"/>
          <w:sz w:val="28"/>
        </w:rPr>
        <w:t>
      1450 – сенімгерлік басқару шарты бойынша сенімгерлік басқару құрылтайшысы не Қазақстан Республикасында сенімгерлік басқару туындаған өзге де жағдайларда пайда алушы алған (оның алуына жататын), мүлікті сенімгерлік басқарудан түсетін таза кіріс;</w:t>
      </w:r>
    </w:p>
    <w:p>
      <w:pPr>
        <w:spacing w:after="0"/>
        <w:ind w:left="0"/>
        <w:jc w:val="both"/>
      </w:pPr>
      <w:r>
        <w:rPr>
          <w:rFonts w:ascii="Times New Roman"/>
          <w:b w:val="false"/>
          <w:i w:val="false"/>
          <w:color w:val="000000"/>
          <w:sz w:val="28"/>
        </w:rPr>
        <w:t>
      1460 – банктердің және резиденттен алынатын лицензиялардың негізінде банк операцияларының жекелеген түрлерін жүзеге асыратын ұйымдардың провизияларынан құрылған мөлшерді төмендетуден түсетін кіріс;</w:t>
      </w:r>
    </w:p>
    <w:p>
      <w:pPr>
        <w:spacing w:after="0"/>
        <w:ind w:left="0"/>
        <w:jc w:val="both"/>
      </w:pPr>
      <w:r>
        <w:rPr>
          <w:rFonts w:ascii="Times New Roman"/>
          <w:b w:val="false"/>
          <w:i w:val="false"/>
          <w:color w:val="000000"/>
          <w:sz w:val="28"/>
        </w:rPr>
        <w:t>
      1470 – Қазақстан Республикасындағы кәсіпкерлік қызметтің нәтижесінде туындайтын басқа да кіріс;</w:t>
      </w:r>
    </w:p>
    <w:p>
      <w:pPr>
        <w:spacing w:after="0"/>
        <w:ind w:left="0"/>
        <w:jc w:val="both"/>
      </w:pPr>
      <w:r>
        <w:rPr>
          <w:rFonts w:ascii="Times New Roman"/>
          <w:b w:val="false"/>
          <w:i w:val="false"/>
          <w:color w:val="000000"/>
          <w:sz w:val="28"/>
        </w:rPr>
        <w:t>
      2) Қазақстан Республикасынан тыс жерлердегі көздерден алынатын кіріс:</w:t>
      </w:r>
    </w:p>
    <w:p>
      <w:pPr>
        <w:spacing w:after="0"/>
        <w:ind w:left="0"/>
        <w:jc w:val="both"/>
      </w:pPr>
      <w:r>
        <w:rPr>
          <w:rFonts w:ascii="Times New Roman"/>
          <w:b w:val="false"/>
          <w:i w:val="false"/>
          <w:color w:val="000000"/>
          <w:sz w:val="28"/>
        </w:rPr>
        <w:t>
      2010 – Қазақстан Республикасынан тыс жерлердегі, шет мемлекеттегі тауарларды өткізуден алған кіріс;</w:t>
      </w:r>
    </w:p>
    <w:p>
      <w:pPr>
        <w:spacing w:after="0"/>
        <w:ind w:left="0"/>
        <w:jc w:val="both"/>
      </w:pPr>
      <w:r>
        <w:rPr>
          <w:rFonts w:ascii="Times New Roman"/>
          <w:b w:val="false"/>
          <w:i w:val="false"/>
          <w:color w:val="000000"/>
          <w:sz w:val="28"/>
        </w:rPr>
        <w:t>
      2020 – Қазақстан Республикасынан тыс жерлерде жұмыстарды орындаудан, қызмет көрсетулерден алынған кіріс;</w:t>
      </w:r>
    </w:p>
    <w:p>
      <w:pPr>
        <w:spacing w:after="0"/>
        <w:ind w:left="0"/>
        <w:jc w:val="both"/>
      </w:pPr>
      <w:r>
        <w:rPr>
          <w:rFonts w:ascii="Times New Roman"/>
          <w:b w:val="false"/>
          <w:i w:val="false"/>
          <w:color w:val="000000"/>
          <w:sz w:val="28"/>
        </w:rPr>
        <w:t>
      2030 – Қазақстан Республикасынан тыс жерлерде басқару, қаржылық (тәуекелдерді сақтандыру немесе қайта сақтандыру бойынша қызметті қоспағанда), консультациялық, аудиторлық, заң (өкілдік және сотта және арбитражды органдарда мүдделерді қорғау жөніндегі қызметті, сондай-ақ нотариалдық қызметті қоспағанда) қызметтерін көрсетуден алынған кіріс;</w:t>
      </w:r>
    </w:p>
    <w:p>
      <w:pPr>
        <w:spacing w:after="0"/>
        <w:ind w:left="0"/>
        <w:jc w:val="both"/>
      </w:pPr>
      <w:r>
        <w:rPr>
          <w:rFonts w:ascii="Times New Roman"/>
          <w:b w:val="false"/>
          <w:i w:val="false"/>
          <w:color w:val="000000"/>
          <w:sz w:val="28"/>
        </w:rPr>
        <w:t xml:space="preserve">
      2040 –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айқындалған салықтық жеңілдіктері бар мемлекеттерде жұмыстарды орындаудан, қызметтерді көрсетуден, тауарларды өткізуден алынған кіріс, сондай-ақ осындай мемлекеттерде тіркелген, бейрезиденттен резидент алған өзге де кірістер;</w:t>
      </w:r>
    </w:p>
    <w:p>
      <w:pPr>
        <w:spacing w:after="0"/>
        <w:ind w:left="0"/>
        <w:jc w:val="both"/>
      </w:pPr>
      <w:r>
        <w:rPr>
          <w:rFonts w:ascii="Times New Roman"/>
          <w:b w:val="false"/>
          <w:i w:val="false"/>
          <w:color w:val="000000"/>
          <w:sz w:val="28"/>
        </w:rPr>
        <w:t>
      2050 – Қазақстан Республикасынан тыс жерлерде бірлескен қызметті жүзег асырудан алынған кіріс ;</w:t>
      </w:r>
    </w:p>
    <w:p>
      <w:pPr>
        <w:spacing w:after="0"/>
        <w:ind w:left="0"/>
        <w:jc w:val="both"/>
      </w:pPr>
      <w:r>
        <w:rPr>
          <w:rFonts w:ascii="Times New Roman"/>
          <w:b w:val="false"/>
          <w:i w:val="false"/>
          <w:color w:val="000000"/>
          <w:sz w:val="28"/>
        </w:rPr>
        <w:t xml:space="preserve">
      2060 – өткізу кезінде құнның өсуінен алынған кіріс; </w:t>
      </w:r>
    </w:p>
    <w:p>
      <w:pPr>
        <w:spacing w:after="0"/>
        <w:ind w:left="0"/>
        <w:jc w:val="both"/>
      </w:pPr>
      <w:r>
        <w:rPr>
          <w:rFonts w:ascii="Times New Roman"/>
          <w:b w:val="false"/>
          <w:i w:val="false"/>
          <w:color w:val="000000"/>
          <w:sz w:val="28"/>
        </w:rPr>
        <w:t>
      Қазақстан Республикасынан тыс жерлердегі мүлік;</w:t>
      </w:r>
    </w:p>
    <w:p>
      <w:pPr>
        <w:spacing w:after="0"/>
        <w:ind w:left="0"/>
        <w:jc w:val="both"/>
      </w:pPr>
      <w:r>
        <w:rPr>
          <w:rFonts w:ascii="Times New Roman"/>
          <w:b w:val="false"/>
          <w:i w:val="false"/>
          <w:color w:val="000000"/>
          <w:sz w:val="28"/>
        </w:rPr>
        <w:t>
      бейрезиденттер шығарған бағалы қағаздар;</w:t>
      </w:r>
    </w:p>
    <w:p>
      <w:pPr>
        <w:spacing w:after="0"/>
        <w:ind w:left="0"/>
        <w:jc w:val="both"/>
      </w:pPr>
      <w:r>
        <w:rPr>
          <w:rFonts w:ascii="Times New Roman"/>
          <w:b w:val="false"/>
          <w:i w:val="false"/>
          <w:color w:val="000000"/>
          <w:sz w:val="28"/>
        </w:rPr>
        <w:t>
      Қазақстан Республикасынан тыс жерлерде орналасқан консорциумге бейрезидент-заңды тұлғаның қатысу үлесін іске асыру;</w:t>
      </w:r>
    </w:p>
    <w:p>
      <w:pPr>
        <w:spacing w:after="0"/>
        <w:ind w:left="0"/>
        <w:jc w:val="both"/>
      </w:pPr>
      <w:r>
        <w:rPr>
          <w:rFonts w:ascii="Times New Roman"/>
          <w:b w:val="false"/>
          <w:i w:val="false"/>
          <w:color w:val="000000"/>
          <w:sz w:val="28"/>
        </w:rPr>
        <w:t>
      егер бейрезиденттер шығарған акциялар немесе бейрезидент - заңды тұлғаның активтері құнының 50 (елу) пайызынан артығын Қазақстан Республикасынан тыс жерлердегі мүлкі құраса, осындай акцияларды іске асыру;</w:t>
      </w:r>
    </w:p>
    <w:p>
      <w:pPr>
        <w:spacing w:after="0"/>
        <w:ind w:left="0"/>
        <w:jc w:val="both"/>
      </w:pPr>
      <w:r>
        <w:rPr>
          <w:rFonts w:ascii="Times New Roman"/>
          <w:b w:val="false"/>
          <w:i w:val="false"/>
          <w:color w:val="000000"/>
          <w:sz w:val="28"/>
        </w:rPr>
        <w:t>
      егер консорциумге бейрезидент-заңды тұлғаның қатысу үлесі немесе бейрезидент-заңды тұлғаның активтері құнының 50 (елу) пайызынан артығын Қазақстан Республикасынан тыс жерлердегі мүлкі құраса, осындай қатысу үлесін іске асыру;</w:t>
      </w:r>
    </w:p>
    <w:p>
      <w:pPr>
        <w:spacing w:after="0"/>
        <w:ind w:left="0"/>
        <w:jc w:val="both"/>
      </w:pPr>
      <w:r>
        <w:rPr>
          <w:rFonts w:ascii="Times New Roman"/>
          <w:b w:val="false"/>
          <w:i w:val="false"/>
          <w:color w:val="000000"/>
          <w:sz w:val="28"/>
        </w:rPr>
        <w:t>
      2070 – талап ету құқығын берген салық төлеуші үшін – бейрезидентке борышты талап ету құқығын бергеннен алынған кіріс;</w:t>
      </w:r>
    </w:p>
    <w:p>
      <w:pPr>
        <w:spacing w:after="0"/>
        <w:ind w:left="0"/>
        <w:jc w:val="both"/>
      </w:pPr>
      <w:r>
        <w:rPr>
          <w:rFonts w:ascii="Times New Roman"/>
          <w:b w:val="false"/>
          <w:i w:val="false"/>
          <w:color w:val="000000"/>
          <w:sz w:val="28"/>
        </w:rPr>
        <w:t>
      2080 – талап ету құқығын алушы салық төлеуші үшін – бейрезиденттегі борышты талап ету құқығын бергеннен алынған кіріс;</w:t>
      </w:r>
    </w:p>
    <w:p>
      <w:pPr>
        <w:spacing w:after="0"/>
        <w:ind w:left="0"/>
        <w:jc w:val="both"/>
      </w:pPr>
      <w:r>
        <w:rPr>
          <w:rFonts w:ascii="Times New Roman"/>
          <w:b w:val="false"/>
          <w:i w:val="false"/>
          <w:color w:val="000000"/>
          <w:sz w:val="28"/>
        </w:rPr>
        <w:t>
      2090 – бюджеттен қайтарылған бұрын негізсіз ұсталған айыппұлдан басқа, тұрақсыздың (айыппұл, өсімпұл) түріндегі және санкцияның басқа да түрлеріндегі кіріс;</w:t>
      </w:r>
    </w:p>
    <w:p>
      <w:pPr>
        <w:spacing w:after="0"/>
        <w:ind w:left="0"/>
        <w:jc w:val="both"/>
      </w:pPr>
      <w:r>
        <w:rPr>
          <w:rFonts w:ascii="Times New Roman"/>
          <w:b w:val="false"/>
          <w:i w:val="false"/>
          <w:color w:val="000000"/>
          <w:sz w:val="28"/>
        </w:rPr>
        <w:t>
      2100 – бейрезидент-заңды тұлғадан түскен дивидент нысанындағы кіріс;</w:t>
      </w:r>
    </w:p>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сыйақыны қоспағанда, сыйақы нысанындағы кіріс;</w:t>
      </w:r>
    </w:p>
    <w:p>
      <w:pPr>
        <w:spacing w:after="0"/>
        <w:ind w:left="0"/>
        <w:jc w:val="both"/>
      </w:pPr>
      <w:r>
        <w:rPr>
          <w:rFonts w:ascii="Times New Roman"/>
          <w:b w:val="false"/>
          <w:i w:val="false"/>
          <w:color w:val="000000"/>
          <w:sz w:val="28"/>
        </w:rPr>
        <w:t>
      2120 – бейрезидент-эмитенттен алынатын, борыштық бағалы қағаздар бойынша сыйақыны қоспағанда, сыйақы нысанындағы кіріс;</w:t>
      </w:r>
    </w:p>
    <w:p>
      <w:pPr>
        <w:spacing w:after="0"/>
        <w:ind w:left="0"/>
        <w:jc w:val="both"/>
      </w:pPr>
      <w:r>
        <w:rPr>
          <w:rFonts w:ascii="Times New Roman"/>
          <w:b w:val="false"/>
          <w:i w:val="false"/>
          <w:color w:val="000000"/>
          <w:sz w:val="28"/>
        </w:rPr>
        <w:t>
      2130 –бейрезиденттен алынатын, роялти нысанындағы кіріс;</w:t>
      </w:r>
    </w:p>
    <w:p>
      <w:pPr>
        <w:spacing w:after="0"/>
        <w:ind w:left="0"/>
        <w:jc w:val="both"/>
      </w:pPr>
      <w:r>
        <w:rPr>
          <w:rFonts w:ascii="Times New Roman"/>
          <w:b w:val="false"/>
          <w:i w:val="false"/>
          <w:color w:val="000000"/>
          <w:sz w:val="28"/>
        </w:rPr>
        <w:t>
      2140 – Қазақстан Республикасынан тыс жерлердегі жылжымайтын мүлікті жалға беруден алынған кіріс;</w:t>
      </w:r>
    </w:p>
    <w:p>
      <w:pPr>
        <w:spacing w:after="0"/>
        <w:ind w:left="0"/>
        <w:jc w:val="both"/>
      </w:pPr>
      <w:r>
        <w:rPr>
          <w:rFonts w:ascii="Times New Roman"/>
          <w:b w:val="false"/>
          <w:i w:val="false"/>
          <w:color w:val="000000"/>
          <w:sz w:val="28"/>
        </w:rPr>
        <w:t>
      2150 – қаржы лизингінен басқа, Қазақстан Республикасынан тыс жерлердегі жылжымайтын мүліктен алынған кіріс;</w:t>
      </w:r>
    </w:p>
    <w:p>
      <w:pPr>
        <w:spacing w:after="0"/>
        <w:ind w:left="0"/>
        <w:jc w:val="both"/>
      </w:pPr>
      <w:r>
        <w:rPr>
          <w:rFonts w:ascii="Times New Roman"/>
          <w:b w:val="false"/>
          <w:i w:val="false"/>
          <w:color w:val="000000"/>
          <w:sz w:val="28"/>
        </w:rPr>
        <w:t>
      2160 – Қазақстан Республикасынан тыс жерлерде туындайтын тәуекелді сақтандыру немесе қайта сақтандыру шарттары бойынша төленетін сақтандыру сыйақы нысанындағы кіріс;</w:t>
      </w:r>
    </w:p>
    <w:p>
      <w:pPr>
        <w:spacing w:after="0"/>
        <w:ind w:left="0"/>
        <w:jc w:val="both"/>
      </w:pPr>
      <w:r>
        <w:rPr>
          <w:rFonts w:ascii="Times New Roman"/>
          <w:b w:val="false"/>
          <w:i w:val="false"/>
          <w:color w:val="000000"/>
          <w:sz w:val="28"/>
        </w:rPr>
        <w:t>
      2170 – бейрезиденттен алынатын, халықаралық тасымалдауда көліктік қызметтер көрсетуден алынған кіріс;</w:t>
      </w:r>
    </w:p>
    <w:p>
      <w:pPr>
        <w:spacing w:after="0"/>
        <w:ind w:left="0"/>
        <w:jc w:val="both"/>
      </w:pPr>
      <w:r>
        <w:rPr>
          <w:rFonts w:ascii="Times New Roman"/>
          <w:b w:val="false"/>
          <w:i w:val="false"/>
          <w:color w:val="000000"/>
          <w:sz w:val="28"/>
        </w:rPr>
        <w:t>
      2180 – теңіз тасымалы шартында (келісімшартында) көзделген тұру уақытынан артық түсіру-тиеу операциялары кезінде кеменің тұрғаны үшін төлем түрінде бейрезиденттен алынатын кіріс;</w:t>
      </w:r>
    </w:p>
    <w:p>
      <w:pPr>
        <w:spacing w:after="0"/>
        <w:ind w:left="0"/>
        <w:jc w:val="both"/>
      </w:pPr>
      <w:r>
        <w:rPr>
          <w:rFonts w:ascii="Times New Roman"/>
          <w:b w:val="false"/>
          <w:i w:val="false"/>
          <w:color w:val="000000"/>
          <w:sz w:val="28"/>
        </w:rPr>
        <w:t>
      2190 – Қазақстан Республикасынан тыс жерлердегі құбыржолы, электр беру желілерін, байланыстың оптикалы-талшықты желілерін пайдаланудан алынған кіріс;</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шарты (келісімшарты) бойынша Қазақстан Республикасынан тыс жерлердегі қызметінен алынатын бейрезидент-жеке тұлғаның кірісі;</w:t>
      </w:r>
    </w:p>
    <w:p>
      <w:pPr>
        <w:spacing w:after="0"/>
        <w:ind w:left="0"/>
        <w:jc w:val="both"/>
      </w:pPr>
      <w:r>
        <w:rPr>
          <w:rFonts w:ascii="Times New Roman"/>
          <w:b w:val="false"/>
          <w:i w:val="false"/>
          <w:color w:val="000000"/>
          <w:sz w:val="28"/>
        </w:rPr>
        <w:t>
      2210 – еңбек көші-қонының рұқсаты негізінде шет мемлекеттің еңбек заңнамасына сәйкес жасалған еңбек шарты бойынша резидент-көші-қонының кірісі;</w:t>
      </w:r>
    </w:p>
    <w:p>
      <w:pPr>
        <w:spacing w:after="0"/>
        <w:ind w:left="0"/>
        <w:jc w:val="both"/>
      </w:pPr>
      <w:r>
        <w:rPr>
          <w:rFonts w:ascii="Times New Roman"/>
          <w:b w:val="false"/>
          <w:i w:val="false"/>
          <w:color w:val="000000"/>
          <w:sz w:val="28"/>
        </w:rPr>
        <w:t>
      2220 – басқару органы мүшелері, осындай тұлғаларға бейрезиденттерге қатысты жүктелген басқару міндетемелерін осындай міндеттерді іс жүзінде орындау орнына қарамастан жүктелуіне байланысты алынатын басшының (директорлар кеңесі, басқарма немесе өзге орган) гонорары және (немесе) өзге төлем;</w:t>
      </w:r>
    </w:p>
    <w:p>
      <w:pPr>
        <w:spacing w:after="0"/>
        <w:ind w:left="0"/>
        <w:jc w:val="both"/>
      </w:pPr>
      <w:r>
        <w:rPr>
          <w:rFonts w:ascii="Times New Roman"/>
          <w:b w:val="false"/>
          <w:i w:val="false"/>
          <w:color w:val="000000"/>
          <w:sz w:val="28"/>
        </w:rPr>
        <w:t>
      2230 – жұмыс беруші болып табылатын бейрезидент Қазақстан Республикасынан тыс жерлерде тұрумен байланысты бейрезидент-жеке тұлғаға төлейтін үстемеақы;</w:t>
      </w:r>
    </w:p>
    <w:p>
      <w:pPr>
        <w:spacing w:after="0"/>
        <w:ind w:left="0"/>
        <w:jc w:val="both"/>
      </w:pPr>
      <w:r>
        <w:rPr>
          <w:rFonts w:ascii="Times New Roman"/>
          <w:b w:val="false"/>
          <w:i w:val="false"/>
          <w:color w:val="000000"/>
          <w:sz w:val="28"/>
        </w:rPr>
        <w:t>
      2240 – жұмыс беруші болып табылатын резидент Қазақстан Республикасынан тыс жерлерде тұрумен байланысты резидент-жеке тұлғаға төлейтін үстемеақы;</w:t>
      </w:r>
    </w:p>
    <w:p>
      <w:pPr>
        <w:spacing w:after="0"/>
        <w:ind w:left="0"/>
        <w:jc w:val="both"/>
      </w:pPr>
      <w:r>
        <w:rPr>
          <w:rFonts w:ascii="Times New Roman"/>
          <w:b w:val="false"/>
          <w:i w:val="false"/>
          <w:color w:val="000000"/>
          <w:sz w:val="28"/>
        </w:rPr>
        <w:t>
      2250 – Қазақстан Республикасындағы қызметтен бейрезидент-жұмыс берушіден материалдық тиімділік түрінде алынған резидент-жеке тұлғаның кірісі;</w:t>
      </w:r>
    </w:p>
    <w:p>
      <w:pPr>
        <w:spacing w:after="0"/>
        <w:ind w:left="0"/>
        <w:jc w:val="both"/>
      </w:pPr>
      <w:r>
        <w:rPr>
          <w:rFonts w:ascii="Times New Roman"/>
          <w:b w:val="false"/>
          <w:i w:val="false"/>
          <w:color w:val="000000"/>
          <w:sz w:val="28"/>
        </w:rPr>
        <w:t>
      2260 – бейрезиденттер-жинақтау зейнетақы қорлары жүзеге асыратын зейнетақы төлемі;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Республикасынан тыс жерлердегі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төлейтін ұтыс;</w:t>
      </w:r>
    </w:p>
    <w:p>
      <w:pPr>
        <w:spacing w:after="0"/>
        <w:ind w:left="0"/>
        <w:jc w:val="both"/>
      </w:pPr>
      <w:r>
        <w:rPr>
          <w:rFonts w:ascii="Times New Roman"/>
          <w:b w:val="false"/>
          <w:i w:val="false"/>
          <w:color w:val="000000"/>
          <w:sz w:val="28"/>
        </w:rPr>
        <w:t>
      2290 – Қазақстан Республикасынан тыс жерлерде тәуелсіз жеке қызмет (кәсіби) көрсетуден алынатын кіріс;</w:t>
      </w:r>
    </w:p>
    <w:p>
      <w:pPr>
        <w:spacing w:after="0"/>
        <w:ind w:left="0"/>
        <w:jc w:val="both"/>
      </w:pPr>
      <w:r>
        <w:rPr>
          <w:rFonts w:ascii="Times New Roman"/>
          <w:b w:val="false"/>
          <w:i w:val="false"/>
          <w:color w:val="000000"/>
          <w:sz w:val="28"/>
        </w:rPr>
        <w:t>
      2300 – бейрезидент-жеке тұлғадан резидент-жеке тұлғаның өтеусіз алған мүлкін қоспағанда, Қазақстан Республикасынан тыс жерлердегі мүлікті өтеусіз алу немесе мұрагерлікке алу түріндегі кіріс;</w:t>
      </w:r>
    </w:p>
    <w:p>
      <w:pPr>
        <w:spacing w:after="0"/>
        <w:ind w:left="0"/>
        <w:jc w:val="both"/>
      </w:pPr>
      <w:r>
        <w:rPr>
          <w:rFonts w:ascii="Times New Roman"/>
          <w:b w:val="false"/>
          <w:i w:val="false"/>
          <w:color w:val="000000"/>
          <w:sz w:val="28"/>
        </w:rPr>
        <w:t>
      2310 – өндірістік қаржы инструменті бойынша кіріс;</w:t>
      </w:r>
    </w:p>
    <w:p>
      <w:pPr>
        <w:spacing w:after="0"/>
        <w:ind w:left="0"/>
        <w:jc w:val="both"/>
      </w:pPr>
      <w:r>
        <w:rPr>
          <w:rFonts w:ascii="Times New Roman"/>
          <w:b w:val="false"/>
          <w:i w:val="false"/>
          <w:color w:val="000000"/>
          <w:sz w:val="28"/>
        </w:rPr>
        <w:t>
      2320 – сенімгерлік басқару мекемесі болып табылатын резидент үшін Қазақстан Республикасынан тыс жерлердегі салықтық міндеттемелерді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бейрезиденттің ислам банкіне орналастырған, инвестициялық депозит бойынша кіріс;</w:t>
      </w:r>
    </w:p>
    <w:p>
      <w:pPr>
        <w:spacing w:after="0"/>
        <w:ind w:left="0"/>
        <w:jc w:val="both"/>
      </w:pPr>
      <w:r>
        <w:rPr>
          <w:rFonts w:ascii="Times New Roman"/>
          <w:b w:val="false"/>
          <w:i w:val="false"/>
          <w:color w:val="000000"/>
          <w:sz w:val="28"/>
        </w:rPr>
        <w:t>
      2340 – міндеттемені есептен шығарудан алынған кіріс;</w:t>
      </w:r>
    </w:p>
    <w:p>
      <w:pPr>
        <w:spacing w:after="0"/>
        <w:ind w:left="0"/>
        <w:jc w:val="both"/>
      </w:pPr>
      <w:r>
        <w:rPr>
          <w:rFonts w:ascii="Times New Roman"/>
          <w:b w:val="false"/>
          <w:i w:val="false"/>
          <w:color w:val="000000"/>
          <w:sz w:val="28"/>
        </w:rPr>
        <w:t>
      2350 – Қазақстан Республикасынан тыс жерлерде шегілген күмәнді міндеттемелер бойынша кіріс;</w:t>
      </w:r>
    </w:p>
    <w:p>
      <w:pPr>
        <w:spacing w:after="0"/>
        <w:ind w:left="0"/>
        <w:jc w:val="both"/>
      </w:pPr>
      <w:r>
        <w:rPr>
          <w:rFonts w:ascii="Times New Roman"/>
          <w:b w:val="false"/>
          <w:i w:val="false"/>
          <w:color w:val="000000"/>
          <w:sz w:val="28"/>
        </w:rPr>
        <w:t>
      2360 – бейрезиденттер алатын сақтандыру, қайта сақтандыру шарттары бойынша сақтандыру, қайта сақтандыру ұйымдары құрған, сақтандыру резервін төмендетуден алынған кіріс;</w:t>
      </w:r>
    </w:p>
    <w:p>
      <w:pPr>
        <w:spacing w:after="0"/>
        <w:ind w:left="0"/>
        <w:jc w:val="both"/>
      </w:pPr>
      <w:r>
        <w:rPr>
          <w:rFonts w:ascii="Times New Roman"/>
          <w:b w:val="false"/>
          <w:i w:val="false"/>
          <w:color w:val="000000"/>
          <w:sz w:val="28"/>
        </w:rPr>
        <w:t>
      2370 – Қазақстан Республикасынан тыс жерлерде кәсіпкерлік қызметті шектеу немесе тоқтатуды келісу үшін кіріс;</w:t>
      </w:r>
    </w:p>
    <w:p>
      <w:pPr>
        <w:spacing w:after="0"/>
        <w:ind w:left="0"/>
        <w:jc w:val="both"/>
      </w:pPr>
      <w:r>
        <w:rPr>
          <w:rFonts w:ascii="Times New Roman"/>
          <w:b w:val="false"/>
          <w:i w:val="false"/>
          <w:color w:val="000000"/>
          <w:sz w:val="28"/>
        </w:rPr>
        <w:t>
      2380 – Қазақстан Республикасынан тыс жерлерде бекітілген активтерді өткізуден алынған кіріс;</w:t>
      </w:r>
    </w:p>
    <w:p>
      <w:pPr>
        <w:spacing w:after="0"/>
        <w:ind w:left="0"/>
        <w:jc w:val="both"/>
      </w:pPr>
      <w:r>
        <w:rPr>
          <w:rFonts w:ascii="Times New Roman"/>
          <w:b w:val="false"/>
          <w:i w:val="false"/>
          <w:color w:val="000000"/>
          <w:sz w:val="28"/>
        </w:rPr>
        <w:t>
      2390 – геологиялық зерделеуге және табиғи ресурстарды өндіруге дайындық жұмыстарға арналған шығыстарды, сондай-ақ Қазақстан Республикасынан тыс жерлерде жер қойнауын пайдаланушылардың басқа да шығыстарын түзетуден алынған кіріс;</w:t>
      </w:r>
    </w:p>
    <w:p>
      <w:pPr>
        <w:spacing w:after="0"/>
        <w:ind w:left="0"/>
        <w:jc w:val="both"/>
      </w:pPr>
      <w:r>
        <w:rPr>
          <w:rFonts w:ascii="Times New Roman"/>
          <w:b w:val="false"/>
          <w:i w:val="false"/>
          <w:color w:val="000000"/>
          <w:sz w:val="28"/>
        </w:rPr>
        <w:t>
      2400 – Қазақстан Республикасынан тыс жерлердегі кен орындарын өңдеу салдарын жою бойынша іс жүзіндегі шығыстар сомасынан кен орындарын өңдеу салдарын жою қорының ерекше сомасының асып кетуінен алынған кіріс;</w:t>
      </w:r>
    </w:p>
    <w:p>
      <w:pPr>
        <w:spacing w:after="0"/>
        <w:ind w:left="0"/>
        <w:jc w:val="both"/>
      </w:pPr>
      <w:r>
        <w:rPr>
          <w:rFonts w:ascii="Times New Roman"/>
          <w:b w:val="false"/>
          <w:i w:val="false"/>
          <w:color w:val="000000"/>
          <w:sz w:val="28"/>
        </w:rPr>
        <w:t>
      2410 – Қазақстан Республикасынан тыс жерлердегі бейрезиденттен бұрын жүргізілген шегерім бойынша өтемақы;</w:t>
      </w:r>
    </w:p>
    <w:p>
      <w:pPr>
        <w:spacing w:after="0"/>
        <w:ind w:left="0"/>
        <w:jc w:val="both"/>
      </w:pPr>
      <w:r>
        <w:rPr>
          <w:rFonts w:ascii="Times New Roman"/>
          <w:b w:val="false"/>
          <w:i w:val="false"/>
          <w:color w:val="000000"/>
          <w:sz w:val="28"/>
        </w:rPr>
        <w:t>
      2420 – Қазақстан Республикасынан тыс жерлерде қаржылық есептіліктің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айырмасының сомасынан оң бағамдық айырмасы сомасының асып кеткен сомасы;</w:t>
      </w:r>
    </w:p>
    <w:p>
      <w:pPr>
        <w:spacing w:after="0"/>
        <w:ind w:left="0"/>
        <w:jc w:val="both"/>
      </w:pPr>
      <w:r>
        <w:rPr>
          <w:rFonts w:ascii="Times New Roman"/>
          <w:b w:val="false"/>
          <w:i w:val="false"/>
          <w:color w:val="000000"/>
          <w:sz w:val="28"/>
        </w:rPr>
        <w:t>
      2430 – Қазақстан Республикасынан тыс жерлерде әлеуметтік сала объектілерін пайдалану кезіндегі шығыстардан кірістің асып түсуі;</w:t>
      </w:r>
    </w:p>
    <w:p>
      <w:pPr>
        <w:spacing w:after="0"/>
        <w:ind w:left="0"/>
        <w:jc w:val="both"/>
      </w:pPr>
      <w:r>
        <w:rPr>
          <w:rFonts w:ascii="Times New Roman"/>
          <w:b w:val="false"/>
          <w:i w:val="false"/>
          <w:color w:val="000000"/>
          <w:sz w:val="28"/>
        </w:rPr>
        <w:t>
      2440 – Қазақстан Республикасынан тыс жерлерде мүліктік кешен ретінде кәсіпорынды сатудан алынған кіріс;</w:t>
      </w:r>
    </w:p>
    <w:p>
      <w:pPr>
        <w:spacing w:after="0"/>
        <w:ind w:left="0"/>
        <w:jc w:val="both"/>
      </w:pPr>
      <w:r>
        <w:rPr>
          <w:rFonts w:ascii="Times New Roman"/>
          <w:b w:val="false"/>
          <w:i w:val="false"/>
          <w:color w:val="000000"/>
          <w:sz w:val="28"/>
        </w:rPr>
        <w:t>
      2450 – сенімгерлік басқару шарты не Қазақстан Республикасынан тыс жерлерде сенімгерлік басқару туындаған өзге жағдайларда тұтыну тиімділігі бойынша сенімгерлік басқару құрылтайшысы алған (алуға жататын) мүлікті сенімгерлік басқарудан алынған таза кіріс;</w:t>
      </w:r>
    </w:p>
    <w:p>
      <w:pPr>
        <w:spacing w:after="0"/>
        <w:ind w:left="0"/>
        <w:jc w:val="both"/>
      </w:pPr>
      <w:r>
        <w:rPr>
          <w:rFonts w:ascii="Times New Roman"/>
          <w:b w:val="false"/>
          <w:i w:val="false"/>
          <w:color w:val="000000"/>
          <w:sz w:val="28"/>
        </w:rPr>
        <w:t>
      2460 – бейрезиденттен алынатын лицензия негізіндегі банк операцияларының жекелеген түрлерін жүзеге асыратын банктер және ұйымдар құрған провизиялар мөлшерін төмендетуден алынған кіріс;</w:t>
      </w:r>
    </w:p>
    <w:p>
      <w:pPr>
        <w:spacing w:after="0"/>
        <w:ind w:left="0"/>
        <w:jc w:val="both"/>
      </w:pPr>
      <w:r>
        <w:rPr>
          <w:rFonts w:ascii="Times New Roman"/>
          <w:b w:val="false"/>
          <w:i w:val="false"/>
          <w:color w:val="000000"/>
          <w:sz w:val="28"/>
        </w:rPr>
        <w:t>
      2470 – Қазақстан Республикасынан тыс жерлердегі кәсіпкерлік қызмет нәтижесінде туындайтын басқа кірістер.</w:t>
      </w:r>
    </w:p>
    <w:bookmarkStart w:name="z132" w:id="122"/>
    <w:p>
      <w:pPr>
        <w:spacing w:after="0"/>
        <w:ind w:left="0"/>
        <w:jc w:val="both"/>
      </w:pPr>
      <w:r>
        <w:rPr>
          <w:rFonts w:ascii="Times New Roman"/>
          <w:b w:val="false"/>
          <w:i w:val="false"/>
          <w:color w:val="000000"/>
          <w:sz w:val="28"/>
        </w:rPr>
        <w:t>
      55.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деген 23-қосымшасына сәйкес валюталардың кодтауын пайдалану қажет.</w:t>
      </w:r>
    </w:p>
    <w:bookmarkEnd w:id="122"/>
    <w:bookmarkStart w:name="z133" w:id="123"/>
    <w:p>
      <w:pPr>
        <w:spacing w:after="0"/>
        <w:ind w:left="0"/>
        <w:jc w:val="both"/>
      </w:pPr>
      <w:r>
        <w:rPr>
          <w:rFonts w:ascii="Times New Roman"/>
          <w:b w:val="false"/>
          <w:i w:val="false"/>
          <w:color w:val="000000"/>
          <w:sz w:val="28"/>
        </w:rPr>
        <w:t xml:space="preserve">
      56.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бұйрығымен,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123"/>
    <w:bookmarkStart w:name="z134" w:id="124"/>
    <w:p>
      <w:pPr>
        <w:spacing w:after="0"/>
        <w:ind w:left="0"/>
        <w:jc w:val="both"/>
      </w:pPr>
      <w:r>
        <w:rPr>
          <w:rFonts w:ascii="Times New Roman"/>
          <w:b w:val="false"/>
          <w:i w:val="false"/>
          <w:color w:val="000000"/>
          <w:sz w:val="28"/>
        </w:rPr>
        <w:t>
      57. Декларацияны толтыру кезінде халықаралық шарт (келісім) түрлерінің мынадай кодтауын пайдалану қажет:</w:t>
      </w:r>
    </w:p>
    <w:bookmarkEnd w:id="124"/>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жағдайлары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көпжақты агенттiгiн құру туралы конвенция;</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both"/>
      </w:pPr>
      <w:r>
        <w:rPr>
          <w:rFonts w:ascii="Times New Roman"/>
          <w:b w:val="false"/>
          <w:i w:val="false"/>
          <w:color w:val="000000"/>
          <w:sz w:val="28"/>
        </w:rPr>
        <w:t>
      58. Мүлік кодын толтыру кезінде мына кодтауды пайдалану қажет:</w:t>
      </w:r>
    </w:p>
    <w:p>
      <w:pPr>
        <w:spacing w:after="0"/>
        <w:ind w:left="0"/>
        <w:jc w:val="both"/>
      </w:pPr>
      <w:r>
        <w:rPr>
          <w:rFonts w:ascii="Times New Roman"/>
          <w:b w:val="false"/>
          <w:i w:val="false"/>
          <w:color w:val="000000"/>
          <w:sz w:val="28"/>
        </w:rPr>
        <w:t>
      01 – ақша;</w:t>
      </w:r>
    </w:p>
    <w:p>
      <w:pPr>
        <w:spacing w:after="0"/>
        <w:ind w:left="0"/>
        <w:jc w:val="both"/>
      </w:pPr>
      <w:r>
        <w:rPr>
          <w:rFonts w:ascii="Times New Roman"/>
          <w:b w:val="false"/>
          <w:i w:val="false"/>
          <w:color w:val="000000"/>
          <w:sz w:val="28"/>
        </w:rPr>
        <w:t>
      02 – қаржылық инвестиция;</w:t>
      </w:r>
    </w:p>
    <w:p>
      <w:pPr>
        <w:spacing w:after="0"/>
        <w:ind w:left="0"/>
        <w:jc w:val="both"/>
      </w:pPr>
      <w:r>
        <w:rPr>
          <w:rFonts w:ascii="Times New Roman"/>
          <w:b w:val="false"/>
          <w:i w:val="false"/>
          <w:color w:val="000000"/>
          <w:sz w:val="28"/>
        </w:rPr>
        <w:t>
      03 – запастар;</w:t>
      </w:r>
    </w:p>
    <w:p>
      <w:pPr>
        <w:spacing w:after="0"/>
        <w:ind w:left="0"/>
        <w:jc w:val="both"/>
      </w:pPr>
      <w:r>
        <w:rPr>
          <w:rFonts w:ascii="Times New Roman"/>
          <w:b w:val="false"/>
          <w:i w:val="false"/>
          <w:color w:val="000000"/>
          <w:sz w:val="28"/>
        </w:rPr>
        <w:t>
      04 – негізгі құралдар;</w:t>
      </w:r>
    </w:p>
    <w:p>
      <w:pPr>
        <w:spacing w:after="0"/>
        <w:ind w:left="0"/>
        <w:jc w:val="both"/>
      </w:pPr>
      <w:r>
        <w:rPr>
          <w:rFonts w:ascii="Times New Roman"/>
          <w:b w:val="false"/>
          <w:i w:val="false"/>
          <w:color w:val="000000"/>
          <w:sz w:val="28"/>
        </w:rPr>
        <w:t>
      05 – материалдық емес активтер;</w:t>
      </w:r>
    </w:p>
    <w:p>
      <w:pPr>
        <w:spacing w:after="0"/>
        <w:ind w:left="0"/>
        <w:jc w:val="both"/>
      </w:pPr>
      <w:r>
        <w:rPr>
          <w:rFonts w:ascii="Times New Roman"/>
          <w:b w:val="false"/>
          <w:i w:val="false"/>
          <w:color w:val="000000"/>
          <w:sz w:val="28"/>
        </w:rPr>
        <w:t>
      06 – қызмет;</w:t>
      </w:r>
    </w:p>
    <w:p>
      <w:pPr>
        <w:spacing w:after="0"/>
        <w:ind w:left="0"/>
        <w:jc w:val="both"/>
      </w:pPr>
      <w:r>
        <w:rPr>
          <w:rFonts w:ascii="Times New Roman"/>
          <w:b w:val="false"/>
          <w:i w:val="false"/>
          <w:color w:val="000000"/>
          <w:sz w:val="28"/>
        </w:rPr>
        <w:t>
      07 – жұмыс;</w:t>
      </w:r>
    </w:p>
    <w:p>
      <w:pPr>
        <w:spacing w:after="0"/>
        <w:ind w:left="0"/>
        <w:jc w:val="both"/>
      </w:pPr>
      <w:r>
        <w:rPr>
          <w:rFonts w:ascii="Times New Roman"/>
          <w:b w:val="false"/>
          <w:i w:val="false"/>
          <w:color w:val="000000"/>
          <w:sz w:val="28"/>
        </w:rPr>
        <w:t>
      08 – өзге.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76-қосымша</w:t>
            </w:r>
          </w:p>
        </w:tc>
      </w:tr>
    </w:tbl>
    <w:p>
      <w:pPr>
        <w:spacing w:after="0"/>
        <w:ind w:left="0"/>
        <w:jc w:val="left"/>
      </w:pP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77-қосымша</w:t>
            </w:r>
          </w:p>
        </w:tc>
      </w:tr>
    </w:tbl>
    <w:bookmarkStart w:name="z137" w:id="125"/>
    <w:p>
      <w:pPr>
        <w:spacing w:after="0"/>
        <w:ind w:left="0"/>
        <w:jc w:val="left"/>
      </w:pPr>
      <w:r>
        <w:rPr>
          <w:rFonts w:ascii="Times New Roman"/>
          <w:b/>
          <w:i w:val="false"/>
          <w:color w:val="000000"/>
        </w:rPr>
        <w:t xml:space="preserve"> "Корпоративтік табыс салығы бойынша декларация (180.00-нысан)" салық есептілігін жасау қағидалары</w:t>
      </w:r>
    </w:p>
    <w:bookmarkEnd w:id="125"/>
    <w:bookmarkStart w:name="z138" w:id="126"/>
    <w:p>
      <w:pPr>
        <w:spacing w:after="0"/>
        <w:ind w:left="0"/>
        <w:jc w:val="left"/>
      </w:pPr>
      <w:r>
        <w:rPr>
          <w:rFonts w:ascii="Times New Roman"/>
          <w:b/>
          <w:i w:val="false"/>
          <w:color w:val="000000"/>
        </w:rPr>
        <w:t xml:space="preserve"> 1-Тарау. Жалпы ережелер</w:t>
      </w:r>
    </w:p>
    <w:bookmarkEnd w:id="126"/>
    <w:bookmarkStart w:name="z139" w:id="127"/>
    <w:p>
      <w:pPr>
        <w:spacing w:after="0"/>
        <w:ind w:left="0"/>
        <w:jc w:val="both"/>
      </w:pPr>
      <w:r>
        <w:rPr>
          <w:rFonts w:ascii="Times New Roman"/>
          <w:b w:val="false"/>
          <w:i w:val="false"/>
          <w:color w:val="000000"/>
          <w:sz w:val="28"/>
        </w:rPr>
        <w:t xml:space="preserve">
      1. Осы "Корпоративтік табыс салығы бойынша декларация (180.00-нысан)" салық есептілігін жасау қағидалары (бұдан әрі – Қағидалар) "Астана" халықаралық қаржы орталығы туралы" 2015 жылғы 7 желтоқсандағы № 438-V" Қазақстан Республикасының Конституциялық Заңының (бұдан әрі – Конституциялық заң) 6-бабы </w:t>
      </w:r>
      <w:r>
        <w:rPr>
          <w:rFonts w:ascii="Times New Roman"/>
          <w:b w:val="false"/>
          <w:i w:val="false"/>
          <w:color w:val="000000"/>
          <w:sz w:val="28"/>
        </w:rPr>
        <w:t>9-тармағына</w:t>
      </w: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"Астана" халықаралық қаржы орталығы Басқарушысының 2017 жылғы 22 желтоқсандағы № 48 және Қазақстан Республикасы Қаржы министрлігі Мемлекеттік кірістер комитеті Төрағасының 2017 жылғы 29 желтоқсандағы № 596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кірістер органдарының "Астана" халықаралық қаржы орталығының органдарымен және қатысушыларымен салықтық әкімшелендіру және салық салу мәселелері бойынша өзара іс-қимыл қағидаларына (бұдан әрі – Салықтық әкімшелендіру қағидалары) сәйкес әзірленген және Конституциялық заңының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салығының салуынан босатылатын табыстарды жариялау үшін арналған "Корпоративтік табыс салығы бойынша декларация" салық есептілігі нысанын (бұдан әрі – декларация) жасау тәртібін айқындайды. Декларацияны резидент-заңды тұлғалар, Қазақстан Республикасында тұрақты мекемесі арқылы қызмет атқаратын бейрезидент-заңды тұлғалар келесі шарттарды біруақытта сақтаған жағдайда жасайды:</w:t>
      </w:r>
    </w:p>
    <w:bookmarkEnd w:id="127"/>
    <w:p>
      <w:pPr>
        <w:spacing w:after="0"/>
        <w:ind w:left="0"/>
        <w:jc w:val="both"/>
      </w:pPr>
      <w:r>
        <w:rPr>
          <w:rFonts w:ascii="Times New Roman"/>
          <w:b w:val="false"/>
          <w:i w:val="false"/>
          <w:color w:val="000000"/>
          <w:sz w:val="28"/>
        </w:rPr>
        <w:t>
      1) Орталықтың қолданыстағы құқығына сәйкес тіркелген заңды тұлғалар, сондай-ақ Орталық аккредиттеген өзге де заңды тұлғалар;</w:t>
      </w:r>
    </w:p>
    <w:p>
      <w:pPr>
        <w:spacing w:after="0"/>
        <w:ind w:left="0"/>
        <w:jc w:val="both"/>
      </w:pPr>
      <w:r>
        <w:rPr>
          <w:rFonts w:ascii="Times New Roman"/>
          <w:b w:val="false"/>
          <w:i w:val="false"/>
          <w:color w:val="000000"/>
          <w:sz w:val="28"/>
        </w:rPr>
        <w:t>
      2) Конституциялық заңының 6-бабы 3, 4 және 7-тармақтарына сәйкес корпоративтік табыс салығының салуынан босатылатын табыстарды алады;</w:t>
      </w:r>
    </w:p>
    <w:p>
      <w:pPr>
        <w:spacing w:after="0"/>
        <w:ind w:left="0"/>
        <w:jc w:val="both"/>
      </w:pPr>
      <w:r>
        <w:rPr>
          <w:rFonts w:ascii="Times New Roman"/>
          <w:b w:val="false"/>
          <w:i w:val="false"/>
          <w:color w:val="000000"/>
          <w:sz w:val="28"/>
        </w:rPr>
        <w:t xml:space="preserve">
      3) Салық кодекстің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 болып танылмайды.</w:t>
      </w:r>
    </w:p>
    <w:bookmarkStart w:name="z140" w:id="128"/>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128"/>
    <w:bookmarkStart w:name="z141" w:id="129"/>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129"/>
    <w:bookmarkStart w:name="z142" w:id="130"/>
    <w:p>
      <w:pPr>
        <w:spacing w:after="0"/>
        <w:ind w:left="0"/>
        <w:jc w:val="both"/>
      </w:pPr>
      <w:r>
        <w:rPr>
          <w:rFonts w:ascii="Times New Roman"/>
          <w:b w:val="false"/>
          <w:i w:val="false"/>
          <w:color w:val="000000"/>
          <w:sz w:val="28"/>
        </w:rPr>
        <w:t>
      4. Осы Қағидаларда мынадай арифметикалық таңбалар қолданылады: "+" – қосу, "–"– алу, "х" – көбейту, "/"– бөлу, "="– тең.</w:t>
      </w:r>
    </w:p>
    <w:bookmarkEnd w:id="130"/>
    <w:bookmarkStart w:name="z143" w:id="131"/>
    <w:p>
      <w:pPr>
        <w:spacing w:after="0"/>
        <w:ind w:left="0"/>
        <w:jc w:val="both"/>
      </w:pPr>
      <w:r>
        <w:rPr>
          <w:rFonts w:ascii="Times New Roman"/>
          <w:b w:val="false"/>
          <w:i w:val="false"/>
          <w:color w:val="000000"/>
          <w:sz w:val="28"/>
        </w:rPr>
        <w:t>
      5. Сомалардың теріс мәндері декларацияның тиісті жолының (бағанының) бірінші сол жақтағы торкөзінде "-" белгісімен белгіленеді.</w:t>
      </w:r>
    </w:p>
    <w:bookmarkEnd w:id="131"/>
    <w:bookmarkStart w:name="z144" w:id="132"/>
    <w:p>
      <w:pPr>
        <w:spacing w:after="0"/>
        <w:ind w:left="0"/>
        <w:jc w:val="both"/>
      </w:pPr>
      <w:r>
        <w:rPr>
          <w:rFonts w:ascii="Times New Roman"/>
          <w:b w:val="false"/>
          <w:i w:val="false"/>
          <w:color w:val="000000"/>
          <w:sz w:val="28"/>
        </w:rPr>
        <w:t>
      6. Декларацияны жасау кезінде:</w:t>
      </w:r>
    </w:p>
    <w:bookmarkEnd w:id="13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45" w:id="133"/>
    <w:p>
      <w:pPr>
        <w:spacing w:after="0"/>
        <w:ind w:left="0"/>
        <w:jc w:val="both"/>
      </w:pPr>
      <w:r>
        <w:rPr>
          <w:rFonts w:ascii="Times New Roman"/>
          <w:b w:val="false"/>
          <w:i w:val="false"/>
          <w:color w:val="000000"/>
          <w:sz w:val="28"/>
        </w:rPr>
        <w:t xml:space="preserve">
      7.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33"/>
    <w:bookmarkStart w:name="z146" w:id="134"/>
    <w:p>
      <w:pPr>
        <w:spacing w:after="0"/>
        <w:ind w:left="0"/>
        <w:jc w:val="both"/>
      </w:pPr>
      <w:r>
        <w:rPr>
          <w:rFonts w:ascii="Times New Roman"/>
          <w:b w:val="false"/>
          <w:i w:val="false"/>
          <w:color w:val="000000"/>
          <w:sz w:val="28"/>
        </w:rPr>
        <w:t>
      8. Декларацияны табыс ету кезінде:</w:t>
      </w:r>
    </w:p>
    <w:bookmarkEnd w:id="13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47" w:id="135"/>
    <w:p>
      <w:pPr>
        <w:spacing w:after="0"/>
        <w:ind w:left="0"/>
        <w:jc w:val="both"/>
      </w:pPr>
      <w:r>
        <w:rPr>
          <w:rFonts w:ascii="Times New Roman"/>
          <w:b w:val="false"/>
          <w:i w:val="false"/>
          <w:color w:val="000000"/>
          <w:sz w:val="28"/>
        </w:rPr>
        <w:t>
      9.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деген 23-қосымшасына сәйкес валюталардың кодтауын пайдалану қажет.</w:t>
      </w:r>
    </w:p>
    <w:bookmarkEnd w:id="135"/>
    <w:bookmarkStart w:name="z148" w:id="136"/>
    <w:p>
      <w:pPr>
        <w:spacing w:after="0"/>
        <w:ind w:left="0"/>
        <w:jc w:val="both"/>
      </w:pPr>
      <w:r>
        <w:rPr>
          <w:rFonts w:ascii="Times New Roman"/>
          <w:b w:val="false"/>
          <w:i w:val="false"/>
          <w:color w:val="000000"/>
          <w:sz w:val="28"/>
        </w:rPr>
        <w:t>
      10.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шешімде бекітілген "Әлем елдерінің жіктеуіші" деген 22-қосымшаға сәйкес елдердің кодтауын пайдалану қажет.</w:t>
      </w:r>
    </w:p>
    <w:bookmarkEnd w:id="136"/>
    <w:bookmarkStart w:name="z149" w:id="137"/>
    <w:p>
      <w:pPr>
        <w:spacing w:after="0"/>
        <w:ind w:left="0"/>
        <w:jc w:val="left"/>
      </w:pPr>
      <w:r>
        <w:rPr>
          <w:rFonts w:ascii="Times New Roman"/>
          <w:b/>
          <w:i w:val="false"/>
          <w:color w:val="000000"/>
        </w:rPr>
        <w:t xml:space="preserve"> 2-Тарау. "Салық төлеуші туралы жалпы ақпарат" бөлімін толтыру бойынша түсіндірме</w:t>
      </w:r>
    </w:p>
    <w:bookmarkEnd w:id="137"/>
    <w:bookmarkStart w:name="z150" w:id="138"/>
    <w:p>
      <w:pPr>
        <w:spacing w:after="0"/>
        <w:ind w:left="0"/>
        <w:jc w:val="both"/>
      </w:pPr>
      <w:r>
        <w:rPr>
          <w:rFonts w:ascii="Times New Roman"/>
          <w:b w:val="false"/>
          <w:i w:val="false"/>
          <w:color w:val="000000"/>
          <w:sz w:val="28"/>
        </w:rPr>
        <w:t>
      11. 1-ші торкөзде салық төлеушінің бизнес-сәйкестендіру нөмірі (бұдан әрі – БСН).</w:t>
      </w:r>
    </w:p>
    <w:bookmarkEnd w:id="138"/>
    <w:bookmarkStart w:name="z151" w:id="139"/>
    <w:p>
      <w:pPr>
        <w:spacing w:after="0"/>
        <w:ind w:left="0"/>
        <w:jc w:val="both"/>
      </w:pPr>
      <w:r>
        <w:rPr>
          <w:rFonts w:ascii="Times New Roman"/>
          <w:b w:val="false"/>
          <w:i w:val="false"/>
          <w:color w:val="000000"/>
          <w:sz w:val="28"/>
        </w:rPr>
        <w:t>
      12. 2-ші торкөзде салық есептілігі тапсырылатын салық кезеңі (жыл) – декларация табыс етілетін есепті салық кезеңі (араб сандарымен көрсетіледі).</w:t>
      </w:r>
    </w:p>
    <w:bookmarkEnd w:id="139"/>
    <w:bookmarkStart w:name="z152" w:id="140"/>
    <w:p>
      <w:pPr>
        <w:spacing w:after="0"/>
        <w:ind w:left="0"/>
        <w:jc w:val="both"/>
      </w:pPr>
      <w:r>
        <w:rPr>
          <w:rFonts w:ascii="Times New Roman"/>
          <w:b w:val="false"/>
          <w:i w:val="false"/>
          <w:color w:val="000000"/>
          <w:sz w:val="28"/>
        </w:rPr>
        <w:t>
      13. 3-ші торкөзде салық төлеушінің атауы – құрылтай құжаттарына сәйкес заңды тұлғаның атауы көрсетіледі;</w:t>
      </w:r>
    </w:p>
    <w:bookmarkEnd w:id="140"/>
    <w:bookmarkStart w:name="z153" w:id="141"/>
    <w:p>
      <w:pPr>
        <w:spacing w:after="0"/>
        <w:ind w:left="0"/>
        <w:jc w:val="both"/>
      </w:pPr>
      <w:r>
        <w:rPr>
          <w:rFonts w:ascii="Times New Roman"/>
          <w:b w:val="false"/>
          <w:i w:val="false"/>
          <w:color w:val="000000"/>
          <w:sz w:val="28"/>
        </w:rPr>
        <w:t>
      14. 4-ші торкөзде декларация түрі:</w:t>
      </w:r>
    </w:p>
    <w:bookmarkEnd w:id="141"/>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Start w:name="z154" w:id="142"/>
    <w:p>
      <w:pPr>
        <w:spacing w:after="0"/>
        <w:ind w:left="0"/>
        <w:jc w:val="both"/>
      </w:pPr>
      <w:r>
        <w:rPr>
          <w:rFonts w:ascii="Times New Roman"/>
          <w:b w:val="false"/>
          <w:i w:val="false"/>
          <w:color w:val="000000"/>
          <w:sz w:val="28"/>
        </w:rPr>
        <w:t>
      15. 5-ші торкөзде хабарламаның нөмірі мен күні:</w:t>
      </w:r>
    </w:p>
    <w:bookmarkEnd w:id="142"/>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Start w:name="z155" w:id="143"/>
    <w:p>
      <w:pPr>
        <w:spacing w:after="0"/>
        <w:ind w:left="0"/>
        <w:jc w:val="both"/>
      </w:pPr>
      <w:r>
        <w:rPr>
          <w:rFonts w:ascii="Times New Roman"/>
          <w:b w:val="false"/>
          <w:i w:val="false"/>
          <w:color w:val="000000"/>
          <w:sz w:val="28"/>
        </w:rPr>
        <w:t xml:space="preserve">
      16. 6-ші торкөзде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санаты торкөзде, егер салық төлеуші сенімгерлік басқару санатына жататын жағдайда белгіленеді.</w:t>
      </w:r>
    </w:p>
    <w:bookmarkEnd w:id="143"/>
    <w:bookmarkStart w:name="z156" w:id="144"/>
    <w:p>
      <w:pPr>
        <w:spacing w:after="0"/>
        <w:ind w:left="0"/>
        <w:jc w:val="both"/>
      </w:pPr>
      <w:r>
        <w:rPr>
          <w:rFonts w:ascii="Times New Roman"/>
          <w:b w:val="false"/>
          <w:i w:val="false"/>
          <w:color w:val="000000"/>
          <w:sz w:val="28"/>
        </w:rPr>
        <w:t>
      17. 7-ші торкөзде салық есептілігі мен декларация толтырудың валюта коды осы Қағидалардың 10-тармағына сәйкес көрсетіледі.</w:t>
      </w:r>
    </w:p>
    <w:bookmarkEnd w:id="144"/>
    <w:bookmarkStart w:name="z157" w:id="145"/>
    <w:p>
      <w:pPr>
        <w:spacing w:after="0"/>
        <w:ind w:left="0"/>
        <w:jc w:val="both"/>
      </w:pPr>
      <w:r>
        <w:rPr>
          <w:rFonts w:ascii="Times New Roman"/>
          <w:b w:val="false"/>
          <w:i w:val="false"/>
          <w:color w:val="000000"/>
          <w:sz w:val="28"/>
        </w:rPr>
        <w:t>
      18. 8-ші торкөзде резиденттік белгісі:</w:t>
      </w:r>
    </w:p>
    <w:bookmarkEnd w:id="145"/>
    <w:p>
      <w:pPr>
        <w:spacing w:after="0"/>
        <w:ind w:left="0"/>
        <w:jc w:val="both"/>
      </w:pPr>
      <w:r>
        <w:rPr>
          <w:rFonts w:ascii="Times New Roman"/>
          <w:b w:val="false"/>
          <w:i w:val="false"/>
          <w:color w:val="000000"/>
          <w:sz w:val="28"/>
        </w:rPr>
        <w:t>
      1)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2) В торкөзін Қазақстан Республикасының бейрезидент салық төлеушісі белгілейді;</w:t>
      </w:r>
    </w:p>
    <w:bookmarkStart w:name="z158" w:id="146"/>
    <w:p>
      <w:pPr>
        <w:spacing w:after="0"/>
        <w:ind w:left="0"/>
        <w:jc w:val="both"/>
      </w:pPr>
      <w:r>
        <w:rPr>
          <w:rFonts w:ascii="Times New Roman"/>
          <w:b w:val="false"/>
          <w:i w:val="false"/>
          <w:color w:val="000000"/>
          <w:sz w:val="28"/>
        </w:rPr>
        <w:t>
      19. 9-ші торкөзде резиденттік елінің коды мен салықтық тіркеу нөмірі;</w:t>
      </w:r>
    </w:p>
    <w:bookmarkEnd w:id="146"/>
    <w:p>
      <w:pPr>
        <w:spacing w:after="0"/>
        <w:ind w:left="0"/>
        <w:jc w:val="both"/>
      </w:pPr>
      <w:r>
        <w:rPr>
          <w:rFonts w:ascii="Times New Roman"/>
          <w:b w:val="false"/>
          <w:i w:val="false"/>
          <w:color w:val="000000"/>
          <w:sz w:val="28"/>
        </w:rPr>
        <w:t>
      егер декларацияны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1)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2) В жолда бейрезиденттің резиденттік еліндегі салықтық тіркеу нөмірі көрсетіледі.</w:t>
      </w:r>
    </w:p>
    <w:bookmarkStart w:name="z159" w:id="147"/>
    <w:p>
      <w:pPr>
        <w:spacing w:after="0"/>
        <w:ind w:left="0"/>
        <w:jc w:val="both"/>
      </w:pPr>
      <w:r>
        <w:rPr>
          <w:rFonts w:ascii="Times New Roman"/>
          <w:b w:val="false"/>
          <w:i w:val="false"/>
          <w:color w:val="000000"/>
          <w:sz w:val="28"/>
        </w:rPr>
        <w:t>
      20. 10-ші торкөзде Қазақстан Республикасы шегінен тыс жерлерде тұрақты мекемесінің бар-жоғы көрсетіледі.</w:t>
      </w:r>
    </w:p>
    <w:bookmarkEnd w:id="147"/>
    <w:bookmarkStart w:name="z160" w:id="148"/>
    <w:p>
      <w:pPr>
        <w:spacing w:after="0"/>
        <w:ind w:left="0"/>
        <w:jc w:val="left"/>
      </w:pPr>
      <w:r>
        <w:rPr>
          <w:rFonts w:ascii="Times New Roman"/>
          <w:b/>
          <w:i w:val="false"/>
          <w:color w:val="000000"/>
        </w:rPr>
        <w:t xml:space="preserve"> 3-Тарау. "Конституциялық заңның 6-бабы </w:t>
      </w:r>
      <w:r>
        <w:rPr>
          <w:rFonts w:ascii="Times New Roman"/>
          <w:b/>
          <w:i w:val="false"/>
          <w:color w:val="000000"/>
        </w:rPr>
        <w:t>3-тармағында</w:t>
      </w:r>
      <w:r>
        <w:rPr>
          <w:rFonts w:ascii="Times New Roman"/>
          <w:b/>
          <w:i w:val="false"/>
          <w:color w:val="000000"/>
        </w:rPr>
        <w:t xml:space="preserve"> қарастырылған қаржылық қызметтерді көрсетуден табыстар" бөлімін толтыру бойынша түсіндірме</w:t>
      </w:r>
    </w:p>
    <w:bookmarkEnd w:id="148"/>
    <w:bookmarkStart w:name="z161" w:id="149"/>
    <w:p>
      <w:pPr>
        <w:spacing w:after="0"/>
        <w:ind w:left="0"/>
        <w:jc w:val="both"/>
      </w:pPr>
      <w:r>
        <w:rPr>
          <w:rFonts w:ascii="Times New Roman"/>
          <w:b w:val="false"/>
          <w:i w:val="false"/>
          <w:color w:val="000000"/>
          <w:sz w:val="28"/>
        </w:rPr>
        <w:t>
      21. 180.00.001-жолда Конституциялық заңның 6-бабы 3-тармағының 1)-тармақшасына сәйкес айқындалатын ислам банкінің банктік қызметтерін көрсетуден түскен табыс сомасы көрсетіледі;</w:t>
      </w:r>
    </w:p>
    <w:bookmarkEnd w:id="149"/>
    <w:bookmarkStart w:name="z162" w:id="150"/>
    <w:p>
      <w:pPr>
        <w:spacing w:after="0"/>
        <w:ind w:left="0"/>
        <w:jc w:val="both"/>
      </w:pPr>
      <w:r>
        <w:rPr>
          <w:rFonts w:ascii="Times New Roman"/>
          <w:b w:val="false"/>
          <w:i w:val="false"/>
          <w:color w:val="000000"/>
          <w:sz w:val="28"/>
        </w:rPr>
        <w:t>
      22. 180.00.002-жолда Конституциялық заңның 6-бабы 3-тармағының 2)-тармақшасына сәйкес айқындалатын қайта сақтандыру қызметтерін көрсету және сақтандыру брокерлік қызметтерін көрсетуден түскен табыс сомасы көрсетіледі;</w:t>
      </w:r>
    </w:p>
    <w:bookmarkEnd w:id="150"/>
    <w:bookmarkStart w:name="z163" w:id="151"/>
    <w:p>
      <w:pPr>
        <w:spacing w:after="0"/>
        <w:ind w:left="0"/>
        <w:jc w:val="both"/>
      </w:pPr>
      <w:r>
        <w:rPr>
          <w:rFonts w:ascii="Times New Roman"/>
          <w:b w:val="false"/>
          <w:i w:val="false"/>
          <w:color w:val="000000"/>
          <w:sz w:val="28"/>
        </w:rPr>
        <w:t>
      23. 180.00.003-жолда Конституциялық заңның 6-бабы 3-тармағының 3)-тармақшасына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табыс сомасы көрсетіледі;</w:t>
      </w:r>
    </w:p>
    <w:bookmarkEnd w:id="151"/>
    <w:bookmarkStart w:name="z164" w:id="152"/>
    <w:p>
      <w:pPr>
        <w:spacing w:after="0"/>
        <w:ind w:left="0"/>
        <w:jc w:val="both"/>
      </w:pPr>
      <w:r>
        <w:rPr>
          <w:rFonts w:ascii="Times New Roman"/>
          <w:b w:val="false"/>
          <w:i w:val="false"/>
          <w:color w:val="000000"/>
          <w:sz w:val="28"/>
        </w:rPr>
        <w:t xml:space="preserve">
      24. 180.00.004-жолда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4)-тармақшасына сәйкес айқындалатын брокерлік және (немесе) дилерлік, андеррайтингтік қызметтерді көрсетуден түскен табыс сомасы көрсетіледі;</w:t>
      </w:r>
    </w:p>
    <w:bookmarkEnd w:id="152"/>
    <w:bookmarkStart w:name="z165" w:id="153"/>
    <w:p>
      <w:pPr>
        <w:spacing w:after="0"/>
        <w:ind w:left="0"/>
        <w:jc w:val="both"/>
      </w:pPr>
      <w:r>
        <w:rPr>
          <w:rFonts w:ascii="Times New Roman"/>
          <w:b w:val="false"/>
          <w:i w:val="false"/>
          <w:color w:val="000000"/>
          <w:sz w:val="28"/>
        </w:rPr>
        <w:t>
      25. 180.00.005-жолда Конституциялық заңның 6-бабы 3-тармағының 5)-тармақшасына сәйкес көзделген және АХҚО-ның, мемлекеттік жоспарлау жөніндегі орталық уәкілетті органның және салықтардың бюджетке төленетін басқа да міндетті төлемдердің түсуін қамтамасыз ету саласында басшылықты жүзеге асыратын мемлекеттік органның бірлескен актісінде айқындалатын басқа да қаржылық қызметтер көрсетуден түсетін кірістің сомасы көрсетіледі ;</w:t>
      </w:r>
    </w:p>
    <w:bookmarkEnd w:id="153"/>
    <w:bookmarkStart w:name="z166" w:id="154"/>
    <w:p>
      <w:pPr>
        <w:spacing w:after="0"/>
        <w:ind w:left="0"/>
        <w:jc w:val="both"/>
      </w:pPr>
      <w:r>
        <w:rPr>
          <w:rFonts w:ascii="Times New Roman"/>
          <w:b w:val="false"/>
          <w:i w:val="false"/>
          <w:color w:val="000000"/>
          <w:sz w:val="28"/>
        </w:rPr>
        <w:t>
      26. 180.00.006-жолда Конституциялық заңның 6-бабы 3-тармағында көрсетілген қаржылық қызметтерді көрсетуден түскен барлық сомасы көрсетіледі. 180.00.001-ден бастап 180.00.005 бойынша соммалар.</w:t>
      </w:r>
    </w:p>
    <w:bookmarkEnd w:id="154"/>
    <w:bookmarkStart w:name="z167" w:id="155"/>
    <w:p>
      <w:pPr>
        <w:spacing w:after="0"/>
        <w:ind w:left="0"/>
        <w:jc w:val="left"/>
      </w:pPr>
      <w:r>
        <w:rPr>
          <w:rFonts w:ascii="Times New Roman"/>
          <w:b/>
          <w:i w:val="false"/>
          <w:color w:val="000000"/>
        </w:rPr>
        <w:t xml:space="preserve"> 4-Тарау. "Конституциялық заңның 6-бабы 4-тармағында қарастырылған ілеспелі қызметтерді көрсетуден табыстар" бөлімін толтыру бойынша түсіндірме</w:t>
      </w:r>
    </w:p>
    <w:bookmarkEnd w:id="155"/>
    <w:bookmarkStart w:name="z168" w:id="156"/>
    <w:p>
      <w:pPr>
        <w:spacing w:after="0"/>
        <w:ind w:left="0"/>
        <w:jc w:val="both"/>
      </w:pPr>
      <w:r>
        <w:rPr>
          <w:rFonts w:ascii="Times New Roman"/>
          <w:b w:val="false"/>
          <w:i w:val="false"/>
          <w:color w:val="000000"/>
          <w:sz w:val="28"/>
        </w:rPr>
        <w:t>
      27. 180.00.007-жолда Конституциялық заңның 6-бабы 4-тармағына сәйкес айқындалатын заңдық қызметтерін көрсетуден түскен табыс сомасы көрсетіледі;</w:t>
      </w:r>
    </w:p>
    <w:bookmarkEnd w:id="156"/>
    <w:bookmarkStart w:name="z169" w:id="157"/>
    <w:p>
      <w:pPr>
        <w:spacing w:after="0"/>
        <w:ind w:left="0"/>
        <w:jc w:val="both"/>
      </w:pPr>
      <w:r>
        <w:rPr>
          <w:rFonts w:ascii="Times New Roman"/>
          <w:b w:val="false"/>
          <w:i w:val="false"/>
          <w:color w:val="000000"/>
          <w:sz w:val="28"/>
        </w:rPr>
        <w:t>
      28. 180.00.008-жолда Конституциялық заңның 6-бабы 4-тармағына сәйкес айқындалатын аудиторлық қызметтерін көрсетуден түскен табыс сомасы көрсетіледі;</w:t>
      </w:r>
    </w:p>
    <w:bookmarkEnd w:id="157"/>
    <w:bookmarkStart w:name="z170" w:id="158"/>
    <w:p>
      <w:pPr>
        <w:spacing w:after="0"/>
        <w:ind w:left="0"/>
        <w:jc w:val="both"/>
      </w:pPr>
      <w:r>
        <w:rPr>
          <w:rFonts w:ascii="Times New Roman"/>
          <w:b w:val="false"/>
          <w:i w:val="false"/>
          <w:color w:val="000000"/>
          <w:sz w:val="28"/>
        </w:rPr>
        <w:t xml:space="preserve">
      29. 180.00.009-жолда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бухгалтерлік қызметтерін көрсетуден түскен табыс сомасы көрсетіледі;</w:t>
      </w:r>
    </w:p>
    <w:bookmarkEnd w:id="158"/>
    <w:bookmarkStart w:name="z171" w:id="159"/>
    <w:p>
      <w:pPr>
        <w:spacing w:after="0"/>
        <w:ind w:left="0"/>
        <w:jc w:val="both"/>
      </w:pPr>
      <w:r>
        <w:rPr>
          <w:rFonts w:ascii="Times New Roman"/>
          <w:b w:val="false"/>
          <w:i w:val="false"/>
          <w:color w:val="000000"/>
          <w:sz w:val="28"/>
        </w:rPr>
        <w:t>
      30. 180.00.010-жолда Конституциялық заңның 6-бабы 4-тармағына сәйкес айқындалатын консалтингтік қызметтерін көрсетуден түскен табыс сомасы көрсетіледі;</w:t>
      </w:r>
    </w:p>
    <w:bookmarkEnd w:id="159"/>
    <w:bookmarkStart w:name="z172" w:id="160"/>
    <w:p>
      <w:pPr>
        <w:spacing w:after="0"/>
        <w:ind w:left="0"/>
        <w:jc w:val="both"/>
      </w:pPr>
      <w:r>
        <w:rPr>
          <w:rFonts w:ascii="Times New Roman"/>
          <w:b w:val="false"/>
          <w:i w:val="false"/>
          <w:color w:val="000000"/>
          <w:sz w:val="28"/>
        </w:rPr>
        <w:t>
      31. 180.00.011-жолда Конституциялық заңның 6-бабы 4-тармағында көрсетілген ілеспелі қызметтерді көрсетуден түскен барлық сомасы көрсетіледі. 180.00.007-ден бастап 180.00.010 бойынша соммалар.</w:t>
      </w:r>
    </w:p>
    <w:bookmarkEnd w:id="160"/>
    <w:bookmarkStart w:name="z173" w:id="161"/>
    <w:p>
      <w:pPr>
        <w:spacing w:after="0"/>
        <w:ind w:left="0"/>
        <w:jc w:val="left"/>
      </w:pPr>
      <w:r>
        <w:rPr>
          <w:rFonts w:ascii="Times New Roman"/>
          <w:b/>
          <w:i w:val="false"/>
          <w:color w:val="000000"/>
        </w:rPr>
        <w:t xml:space="preserve"> 5-Тарау. "Конституциялық заңның 6-бабы 7-тармағына сәйкес салық салудан босатылатын табыстар" бөлімін толтыру бойынша түсіндірме</w:t>
      </w:r>
    </w:p>
    <w:bookmarkEnd w:id="161"/>
    <w:bookmarkStart w:name="z174" w:id="162"/>
    <w:p>
      <w:pPr>
        <w:spacing w:after="0"/>
        <w:ind w:left="0"/>
        <w:jc w:val="both"/>
      </w:pPr>
      <w:r>
        <w:rPr>
          <w:rFonts w:ascii="Times New Roman"/>
          <w:b w:val="false"/>
          <w:i w:val="false"/>
          <w:color w:val="000000"/>
          <w:sz w:val="28"/>
        </w:rPr>
        <w:t xml:space="preserve">
      32. 180.00.012-жолда Конституциялық заңның 6-бабы </w:t>
      </w:r>
      <w:r>
        <w:rPr>
          <w:rFonts w:ascii="Times New Roman"/>
          <w:b w:val="false"/>
          <w:i w:val="false"/>
          <w:color w:val="000000"/>
          <w:sz w:val="28"/>
        </w:rPr>
        <w:t>7- тармағына</w:t>
      </w:r>
      <w:r>
        <w:rPr>
          <w:rFonts w:ascii="Times New Roman"/>
          <w:b w:val="false"/>
          <w:i w:val="false"/>
          <w:color w:val="000000"/>
          <w:sz w:val="28"/>
        </w:rPr>
        <w:t xml:space="preserve"> сәйкес салық салудан босатылатын табыстардың барлық сомасы көрсетіледі. </w:t>
      </w:r>
    </w:p>
    <w:bookmarkEnd w:id="162"/>
    <w:bookmarkStart w:name="z175" w:id="163"/>
    <w:p>
      <w:pPr>
        <w:spacing w:after="0"/>
        <w:ind w:left="0"/>
        <w:jc w:val="left"/>
      </w:pPr>
      <w:r>
        <w:rPr>
          <w:rFonts w:ascii="Times New Roman"/>
          <w:b/>
          <w:i w:val="false"/>
          <w:color w:val="000000"/>
        </w:rPr>
        <w:t xml:space="preserve"> 6-Тарау. "Салық төлеушiнiң жауапкершiлiгi" бөлімін толтыру бойынша түсіндірме</w:t>
      </w:r>
    </w:p>
    <w:bookmarkEnd w:id="163"/>
    <w:bookmarkStart w:name="z176" w:id="164"/>
    <w:p>
      <w:pPr>
        <w:spacing w:after="0"/>
        <w:ind w:left="0"/>
        <w:jc w:val="both"/>
      </w:pPr>
      <w:r>
        <w:rPr>
          <w:rFonts w:ascii="Times New Roman"/>
          <w:b w:val="false"/>
          <w:i w:val="false"/>
          <w:color w:val="000000"/>
          <w:sz w:val="28"/>
        </w:rPr>
        <w:t>
      33. "Басшының немесе салық төлеушінің тиісті уәкілетті тұлғаның тегі, аты, әкесінің аты (болған кезде)" деген ашық жолда басшының тегі, аты, әкесінің аты (болған кезде) көрсетіледі.</w:t>
      </w:r>
    </w:p>
    <w:bookmarkEnd w:id="164"/>
    <w:bookmarkStart w:name="z177" w:id="165"/>
    <w:p>
      <w:pPr>
        <w:spacing w:after="0"/>
        <w:ind w:left="0"/>
        <w:jc w:val="both"/>
      </w:pPr>
      <w:r>
        <w:rPr>
          <w:rFonts w:ascii="Times New Roman"/>
          <w:b w:val="false"/>
          <w:i w:val="false"/>
          <w:color w:val="000000"/>
          <w:sz w:val="28"/>
        </w:rPr>
        <w:t>
      34. "Қолы" деген ашық жолда басшының немесе салық төлеушінің тиісті уәкілетті тұлғаның қолы қойылады.</w:t>
      </w:r>
    </w:p>
    <w:bookmarkEnd w:id="165"/>
    <w:bookmarkStart w:name="z178" w:id="166"/>
    <w:p>
      <w:pPr>
        <w:spacing w:after="0"/>
        <w:ind w:left="0"/>
        <w:jc w:val="both"/>
      </w:pPr>
      <w:r>
        <w:rPr>
          <w:rFonts w:ascii="Times New Roman"/>
          <w:b w:val="false"/>
          <w:i w:val="false"/>
          <w:color w:val="000000"/>
          <w:sz w:val="28"/>
        </w:rPr>
        <w:t>
      35. Декларацияның тапсырған күні – декларацияның мемлекеттік кірістер органына тапсырған күні.</w:t>
      </w:r>
    </w:p>
    <w:bookmarkEnd w:id="166"/>
    <w:bookmarkStart w:name="z179" w:id="167"/>
    <w:p>
      <w:pPr>
        <w:spacing w:after="0"/>
        <w:ind w:left="0"/>
        <w:jc w:val="both"/>
      </w:pPr>
      <w:r>
        <w:rPr>
          <w:rFonts w:ascii="Times New Roman"/>
          <w:b w:val="false"/>
          <w:i w:val="false"/>
          <w:color w:val="000000"/>
          <w:sz w:val="28"/>
        </w:rPr>
        <w:t>
      36. Мемлекеттік кірістер органының коды – салық төлеушінің тіркеу орны бойынша мемлекеттік кірістер органының коды.</w:t>
      </w:r>
    </w:p>
    <w:bookmarkEnd w:id="167"/>
    <w:bookmarkStart w:name="z180" w:id="168"/>
    <w:p>
      <w:pPr>
        <w:spacing w:after="0"/>
        <w:ind w:left="0"/>
        <w:jc w:val="both"/>
      </w:pPr>
      <w:r>
        <w:rPr>
          <w:rFonts w:ascii="Times New Roman"/>
          <w:b w:val="false"/>
          <w:i w:val="false"/>
          <w:color w:val="000000"/>
          <w:sz w:val="28"/>
        </w:rPr>
        <w:t>
      37. "Мөр орны" деген ашық жолда салық төлеушінің мөрі қойылады.</w:t>
      </w:r>
    </w:p>
    <w:bookmarkEnd w:id="168"/>
    <w:bookmarkStart w:name="z181" w:id="169"/>
    <w:p>
      <w:pPr>
        <w:spacing w:after="0"/>
        <w:ind w:left="0"/>
        <w:jc w:val="both"/>
      </w:pPr>
      <w:r>
        <w:rPr>
          <w:rFonts w:ascii="Times New Roman"/>
          <w:b w:val="false"/>
          <w:i w:val="false"/>
          <w:color w:val="000000"/>
          <w:sz w:val="28"/>
        </w:rPr>
        <w:t>
      38. "Декларацияны қабылдаған лауазымды адамның тегі, аты, әкесінің аты (болған кезде)" деген ашық жолда декларацияны қабылдаған мемлекеттік кірістер органы қызметкерінің тегі, аты, әкесінің аты (болған кезде) көрсетіледі.</w:t>
      </w:r>
    </w:p>
    <w:bookmarkEnd w:id="169"/>
    <w:bookmarkStart w:name="z182" w:id="170"/>
    <w:p>
      <w:pPr>
        <w:spacing w:after="0"/>
        <w:ind w:left="0"/>
        <w:jc w:val="both"/>
      </w:pPr>
      <w:r>
        <w:rPr>
          <w:rFonts w:ascii="Times New Roman"/>
          <w:b w:val="false"/>
          <w:i w:val="false"/>
          <w:color w:val="000000"/>
          <w:sz w:val="28"/>
        </w:rPr>
        <w:t xml:space="preserve">
      39.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170"/>
    <w:bookmarkStart w:name="z183" w:id="171"/>
    <w:p>
      <w:pPr>
        <w:spacing w:after="0"/>
        <w:ind w:left="0"/>
        <w:jc w:val="both"/>
      </w:pPr>
      <w:r>
        <w:rPr>
          <w:rFonts w:ascii="Times New Roman"/>
          <w:b w:val="false"/>
          <w:i w:val="false"/>
          <w:color w:val="000000"/>
          <w:sz w:val="28"/>
        </w:rPr>
        <w:t>
      40. Құжаттың кіріс нөмірі – мемлекеттік кірістер органы берген декларацияның тіркеу нөмірі.</w:t>
      </w:r>
    </w:p>
    <w:bookmarkEnd w:id="171"/>
    <w:bookmarkStart w:name="z184" w:id="172"/>
    <w:p>
      <w:pPr>
        <w:spacing w:after="0"/>
        <w:ind w:left="0"/>
        <w:jc w:val="both"/>
      </w:pPr>
      <w:r>
        <w:rPr>
          <w:rFonts w:ascii="Times New Roman"/>
          <w:b w:val="false"/>
          <w:i w:val="false"/>
          <w:color w:val="000000"/>
          <w:sz w:val="28"/>
        </w:rPr>
        <w:t>
      41. Пошта штемпелінің күні – пошта немесе өзге байланыс ұйымы қойған пошта штемпелінің күні көрсетіледі.</w:t>
      </w:r>
    </w:p>
    <w:bookmarkEnd w:id="172"/>
    <w:bookmarkStart w:name="z185" w:id="173"/>
    <w:p>
      <w:pPr>
        <w:spacing w:after="0"/>
        <w:ind w:left="0"/>
        <w:jc w:val="both"/>
      </w:pPr>
      <w:r>
        <w:rPr>
          <w:rFonts w:ascii="Times New Roman"/>
          <w:b w:val="false"/>
          <w:i w:val="false"/>
          <w:color w:val="000000"/>
          <w:sz w:val="28"/>
        </w:rPr>
        <w:t>
      42. Осы тараудың 39, 40, 41 және 42 тармақтары қағаз тасымалдағышта декларацияны қабылдаған, мемлекеттік кірістер органының қызметкері толтырады.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78-қосымша</w:t>
            </w:r>
          </w:p>
        </w:tc>
      </w:tr>
    </w:tbl>
    <w:p>
      <w:pPr>
        <w:spacing w:after="0"/>
        <w:ind w:left="0"/>
        <w:jc w:val="left"/>
      </w:pP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79-қосымша</w:t>
            </w:r>
          </w:p>
        </w:tc>
      </w:tr>
    </w:tbl>
    <w:bookmarkStart w:name="z188" w:id="174"/>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w:t>
      </w:r>
    </w:p>
    <w:bookmarkEnd w:id="174"/>
    <w:bookmarkStart w:name="z189" w:id="175"/>
    <w:p>
      <w:pPr>
        <w:spacing w:after="0"/>
        <w:ind w:left="0"/>
        <w:jc w:val="left"/>
      </w:pPr>
      <w:r>
        <w:rPr>
          <w:rFonts w:ascii="Times New Roman"/>
          <w:b/>
          <w:i w:val="false"/>
          <w:color w:val="000000"/>
        </w:rPr>
        <w:t xml:space="preserve"> 1-тарау. Жалпы ережелер</w:t>
      </w:r>
    </w:p>
    <w:bookmarkEnd w:id="175"/>
    <w:bookmarkStart w:name="z190" w:id="176"/>
    <w:p>
      <w:pPr>
        <w:spacing w:after="0"/>
        <w:ind w:left="0"/>
        <w:jc w:val="both"/>
      </w:pPr>
      <w:r>
        <w:rPr>
          <w:rFonts w:ascii="Times New Roman"/>
          <w:b w:val="false"/>
          <w:i w:val="false"/>
          <w:color w:val="000000"/>
          <w:sz w:val="28"/>
        </w:rPr>
        <w:t xml:space="preserve">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2003 жылғы 25 сәуірдегі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(бұдан әрі – Міндетті әлеуметтік сақтандыру туралы заңы), 2013 жылғы 21 маусымдағы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(бұдан әрі – Зейнетақымен қамсыздандыру туралы заңы), 2015 жылғы 16 қарашадағы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(бұдан әрі – Міндетті әлеуметтік медициналық сақтандыру туралы заңы) Қазақстан Республикасының Заңдарына сәйкес әзірленген.</w:t>
      </w:r>
    </w:p>
    <w:bookmarkEnd w:id="176"/>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есептеуге, сондай-ақ мiндетті зейнетақы жарналарының (бұдан әрі – мiндетті зейнетақы жарналары), ұстауға (қоса есептеуге) және бірыңғай жинақтаушы зейнетақы қорына (бұдан әрі – БЖЗҚ) аударуға, Мемлекеттік әлеуметтік сақтандыру қорына (бұдан әрі – МӘМС) әлеуметтiк аударымдар (бұдан әрі – әлеуметтік аударымдар) және міндетті әлеуметтікмедициналық сақтандыруға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pPr>
        <w:spacing w:after="0"/>
        <w:ind w:left="0"/>
        <w:jc w:val="both"/>
      </w:pPr>
      <w:r>
        <w:rPr>
          <w:rFonts w:ascii="Times New Roman"/>
          <w:b w:val="false"/>
          <w:i w:val="false"/>
          <w:color w:val="000000"/>
          <w:sz w:val="28"/>
        </w:rPr>
        <w:t xml:space="preserve">
      Декларацияны Салық кодексінің 8-бөлімі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36-тарауларына</w:t>
      </w:r>
      <w:r>
        <w:rPr>
          <w:rFonts w:ascii="Times New Roman"/>
          <w:b w:val="false"/>
          <w:i w:val="false"/>
          <w:color w:val="000000"/>
          <w:sz w:val="28"/>
        </w:rPr>
        <w:t xml:space="preserve">, 19-бөлімінің </w:t>
      </w:r>
      <w:r>
        <w:rPr>
          <w:rFonts w:ascii="Times New Roman"/>
          <w:b w:val="false"/>
          <w:i w:val="false"/>
          <w:color w:val="000000"/>
          <w:sz w:val="28"/>
        </w:rPr>
        <w:t>74-тарауына</w:t>
      </w:r>
      <w:r>
        <w:rPr>
          <w:rFonts w:ascii="Times New Roman"/>
          <w:b w:val="false"/>
          <w:i w:val="false"/>
          <w:color w:val="000000"/>
          <w:sz w:val="28"/>
        </w:rPr>
        <w:t>, 19-бөлімге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Зейнетақымен қамсыздандыру туралы заңына сәйкес міндетті зейнетақы жарналарын, міндетті кәсіптік зейнетақы жарналарын төлеу жөніндегі агенттері, Міндетті әлеуметтік сақтандыру туралы заңға сәйкес әлеуметтік аударымдарды төлеушілер, Міндетті әлеуметтік медициналық сақтандыру туралы заңға сәйкес әлеуметтік аударымдарды төлеушілер, оның ішінде зейнетақымен қамсыздандыру және әлеуметтік сақтандыру туралы, міндетті әлеуметтік медициналық сақтандыру заңдарында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салық төлеушілер (салық агенттері, шаруа немесе фермер қожалықтары үшін арнаулы салық режимдерін қолданатындарды қоспағанда), жеке практикамен аналысатын жеке тұлғалар жасайды.</w:t>
      </w:r>
    </w:p>
    <w:p>
      <w:pPr>
        <w:spacing w:after="0"/>
        <w:ind w:left="0"/>
        <w:jc w:val="both"/>
      </w:pPr>
      <w:r>
        <w:rPr>
          <w:rFonts w:ascii="Times New Roman"/>
          <w:b w:val="false"/>
          <w:i w:val="false"/>
          <w:color w:val="000000"/>
          <w:sz w:val="28"/>
        </w:rPr>
        <w:t xml:space="preserve">
      Салық кодексінің 482-бабы </w:t>
      </w:r>
      <w:r>
        <w:rPr>
          <w:rFonts w:ascii="Times New Roman"/>
          <w:b w:val="false"/>
          <w:i w:val="false"/>
          <w:color w:val="000000"/>
          <w:sz w:val="28"/>
        </w:rPr>
        <w:t>3-тармағына</w:t>
      </w:r>
      <w:r>
        <w:rPr>
          <w:rFonts w:ascii="Times New Roman"/>
          <w:b w:val="false"/>
          <w:i w:val="false"/>
          <w:color w:val="000000"/>
          <w:sz w:val="28"/>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қызметті жүзеге асыратын салық төлеуші декларацияны Салық кодексінің 207-бабы </w:t>
      </w:r>
      <w:r>
        <w:rPr>
          <w:rFonts w:ascii="Times New Roman"/>
          <w:b w:val="false"/>
          <w:i w:val="false"/>
          <w:color w:val="000000"/>
          <w:sz w:val="28"/>
        </w:rPr>
        <w:t>1-тармағына</w:t>
      </w:r>
      <w:r>
        <w:rPr>
          <w:rFonts w:ascii="Times New Roman"/>
          <w:b w:val="false"/>
          <w:i w:val="false"/>
          <w:color w:val="000000"/>
          <w:sz w:val="28"/>
        </w:rPr>
        <w:t xml:space="preserve"> сәйкес әрбір қызмет түрі бойынша бөлек табыс етуді жүргізеді. </w:t>
      </w:r>
    </w:p>
    <w:bookmarkStart w:name="z191" w:id="177"/>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200.05-ке дейінгі нысандар) тұрады.</w:t>
      </w:r>
    </w:p>
    <w:bookmarkEnd w:id="177"/>
    <w:bookmarkStart w:name="z192" w:id="178"/>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78"/>
    <w:bookmarkStart w:name="z193" w:id="179"/>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179"/>
    <w:bookmarkStart w:name="z194" w:id="180"/>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bookmarkEnd w:id="180"/>
    <w:bookmarkStart w:name="z195" w:id="181"/>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181"/>
    <w:bookmarkStart w:name="z196" w:id="18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bookmarkEnd w:id="182"/>
    <w:bookmarkStart w:name="z197" w:id="183"/>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183"/>
    <w:bookmarkStart w:name="z198" w:id="18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84"/>
    <w:bookmarkStart w:name="z199" w:id="185"/>
    <w:p>
      <w:pPr>
        <w:spacing w:after="0"/>
        <w:ind w:left="0"/>
        <w:jc w:val="both"/>
      </w:pPr>
      <w:r>
        <w:rPr>
          <w:rFonts w:ascii="Times New Roman"/>
          <w:b w:val="false"/>
          <w:i w:val="false"/>
          <w:color w:val="000000"/>
          <w:sz w:val="28"/>
        </w:rPr>
        <w:t>
      10. Декларация жасау кезінде:</w:t>
      </w:r>
    </w:p>
    <w:bookmarkEnd w:id="18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200" w:id="186"/>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86"/>
    <w:bookmarkStart w:name="z201" w:id="187"/>
    <w:p>
      <w:pPr>
        <w:spacing w:after="0"/>
        <w:ind w:left="0"/>
        <w:jc w:val="both"/>
      </w:pPr>
      <w:r>
        <w:rPr>
          <w:rFonts w:ascii="Times New Roman"/>
          <w:b w:val="false"/>
          <w:i w:val="false"/>
          <w:color w:val="000000"/>
          <w:sz w:val="28"/>
        </w:rPr>
        <w:t>
      12. Декларацияны табыс ету кезінде:</w:t>
      </w:r>
    </w:p>
    <w:bookmarkEnd w:id="18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202" w:id="188"/>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188"/>
    <w:bookmarkStart w:name="z203" w:id="189"/>
    <w:p>
      <w:pPr>
        <w:spacing w:after="0"/>
        <w:ind w:left="0"/>
        <w:jc w:val="left"/>
      </w:pPr>
      <w:r>
        <w:rPr>
          <w:rFonts w:ascii="Times New Roman"/>
          <w:b/>
          <w:i w:val="false"/>
          <w:color w:val="000000"/>
        </w:rPr>
        <w:t xml:space="preserve"> 2-тарау. Декларацияны толтыру бойынша түсіндірме (200.00-нысан)</w:t>
      </w:r>
    </w:p>
    <w:bookmarkEnd w:id="189"/>
    <w:bookmarkStart w:name="z204" w:id="190"/>
    <w:p>
      <w:pPr>
        <w:spacing w:after="0"/>
        <w:ind w:left="0"/>
        <w:jc w:val="both"/>
      </w:pPr>
      <w:r>
        <w:rPr>
          <w:rFonts w:ascii="Times New Roman"/>
          <w:b w:val="false"/>
          <w:i w:val="false"/>
          <w:color w:val="000000"/>
          <w:sz w:val="28"/>
        </w:rPr>
        <w:t>
      14. "Салық төлеуші (салық агенті, агент немесе әлеуметтік төлемдерді төлеуші) туралы жалпы ақпарат" деген бөлімде салық төлеуші мынадай деректерді:</w:t>
      </w:r>
    </w:p>
    <w:bookmarkEnd w:id="190"/>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 (бұдан әрі – ЖСН (БСН).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 ЖСН (БСН);</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салық төлеушінің (салық агенті,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табыс еткен жағдайда белгіленеді;</w:t>
      </w:r>
    </w:p>
    <w:p>
      <w:pPr>
        <w:spacing w:after="0"/>
        <w:ind w:left="0"/>
        <w:jc w:val="both"/>
      </w:pPr>
      <w:r>
        <w:rPr>
          <w:rFonts w:ascii="Times New Roman"/>
          <w:b w:val="false"/>
          <w:i w:val="false"/>
          <w:color w:val="000000"/>
          <w:sz w:val="28"/>
        </w:rPr>
        <w:t>
      6) салық төлеушінің (салық агентінің немесе әлеуметтік төлемдерді төлеушінің) жекелеген санаттары көрсетіледі.</w:t>
      </w:r>
    </w:p>
    <w:p>
      <w:pPr>
        <w:spacing w:after="0"/>
        <w:ind w:left="0"/>
        <w:jc w:val="both"/>
      </w:pPr>
      <w:r>
        <w:rPr>
          <w:rFonts w:ascii="Times New Roman"/>
          <w:b w:val="false"/>
          <w:i w:val="false"/>
          <w:color w:val="000000"/>
          <w:sz w:val="28"/>
        </w:rPr>
        <w:t>
      Егер салық төлеуші А, B, C, D және Е жолдарында көрсетілген санаттардың біріне жататын жағдайда мынадай торкөздер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355-бабына</w:t>
      </w:r>
      <w:r>
        <w:rPr>
          <w:rFonts w:ascii="Times New Roman"/>
          <w:b w:val="false"/>
          <w:i w:val="false"/>
          <w:color w:val="000000"/>
          <w:sz w:val="28"/>
        </w:rPr>
        <w:t xml:space="preserve"> сәйкес ауыл шаруашылығы өнімдерін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Е – Салық кодексінің 355-бабына сәйкес тіркелген шегерімді пайдалана отырып, арнаулы салық режимін қолданатын салық төлеуші көрсетіледі.</w:t>
      </w:r>
    </w:p>
    <w:p>
      <w:pPr>
        <w:spacing w:after="0"/>
        <w:ind w:left="0"/>
        <w:jc w:val="both"/>
      </w:pPr>
      <w:r>
        <w:rPr>
          <w:rFonts w:ascii="Times New Roman"/>
          <w:b w:val="false"/>
          <w:i w:val="false"/>
          <w:color w:val="000000"/>
          <w:sz w:val="28"/>
        </w:rPr>
        <w:t>
      Егер 6 В бағанын белгілеген салық төлеуші бір мезгілде 6 А, 6 С немесе 6 D бағанына жатқан жағдайда, онда тиісінше 6 В мен 6 А, 6 В мен 6 С немесе 6 D бағандарының екеуін де белгілейді;</w:t>
      </w:r>
    </w:p>
    <w:p>
      <w:pPr>
        <w:spacing w:after="0"/>
        <w:ind w:left="0"/>
        <w:jc w:val="both"/>
      </w:pPr>
      <w:r>
        <w:rPr>
          <w:rFonts w:ascii="Times New Roman"/>
          <w:b w:val="false"/>
          <w:i w:val="false"/>
          <w:color w:val="000000"/>
          <w:sz w:val="28"/>
        </w:rPr>
        <w:t xml:space="preserve">
      7) "Астана" халықаралық қаржы орталығы туралы" 2015 жылғы 7 желтоқсандағы Қазақстан Республикасының </w:t>
      </w:r>
      <w:r>
        <w:rPr>
          <w:rFonts w:ascii="Times New Roman"/>
          <w:b w:val="false"/>
          <w:i w:val="false"/>
          <w:color w:val="000000"/>
          <w:sz w:val="28"/>
        </w:rPr>
        <w:t>Конституциялық</w:t>
      </w:r>
      <w:r>
        <w:rPr>
          <w:rFonts w:ascii="Times New Roman"/>
          <w:b w:val="false"/>
          <w:i w:val="false"/>
          <w:color w:val="000000"/>
          <w:sz w:val="28"/>
        </w:rPr>
        <w:t xml:space="preserve"> заңына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8) валюта коды – "Кедендік декларацияларды толтыру үшін пайдаланылатын жіктеуіштер туралы" Кеден одағы Комиссиясының 2010 жылғы 20 қыркүйектегі №378 шешімімен бекітілген 23 "Валюталар жіктеуіші" қосымшасына сәйкес.</w:t>
      </w:r>
    </w:p>
    <w:p>
      <w:pPr>
        <w:spacing w:after="0"/>
        <w:ind w:left="0"/>
        <w:jc w:val="both"/>
      </w:pPr>
      <w:r>
        <w:rPr>
          <w:rFonts w:ascii="Times New Roman"/>
          <w:b w:val="false"/>
          <w:i w:val="false"/>
          <w:color w:val="000000"/>
          <w:sz w:val="28"/>
        </w:rPr>
        <w:t>
      Осы валюта коды әлеуметтік төлемдерге қолданылмайды, олар декларацияның және оған қосымшалардың тиісті жолдарында теңгемен көрсетіледі;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xml:space="preserve">
      10) қызметкерлердің жалпы саны (адам) – есепті тоқсанда кірістері есептелген қызметкерлердің, оның ішінде шетелдіктер мен азаматтығы жоқ адамдардың саны. </w:t>
      </w:r>
    </w:p>
    <w:p>
      <w:pPr>
        <w:spacing w:after="0"/>
        <w:ind w:left="0"/>
        <w:jc w:val="both"/>
      </w:pPr>
      <w:r>
        <w:rPr>
          <w:rFonts w:ascii="Times New Roman"/>
          <w:b w:val="false"/>
          <w:i w:val="false"/>
          <w:color w:val="000000"/>
          <w:sz w:val="28"/>
        </w:rPr>
        <w:t>
      Қосымша декларацияны беру кезінде бұрын табыс етілген кезекті декларацияда көрсетілген сан мен салық кезеңіндегі нақты сан арасындағы айырманы көрсету;</w:t>
      </w:r>
    </w:p>
    <w:p>
      <w:pPr>
        <w:spacing w:after="0"/>
        <w:ind w:left="0"/>
        <w:jc w:val="both"/>
      </w:pPr>
      <w:r>
        <w:rPr>
          <w:rFonts w:ascii="Times New Roman"/>
          <w:b w:val="false"/>
          <w:i w:val="false"/>
          <w:color w:val="000000"/>
          <w:sz w:val="28"/>
        </w:rPr>
        <w:t>
      11)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бөлімшелердің болуы.</w:t>
      </w:r>
    </w:p>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кезде тиісті торкөз белгіленеді. Ұяшықтардың бірін толтыру үшін міндетті;</w:t>
      </w:r>
    </w:p>
    <w:p>
      <w:pPr>
        <w:spacing w:after="0"/>
        <w:ind w:left="0"/>
        <w:jc w:val="both"/>
      </w:pPr>
      <w:r>
        <w:rPr>
          <w:rFonts w:ascii="Times New Roman"/>
          <w:b w:val="false"/>
          <w:i w:val="false"/>
          <w:color w:val="000000"/>
          <w:sz w:val="28"/>
        </w:rPr>
        <w:t xml:space="preserve">
      12) ұсынылған қосымшалар. </w:t>
      </w:r>
    </w:p>
    <w:p>
      <w:pPr>
        <w:spacing w:after="0"/>
        <w:ind w:left="0"/>
        <w:jc w:val="both"/>
      </w:pPr>
      <w:r>
        <w:rPr>
          <w:rFonts w:ascii="Times New Roman"/>
          <w:b w:val="false"/>
          <w:i w:val="false"/>
          <w:color w:val="000000"/>
          <w:sz w:val="28"/>
        </w:rPr>
        <w:t>
      Берілген қосымшалардың тиісті торкөздері белгіленеді;</w:t>
      </w:r>
    </w:p>
    <w:p>
      <w:pPr>
        <w:spacing w:after="0"/>
        <w:ind w:left="0"/>
        <w:jc w:val="both"/>
      </w:pPr>
      <w:r>
        <w:rPr>
          <w:rFonts w:ascii="Times New Roman"/>
          <w:b w:val="false"/>
          <w:i w:val="false"/>
          <w:color w:val="000000"/>
          <w:sz w:val="28"/>
        </w:rPr>
        <w:t>
      13) қосымшалар саны 200.03.</w:t>
      </w:r>
    </w:p>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санына сәйкес келетін 200.03-қосымшалардың саны көрсетіледі; 200.04-қосымшалардың саны.</w:t>
      </w:r>
    </w:p>
    <w:p>
      <w:pPr>
        <w:spacing w:after="0"/>
        <w:ind w:left="0"/>
        <w:jc w:val="both"/>
      </w:pPr>
      <w:r>
        <w:rPr>
          <w:rFonts w:ascii="Times New Roman"/>
          <w:b w:val="false"/>
          <w:i w:val="false"/>
          <w:color w:val="000000"/>
          <w:sz w:val="28"/>
        </w:rPr>
        <w:t>
      Салық кодексінде белгіленген тәртіппен Қазақстан Республикасымен жасалған келісімшарттардың санына сәйкес келетін 200.04 Қосымшаларының саны көрсетіледі.</w:t>
      </w:r>
    </w:p>
    <w:bookmarkStart w:name="z205" w:id="191"/>
    <w:p>
      <w:pPr>
        <w:spacing w:after="0"/>
        <w:ind w:left="0"/>
        <w:jc w:val="both"/>
      </w:pPr>
      <w:r>
        <w:rPr>
          <w:rFonts w:ascii="Times New Roman"/>
          <w:b w:val="false"/>
          <w:i w:val="false"/>
          <w:color w:val="000000"/>
          <w:sz w:val="28"/>
        </w:rPr>
        <w:t>
      15. "Есептік көрсеткіштер" деген бөлімде:</w:t>
      </w:r>
    </w:p>
    <w:bookmarkEnd w:id="191"/>
    <w:p>
      <w:pPr>
        <w:spacing w:after="0"/>
        <w:ind w:left="0"/>
        <w:jc w:val="both"/>
      </w:pPr>
      <w:r>
        <w:rPr>
          <w:rFonts w:ascii="Times New Roman"/>
          <w:b w:val="false"/>
          <w:i w:val="false"/>
          <w:color w:val="000000"/>
          <w:sz w:val="28"/>
        </w:rPr>
        <w:t>
      1) 200.00.001 I, 200.00.001 II және 200.00.001 III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жұмыскерлерінің табыстары бойынша бюджетке төлеуге жататын ЖТС-ның сомасын қоспағанда, салық агенті үшін (оның ішінде Салық кодексінің 353-бабына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200.00.002 I, 200.00.002 II және 200.00.002 III жолдары осы нысанға 200.03-қосымшада көрсетілуге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353-бабына сәйкес салық агенттері болып танылған құрылымдық бөлімшелерді қоса алғанда) Қазақстан Республикасының зейнетақы заңнамасына сәйкес азаматтық-құқықтық сипаттағы шарттар бойынша жұмыскерлер мен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p>
      <w:pPr>
        <w:spacing w:after="0"/>
        <w:ind w:left="0"/>
        <w:jc w:val="both"/>
      </w:pPr>
      <w:r>
        <w:rPr>
          <w:rFonts w:ascii="Times New Roman"/>
          <w:b w:val="false"/>
          <w:i w:val="false"/>
          <w:color w:val="000000"/>
          <w:sz w:val="28"/>
        </w:rPr>
        <w:t>
      200.00.002 IV жолы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200.00.004 I, 200.00.004 II және 200.00.004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БЖЗҚ-ға өз пайдасына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200.00.004 IV жолы 200.00.004 I, 200.00.004 II және 200.00.004 III жолдарының сомасы ретінде айқындалатын есепті тоқсан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xml:space="preserve">
      5) 200.00.005 I, 200.00.005 II және 200.00.005 III жолдары осы нысанға 200.03-қосымшада көрсетілуге жататын ЖТС бойынша салық агенттері және әлеуметтік салық бойынша дербес төлеушілер болып танылмаған құрылымдық бөлімшелер үшін бюджетке төленуге жататын әлеуметтік салық сомасын қоспағанда, есепті тоқсанның әрбір айы үшін Салық Кодексінің 485-бабының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және міндетті әлеуметтік сақтандыру туралы Заңға сәйкес есептелген әлеуметтік аударымдар сомасына азайтылған, бюджетке төленуге жататын, салық агенті үшін (оның ішінде Салық кодексінің 353-бабына сәйкес салық агенттері деп танылған құрылымдық бөлімшелер) әлеуметтік салық сомасын көрсетуге арналған.</w:t>
      </w:r>
    </w:p>
    <w:p>
      <w:pPr>
        <w:spacing w:after="0"/>
        <w:ind w:left="0"/>
        <w:jc w:val="both"/>
      </w:pPr>
      <w:r>
        <w:rPr>
          <w:rFonts w:ascii="Times New Roman"/>
          <w:b w:val="false"/>
          <w:i w:val="false"/>
          <w:color w:val="000000"/>
          <w:sz w:val="28"/>
        </w:rPr>
        <w:t>
      Бұл жолдарды ауыл шаруашылығы өнімін өндірушілер мен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жататын әлеуметтік салықты есептеу әрбір қызметкер бойынша жүргізіледі.</w:t>
      </w:r>
    </w:p>
    <w:p>
      <w:pPr>
        <w:spacing w:after="0"/>
        <w:ind w:left="0"/>
        <w:jc w:val="both"/>
      </w:pPr>
      <w:r>
        <w:rPr>
          <w:rFonts w:ascii="Times New Roman"/>
          <w:b w:val="false"/>
          <w:i w:val="false"/>
          <w:color w:val="000000"/>
          <w:sz w:val="28"/>
        </w:rPr>
        <w:t>
      200.00.005 IV жолы 200.00.005 I, 200.00.005 II және 200.00.005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xml:space="preserve">
      6) ауыл шаруашылығы өнімін өндірушілер және ауыл шаруашылығы кооперативтері үшін арнаулы салық режимін қолданатын салық төлеушілер декларацияны табыс еткен жағдайда, бюджетке төленуге жататын әлеуметтік салық сомасы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 ескеріле отырып, 200.00.006 жолында көрсетіледі (6 В торкөзін толтыру кезінде).</w:t>
      </w:r>
    </w:p>
    <w:p>
      <w:pPr>
        <w:spacing w:after="0"/>
        <w:ind w:left="0"/>
        <w:jc w:val="both"/>
      </w:pPr>
      <w:r>
        <w:rPr>
          <w:rFonts w:ascii="Times New Roman"/>
          <w:b w:val="false"/>
          <w:i w:val="false"/>
          <w:color w:val="000000"/>
          <w:sz w:val="28"/>
        </w:rPr>
        <w:t>
      200.00.006 I, 200.00.006 II және 200.00.006 III жолдары есепті тоқсанның әрбір айы үшін әлеуметтік салық сомасын көрсетуге арналған.</w:t>
      </w:r>
    </w:p>
    <w:p>
      <w:pPr>
        <w:spacing w:after="0"/>
        <w:ind w:left="0"/>
        <w:jc w:val="both"/>
      </w:pPr>
      <w:r>
        <w:rPr>
          <w:rFonts w:ascii="Times New Roman"/>
          <w:b w:val="false"/>
          <w:i w:val="false"/>
          <w:color w:val="000000"/>
          <w:sz w:val="28"/>
        </w:rPr>
        <w:t>
      200.00.006 IV жолы 200.00.006 I, 200.00.006 II және 200.00.006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xml:space="preserve">
      7) 200.00.007 I, 200.00.007 II және 200.00.007 III жолдары Салық Кодексінің </w:t>
      </w:r>
      <w:r>
        <w:rPr>
          <w:rFonts w:ascii="Times New Roman"/>
          <w:b w:val="false"/>
          <w:i w:val="false"/>
          <w:color w:val="000000"/>
          <w:sz w:val="28"/>
        </w:rPr>
        <w:t>485-бабы</w:t>
      </w:r>
      <w:r>
        <w:rPr>
          <w:rFonts w:ascii="Times New Roman"/>
          <w:b w:val="false"/>
          <w:i w:val="false"/>
          <w:color w:val="000000"/>
          <w:sz w:val="28"/>
        </w:rPr>
        <w:t xml:space="preserve"> 2-тармағына сәйкес есептелген, әлеуметтік аударымдар сомасына азайтылған және салық төлеуші өзі үшін және қызметкерлері үшін есепті тоқсанның әрбір айы үшін төлейтін бюджетке төленуге жататын әлеуметтік салық сомасын көрсетуге арналған.</w:t>
      </w:r>
    </w:p>
    <w:p>
      <w:pPr>
        <w:spacing w:after="0"/>
        <w:ind w:left="0"/>
        <w:jc w:val="both"/>
      </w:pPr>
      <w:r>
        <w:rPr>
          <w:rFonts w:ascii="Times New Roman"/>
          <w:b w:val="false"/>
          <w:i w:val="false"/>
          <w:color w:val="000000"/>
          <w:sz w:val="28"/>
        </w:rPr>
        <w:t>
      200.00.007 IV жолы 200.00.007 I, 200.00.007 II және 200.00.007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8) 200.00.008 I, 200.00.008 II және 200.00.008 III жолдары осы нысанға 200.03-қосымшада көрсетілуге жататын, салық агенттері деп танылмаған құрылымдық бөлімшелер үшін бюджетке төленуге жататын әлеуметтік аударымдар сомасын қоспағанда, салық агенті (оның ішінде Салық кодексінің 353-бабына сәйкес салық агенттері деп танылған құрылымдық бөлімшелер) үшін міндетті әлеуметтік сақтандыру туралы Заңға сәйкес айқындалатын, есепті тоқсанның әрбір айында әлеуметтік аударымдардың сомасын көрсетуге арналған.</w:t>
      </w:r>
    </w:p>
    <w:p>
      <w:pPr>
        <w:spacing w:after="0"/>
        <w:ind w:left="0"/>
        <w:jc w:val="both"/>
      </w:pPr>
      <w:r>
        <w:rPr>
          <w:rFonts w:ascii="Times New Roman"/>
          <w:b w:val="false"/>
          <w:i w:val="false"/>
          <w:color w:val="000000"/>
          <w:sz w:val="28"/>
        </w:rPr>
        <w:t>
      200.00.008 IV жолы сома ретінде айқындалатын есепті тоқсан үшін әлеуметтік аударымдардың жиынтық сомасын көрсетуге арналған</w:t>
      </w:r>
    </w:p>
    <w:p>
      <w:pPr>
        <w:spacing w:after="0"/>
        <w:ind w:left="0"/>
        <w:jc w:val="both"/>
      </w:pPr>
      <w:r>
        <w:rPr>
          <w:rFonts w:ascii="Times New Roman"/>
          <w:b w:val="false"/>
          <w:i w:val="false"/>
          <w:color w:val="000000"/>
          <w:sz w:val="28"/>
        </w:rPr>
        <w:t>
      200.00.008 I, 200.00.008 II және 200.00.008 III жолдары;</w:t>
      </w:r>
    </w:p>
    <w:p>
      <w:pPr>
        <w:spacing w:after="0"/>
        <w:ind w:left="0"/>
        <w:jc w:val="both"/>
      </w:pPr>
      <w:r>
        <w:rPr>
          <w:rFonts w:ascii="Times New Roman"/>
          <w:b w:val="false"/>
          <w:i w:val="false"/>
          <w:color w:val="000000"/>
          <w:sz w:val="28"/>
        </w:rPr>
        <w:t>
      9) 200.00.009 I, 200.00.009 II және 200.00.009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жеке практикамен айналысатын адамдардың есепті тоқсанның әрбір айы үшін өз пайдасына әлеуметтік аударымдар сомасын көрсетуге арналған.</w:t>
      </w:r>
    </w:p>
    <w:p>
      <w:pPr>
        <w:spacing w:after="0"/>
        <w:ind w:left="0"/>
        <w:jc w:val="both"/>
      </w:pPr>
      <w:r>
        <w:rPr>
          <w:rFonts w:ascii="Times New Roman"/>
          <w:b w:val="false"/>
          <w:i w:val="false"/>
          <w:color w:val="000000"/>
          <w:sz w:val="28"/>
        </w:rPr>
        <w:t>
      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10) 200.00.010 I, 200.00.010 II және 200.00.010 III жолдары міндетті әлеуметтік медициналық сақтандыру туралы Заңға сәйкес МӘМС аударымдарының сомасын көрсетуге арналған.</w:t>
      </w:r>
    </w:p>
    <w:p>
      <w:pPr>
        <w:spacing w:after="0"/>
        <w:ind w:left="0"/>
        <w:jc w:val="both"/>
      </w:pPr>
      <w:r>
        <w:rPr>
          <w:rFonts w:ascii="Times New Roman"/>
          <w:b w:val="false"/>
          <w:i w:val="false"/>
          <w:color w:val="000000"/>
          <w:sz w:val="28"/>
        </w:rPr>
        <w:t>
      200.00.010 IV жолы 200.00.010 I, 200.00.010 II және 200.00.010 III жолдарының сомасы ретінде айқындалатын есепті тоқсан үшін МӘМС аударымдарының қорытынды сомасын көрсетуге арналған;</w:t>
      </w:r>
    </w:p>
    <w:p>
      <w:pPr>
        <w:spacing w:after="0"/>
        <w:ind w:left="0"/>
        <w:jc w:val="both"/>
      </w:pPr>
      <w:r>
        <w:rPr>
          <w:rFonts w:ascii="Times New Roman"/>
          <w:b w:val="false"/>
          <w:i w:val="false"/>
          <w:color w:val="000000"/>
          <w:sz w:val="28"/>
        </w:rPr>
        <w:t>
      11) 200.00.011 I, 200.00.011 II және 200.00.011 III жолдары Міндетті әлеуметтік медициналық сақтандыру туралы Заңға сәйкес жұмыскерлердің табыстарынан МӘМС жарналарының сомасын көрсетуге, сондай-ақ осындай жарналар бойынша есептеуді (ұстап қалуды) және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200.00.011 IV жолы 200.00.011 I, 200.00.011 II және 200.00.011 III жолдарының сомасы ретінде айқындалатын есепті тоқсан үшін МӘМС жарналарының қорытынды сомасын көрсетуге арналған.</w:t>
      </w:r>
    </w:p>
    <w:p>
      <w:pPr>
        <w:spacing w:after="0"/>
        <w:ind w:left="0"/>
        <w:jc w:val="both"/>
      </w:pPr>
      <w:r>
        <w:rPr>
          <w:rFonts w:ascii="Times New Roman"/>
          <w:b w:val="false"/>
          <w:i w:val="false"/>
          <w:color w:val="000000"/>
          <w:sz w:val="28"/>
        </w:rPr>
        <w:t>
      12) 200.00.012 I, 200.00.012 II және 200.00.012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p>
      <w:pPr>
        <w:spacing w:after="0"/>
        <w:ind w:left="0"/>
        <w:jc w:val="both"/>
      </w:pPr>
      <w:r>
        <w:rPr>
          <w:rFonts w:ascii="Times New Roman"/>
          <w:b w:val="false"/>
          <w:i w:val="false"/>
          <w:color w:val="000000"/>
          <w:sz w:val="28"/>
        </w:rPr>
        <w:t>
      200.00.012 IV жолы 200.00.012 I, 200.00.012 II және 200.00.012 III жолдарының сомасы ретінде айқындалатын есепті тоқсан үшін өз пайдасына МӘМС жарналарының қорытынды сомасын көрсетуге арналған.</w:t>
      </w:r>
    </w:p>
    <w:bookmarkStart w:name="z206" w:id="192"/>
    <w:p>
      <w:pPr>
        <w:spacing w:after="0"/>
        <w:ind w:left="0"/>
        <w:jc w:val="both"/>
      </w:pPr>
      <w:r>
        <w:rPr>
          <w:rFonts w:ascii="Times New Roman"/>
          <w:b w:val="false"/>
          <w:i w:val="false"/>
          <w:color w:val="000000"/>
          <w:sz w:val="28"/>
        </w:rPr>
        <w:t>
      16. Салық төлеушінің жауапкершілігі бөлімінде":</w:t>
      </w:r>
    </w:p>
    <w:bookmarkEnd w:id="192"/>
    <w:p>
      <w:pPr>
        <w:spacing w:after="0"/>
        <w:ind w:left="0"/>
        <w:jc w:val="both"/>
      </w:pPr>
      <w:r>
        <w:rPr>
          <w:rFonts w:ascii="Times New Roman"/>
          <w:b w:val="false"/>
          <w:i w:val="false"/>
          <w:color w:val="000000"/>
          <w:sz w:val="28"/>
        </w:rPr>
        <w:t>
      1) "Салымшы басшысының Тегі, Аты, Әкесінің аты (ол болған кезде)/Тегі, Аты, Әкесінің аты (ол болған кезде)" жолында құрылтай құжаттарына/салымшыға, жеке басын куәландыратын құжаттарға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дара кәсіпкер табыс етсе, жеке практикамен айналысатын адам жеке басын куәландыратын құжаттарға сәйкес оның тегін, атын, әкесінің атын (ол болған кезде)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беру күні-декларацияны мемлекеттік кіріс органына табыс етудің ағымдағы күні;</w:t>
      </w:r>
    </w:p>
    <w:p>
      <w:pPr>
        <w:spacing w:after="0"/>
        <w:ind w:left="0"/>
        <w:jc w:val="both"/>
      </w:pPr>
      <w:r>
        <w:rPr>
          <w:rFonts w:ascii="Times New Roman"/>
          <w:b w:val="false"/>
          <w:i w:val="false"/>
          <w:color w:val="000000"/>
          <w:sz w:val="28"/>
        </w:rPr>
        <w:t>
      3) ЖТС және әлеуметтік салық бойынша бенефициар Мемлекеттік кірістер органының коды – салық агентінің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міндетті зейнетақы жарналары және әлеуметтік аударымдар бойынша бенефициар – Мемлекеттік кірістер органының коды – салық агентінің, салымшының (төлеушінің) орналасқан (тұрғылықты) жері бойынша Мемлекеттік кірістер органының коды);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жолында-декларацияны қабылдаған мемлекеттік кіріс органы қызметкерінің тегі, аты, әкесінің аты (ол болған кезде), сондай-ақ оның қолы;</w:t>
      </w:r>
    </w:p>
    <w:p>
      <w:pPr>
        <w:spacing w:after="0"/>
        <w:ind w:left="0"/>
        <w:jc w:val="both"/>
      </w:pPr>
      <w:r>
        <w:rPr>
          <w:rFonts w:ascii="Times New Roman"/>
          <w:b w:val="false"/>
          <w:i w:val="false"/>
          <w:color w:val="000000"/>
          <w:sz w:val="28"/>
        </w:rPr>
        <w:t xml:space="preserve">
      6)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7) құжаттың кіріс нөмірі-Мемлекеттік кіріс органы беретін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207" w:id="193"/>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арналарын,әлеуметтік аударымдарды, МӘМС аударымдарын және (немесе) жарналарын есептеу" 200.01-нысанын толтыру бойынша түсіндірме</w:t>
      </w:r>
    </w:p>
    <w:bookmarkEnd w:id="193"/>
    <w:p>
      <w:pPr>
        <w:spacing w:after="0"/>
        <w:ind w:left="0"/>
        <w:jc w:val="both"/>
      </w:pPr>
      <w:r>
        <w:rPr>
          <w:rFonts w:ascii="Times New Roman"/>
          <w:b w:val="false"/>
          <w:i w:val="false"/>
          <w:color w:val="000000"/>
          <w:sz w:val="28"/>
        </w:rPr>
        <w:t>
      Бұл қосымша жеке тұлғаларға (азаматтық - құқықтық сипаттағы шарттар бойынша қызметкерлерге және жеке тұлғаларға), оның ішінде шетелдіктер мен азаматтығы жоқ адамдарға салық агенті есептеген, сондай-ақ жеке табыс салығын, әлеуметтік салықты, құрылымдық бөлімшелер үшін бюджетке төленуге жататын, салық агенттері болып танылмаған, осы нысанға 200.03-қосымшада көрсетілуге жататын кірістер сомасын көрсетуге арналған.</w:t>
      </w:r>
    </w:p>
    <w:bookmarkStart w:name="z208" w:id="194"/>
    <w:p>
      <w:pPr>
        <w:spacing w:after="0"/>
        <w:ind w:left="0"/>
        <w:jc w:val="both"/>
      </w:pPr>
      <w:r>
        <w:rPr>
          <w:rFonts w:ascii="Times New Roman"/>
          <w:b w:val="false"/>
          <w:i w:val="false"/>
          <w:color w:val="000000"/>
          <w:sz w:val="28"/>
        </w:rPr>
        <w:t>
      17. "Жеке табыс салығы" бөлімінде:</w:t>
      </w:r>
    </w:p>
    <w:bookmarkEnd w:id="194"/>
    <w:p>
      <w:pPr>
        <w:spacing w:after="0"/>
        <w:ind w:left="0"/>
        <w:jc w:val="both"/>
      </w:pPr>
      <w:r>
        <w:rPr>
          <w:rFonts w:ascii="Times New Roman"/>
          <w:b w:val="false"/>
          <w:i w:val="false"/>
          <w:color w:val="000000"/>
          <w:sz w:val="28"/>
        </w:rPr>
        <w:t xml:space="preserve">
      1) 200.01.001 I, 200.01.001 II және 200.01.001 III жолдары есепті тоқсанның әрбір айы үшін жеке тұлғаларға, оның ішінде шетелдіктер мен азаматтығы жоқ адамдарға салық агенті есептеген табыстардың сомасын, оның ішінде материалдық пайда түрінде алынған кірістерді қоса алғанда, жұмыскер жұмыс берушіден ақшалай немесе заттай нысанда, сондай-ақ Қазақстан Республикасының заңнамасына сәйкес салық агентімен жасалған азаматтық-құқықтық сипаттағы шарттар бойынша алған табыстарды, оның ішінде Салық кодексінің </w:t>
      </w:r>
      <w:r>
        <w:rPr>
          <w:rFonts w:ascii="Times New Roman"/>
          <w:b w:val="false"/>
          <w:i w:val="false"/>
          <w:color w:val="000000"/>
          <w:sz w:val="28"/>
        </w:rPr>
        <w:t>341-бабында</w:t>
      </w:r>
      <w:r>
        <w:rPr>
          <w:rFonts w:ascii="Times New Roman"/>
          <w:b w:val="false"/>
          <w:i w:val="false"/>
          <w:color w:val="000000"/>
          <w:sz w:val="28"/>
        </w:rPr>
        <w:t xml:space="preserve"> көрсетілген табыстарды көрсетуге арналған.</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IV жолы, оның ішінде, 200.02 нысаны P бағанының жиынтық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кірістер сомасын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түрінде есептелген кірістер сомасын көрсетуге арналған;</w:t>
      </w:r>
    </w:p>
    <w:p>
      <w:pPr>
        <w:spacing w:after="0"/>
        <w:ind w:left="0"/>
        <w:jc w:val="both"/>
      </w:pPr>
      <w:r>
        <w:rPr>
          <w:rFonts w:ascii="Times New Roman"/>
          <w:b w:val="false"/>
          <w:i w:val="false"/>
          <w:color w:val="000000"/>
          <w:sz w:val="28"/>
        </w:rPr>
        <w:t>
      200.01.001 С жолы есепті тоқсан үшін ұтыс түрінде есептелген кірістер сомасын көрсетуге арналған;</w:t>
      </w:r>
    </w:p>
    <w:p>
      <w:pPr>
        <w:spacing w:after="0"/>
        <w:ind w:left="0"/>
        <w:jc w:val="both"/>
      </w:pPr>
      <w:r>
        <w:rPr>
          <w:rFonts w:ascii="Times New Roman"/>
          <w:b w:val="false"/>
          <w:i w:val="false"/>
          <w:color w:val="000000"/>
          <w:sz w:val="28"/>
        </w:rPr>
        <w:t>
      200.01.001 D жолы есепті тоқсан үшін сыйақы түрінде есептелген кірістер сомасын көрсетуге арналған;</w:t>
      </w:r>
    </w:p>
    <w:p>
      <w:pPr>
        <w:spacing w:after="0"/>
        <w:ind w:left="0"/>
        <w:jc w:val="both"/>
      </w:pPr>
      <w:r>
        <w:rPr>
          <w:rFonts w:ascii="Times New Roman"/>
          <w:b w:val="false"/>
          <w:i w:val="false"/>
          <w:color w:val="000000"/>
          <w:sz w:val="28"/>
        </w:rPr>
        <w:t>
      200.01.001 Е жолы есепті тоқсан үшін мәні қызметтер көрсету, жұмыстарды орындау болып табылатын азаматтық-құқықтық сипаттағы шарттар бойынша есептелген кірістер сомасын көрсетуге арналған;</w:t>
      </w:r>
    </w:p>
    <w:p>
      <w:pPr>
        <w:spacing w:after="0"/>
        <w:ind w:left="0"/>
        <w:jc w:val="both"/>
      </w:pPr>
      <w:r>
        <w:rPr>
          <w:rFonts w:ascii="Times New Roman"/>
          <w:b w:val="false"/>
          <w:i w:val="false"/>
          <w:color w:val="000000"/>
          <w:sz w:val="28"/>
        </w:rPr>
        <w:t xml:space="preserve">
      2) 200.01.002 "АХҚО туралы "Конституциялық заңның" 6-бабының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салық салудан босатылатын табыстар сомасын көрсетуге арналған. </w:t>
      </w:r>
    </w:p>
    <w:p>
      <w:pPr>
        <w:spacing w:after="0"/>
        <w:ind w:left="0"/>
        <w:jc w:val="both"/>
      </w:pPr>
      <w:r>
        <w:rPr>
          <w:rFonts w:ascii="Times New Roman"/>
          <w:b w:val="false"/>
          <w:i w:val="false"/>
          <w:color w:val="000000"/>
          <w:sz w:val="28"/>
        </w:rPr>
        <w:t>
      200.01.002 жолы, соның ішінде, Конституциялық заңның 6-бабының 6 және 7-тармақтарына сәйкес салық салудан босатылатын, АХҚО қатысушысының немесе органының қызметкерлері болып табылатын шетелдіктер мен азаматтығы жоқ адамдар бойынша 200.02-нысанындағы Р бағанында көрсетілген кірістер сомасын қамтиды;</w:t>
      </w:r>
    </w:p>
    <w:p>
      <w:pPr>
        <w:spacing w:after="0"/>
        <w:ind w:left="0"/>
        <w:jc w:val="both"/>
      </w:pPr>
      <w:r>
        <w:rPr>
          <w:rFonts w:ascii="Times New Roman"/>
          <w:b w:val="false"/>
          <w:i w:val="false"/>
          <w:color w:val="000000"/>
          <w:sz w:val="28"/>
        </w:rPr>
        <w:t>
      3) 200.01.003 I, 200.01.003 II және 200.01.0003 III жолдары есепті тоқсанның әрбір айында жеке тұлғаларға есептелген табыстардан есептелген ЖТС сомасын көрсетуге арналған.</w:t>
      </w:r>
    </w:p>
    <w:p>
      <w:pPr>
        <w:spacing w:after="0"/>
        <w:ind w:left="0"/>
        <w:jc w:val="both"/>
      </w:pPr>
      <w:r>
        <w:rPr>
          <w:rFonts w:ascii="Times New Roman"/>
          <w:b w:val="false"/>
          <w:i w:val="false"/>
          <w:color w:val="000000"/>
          <w:sz w:val="28"/>
        </w:rPr>
        <w:t>
      200.01.003 IV жолдары 200.01.003 I, 200.01.003 II және 200.01.003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4) 200.01.004 жолы міндетті кәсіптік зейнетақы жарналарын, МӘМС жарналарын және жеке табыс салығын есепке алмағанда, есепті тоқсанның соңында салық агенті Жеке тұлғаларға есептеген, бірақ төлемеген кірістер бойынша берешек сомасын көрсетуге арналған;</w:t>
      </w:r>
    </w:p>
    <w:p>
      <w:pPr>
        <w:spacing w:after="0"/>
        <w:ind w:left="0"/>
        <w:jc w:val="both"/>
      </w:pPr>
      <w:r>
        <w:rPr>
          <w:rFonts w:ascii="Times New Roman"/>
          <w:b w:val="false"/>
          <w:i w:val="false"/>
          <w:color w:val="000000"/>
          <w:sz w:val="28"/>
        </w:rPr>
        <w:t>
      5) 200.01.005 жолы есепті тоқсанның басына есептелген, бірақ төленбеген кірістер бойынша ЖТС сомасын көрсетуге арналған;</w:t>
      </w:r>
    </w:p>
    <w:p>
      <w:pPr>
        <w:spacing w:after="0"/>
        <w:ind w:left="0"/>
        <w:jc w:val="both"/>
      </w:pPr>
      <w:r>
        <w:rPr>
          <w:rFonts w:ascii="Times New Roman"/>
          <w:b w:val="false"/>
          <w:i w:val="false"/>
          <w:color w:val="000000"/>
          <w:sz w:val="28"/>
        </w:rPr>
        <w:t>
      6) 200.01.006 жолы есепті тоқсанның соңында есептелген, бірақ төленбеген кірістер бойынша ЖТС сомасын көрсетуге арналған;</w:t>
      </w:r>
    </w:p>
    <w:p>
      <w:pPr>
        <w:spacing w:after="0"/>
        <w:ind w:left="0"/>
        <w:jc w:val="both"/>
      </w:pPr>
      <w:r>
        <w:rPr>
          <w:rFonts w:ascii="Times New Roman"/>
          <w:b w:val="false"/>
          <w:i w:val="false"/>
          <w:color w:val="000000"/>
          <w:sz w:val="28"/>
        </w:rPr>
        <w:t>
      7) 200.01.007 I, 200.01.007 II және 200.01.007 III жолдары есепті тоқсанның әрбір айында жеке тұлғаларға төленген кірістер сомасын көрсетуге арналған.</w:t>
      </w:r>
    </w:p>
    <w:p>
      <w:pPr>
        <w:spacing w:after="0"/>
        <w:ind w:left="0"/>
        <w:jc w:val="both"/>
      </w:pPr>
      <w:r>
        <w:rPr>
          <w:rFonts w:ascii="Times New Roman"/>
          <w:b w:val="false"/>
          <w:i w:val="false"/>
          <w:color w:val="000000"/>
          <w:sz w:val="28"/>
        </w:rPr>
        <w:t>
      200.01.007 IV жолы 200.01.007 I, 200.01.007 II және 200.01.007 III сомалары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8) 200.01.008 I, 200.01.008 II және 200.01.008 III жолдары есепті тоқсанның әрбір айында салық салынатын кіріс сомасын көрсетуге арналған.</w:t>
      </w:r>
    </w:p>
    <w:p>
      <w:pPr>
        <w:spacing w:after="0"/>
        <w:ind w:left="0"/>
        <w:jc w:val="both"/>
      </w:pPr>
      <w:r>
        <w:rPr>
          <w:rFonts w:ascii="Times New Roman"/>
          <w:b w:val="false"/>
          <w:i w:val="false"/>
          <w:color w:val="000000"/>
          <w:sz w:val="28"/>
        </w:rPr>
        <w:t>
      200.01.008 IV жолы 200.01.008 I, 200.01.008 II және 200.01.008 III жолдарының сомасы ретінде айқындалатын, есепті тоқсан үшін табыстардың қорытынды сомасын көрсетуге арналған.</w:t>
      </w:r>
    </w:p>
    <w:bookmarkStart w:name="z209" w:id="195"/>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бөлімінде:</w:t>
      </w:r>
    </w:p>
    <w:bookmarkEnd w:id="195"/>
    <w:p>
      <w:pPr>
        <w:spacing w:after="0"/>
        <w:ind w:left="0"/>
        <w:jc w:val="both"/>
      </w:pPr>
      <w:r>
        <w:rPr>
          <w:rFonts w:ascii="Times New Roman"/>
          <w:b w:val="false"/>
          <w:i w:val="false"/>
          <w:color w:val="000000"/>
          <w:sz w:val="28"/>
        </w:rPr>
        <w:t xml:space="preserve">
      1) 200.01.009 I, 200.01.009 II және 200.01.009 III жолдары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есепті тоқсанның әрбір айы үшін міндетті зейнетақы жарналары ұсталатын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200.01.009 IV жолы 200.01.009 I, 200.01.009 II және 200.01.009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200.01.0010 I, 200.01.0010 II және 200.01.0010 III жолдары Қазақстан Республикасының зейнетақы заңнамасына сәйкес есепті тоқсанның әрбір айы үшін міндетті кәсіптік зейнетақы жарналары есептелетін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200.01.0010 IV жолы 200.01.0010 I, 200.01.0010 II және 200.01.0010 III жиынтық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3) 200.01.011 I, 200.01.011 II және 200.01.011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өз пайдасына мәлімделетін кіріс сомасын көрсетуге арналған.</w:t>
      </w:r>
    </w:p>
    <w:p>
      <w:pPr>
        <w:spacing w:after="0"/>
        <w:ind w:left="0"/>
        <w:jc w:val="both"/>
      </w:pPr>
      <w:r>
        <w:rPr>
          <w:rFonts w:ascii="Times New Roman"/>
          <w:b w:val="false"/>
          <w:i w:val="false"/>
          <w:color w:val="000000"/>
          <w:sz w:val="28"/>
        </w:rPr>
        <w:t>
      200.01.011 IV жолы 200.01.011 I, 200.01.011 II және 200.01.011 III сомалары ретінде айқындалатын, есепті тоқсан үшін мәлімделген кірістің жиынтық сомасын көрсетуге арналған.</w:t>
      </w:r>
    </w:p>
    <w:bookmarkStart w:name="z210" w:id="196"/>
    <w:p>
      <w:pPr>
        <w:spacing w:after="0"/>
        <w:ind w:left="0"/>
        <w:jc w:val="both"/>
      </w:pPr>
      <w:r>
        <w:rPr>
          <w:rFonts w:ascii="Times New Roman"/>
          <w:b w:val="false"/>
          <w:i w:val="false"/>
          <w:color w:val="000000"/>
          <w:sz w:val="28"/>
        </w:rPr>
        <w:t xml:space="preserve">
      19. "Мүгедек қызметкерлердің саны және еңбекақы төлеу жөніндегі шығыстар" бөлімін Салық кодексінің 290-бабы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аппараты бұзылған, есту, сөйлеу, көру қабілетінен айырылған мүгедектер жұмыс істейтін мамандандырылған ұйымдар толтырады.</w:t>
      </w:r>
    </w:p>
    <w:bookmarkEnd w:id="196"/>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200.01.012 I, 200.01.012 II және 200.01.012 III жолдары есепті тоқсанның әрбір айы үшін мүгедек қызметкерлердің санын көрсетуге арналған;</w:t>
      </w:r>
    </w:p>
    <w:p>
      <w:pPr>
        <w:spacing w:after="0"/>
        <w:ind w:left="0"/>
        <w:jc w:val="both"/>
      </w:pPr>
      <w:r>
        <w:rPr>
          <w:rFonts w:ascii="Times New Roman"/>
          <w:b w:val="false"/>
          <w:i w:val="false"/>
          <w:color w:val="000000"/>
          <w:sz w:val="28"/>
        </w:rPr>
        <w:t>
      2) 200.01.013 I, 200.01.013 II және 200.01.013 III жолдары есепті тоқсанның әрбір айы үшін қызметкерлердің жалпы санындағы мүгедек қызметкерлер санының үлес салмағын көрсетуге арналған;</w:t>
      </w:r>
    </w:p>
    <w:p>
      <w:pPr>
        <w:spacing w:after="0"/>
        <w:ind w:left="0"/>
        <w:jc w:val="both"/>
      </w:pPr>
      <w:r>
        <w:rPr>
          <w:rFonts w:ascii="Times New Roman"/>
          <w:b w:val="false"/>
          <w:i w:val="false"/>
          <w:color w:val="000000"/>
          <w:sz w:val="28"/>
        </w:rPr>
        <w:t>
      3) 200.01.014 I, 200.01.014 II және 200.01.014 III жолдары есепті тоқсанның әрбір айы үшін еңбекақы төлеу жөніндегі жалпы шығыстарда мүгедек қызметкерлердің еңбегіне ақы төлеу жөніндегі шығыстардың үлес салмағын көрсетуге арналған.</w:t>
      </w:r>
    </w:p>
    <w:bookmarkStart w:name="z211" w:id="197"/>
    <w:p>
      <w:pPr>
        <w:spacing w:after="0"/>
        <w:ind w:left="0"/>
        <w:jc w:val="both"/>
      </w:pPr>
      <w:r>
        <w:rPr>
          <w:rFonts w:ascii="Times New Roman"/>
          <w:b w:val="false"/>
          <w:i w:val="false"/>
          <w:color w:val="000000"/>
          <w:sz w:val="28"/>
        </w:rPr>
        <w:t xml:space="preserve">
      20. "Салық Кодексінің 485-бабы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ставкаларды қолдана отырып әлеуметтік салық" бөлімін Салық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қызметін Қазақстан Республикасында тұрақты мекеме арқылы жүзеге асыратын, салық агенттері болып табылатын Қазақстан Республикасының резидент тұлғалары, сондай-ақ резидент емес заңды тұлғалар толтырады.</w:t>
      </w:r>
    </w:p>
    <w:bookmarkEnd w:id="197"/>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200.01.015 I, 200.01.015 II және 200.01.015 III жолдары есепті тоқсанның әрбір айы үшін әлеуметтік салық салу объектісі болып табылатын табыстарды көрсетуге арналған.</w:t>
      </w:r>
    </w:p>
    <w:p>
      <w:pPr>
        <w:spacing w:after="0"/>
        <w:ind w:left="0"/>
        <w:jc w:val="both"/>
      </w:pPr>
      <w:r>
        <w:rPr>
          <w:rFonts w:ascii="Times New Roman"/>
          <w:b w:val="false"/>
          <w:i w:val="false"/>
          <w:color w:val="000000"/>
          <w:sz w:val="28"/>
        </w:rPr>
        <w:t>
      Дара кәсіпкерлер (оңайлатылған декларация және патент негізінде шаруа немесе фермер қожалықтары үшін арнаулы салық режимдерін қолданатындарды қоспағанда), жеке практикамен айналысатын адамдар жұмыскерлердің, оның ішінде өздерін қоса алғанда, санын көрсетеді.</w:t>
      </w:r>
    </w:p>
    <w:p>
      <w:pPr>
        <w:spacing w:after="0"/>
        <w:ind w:left="0"/>
        <w:jc w:val="both"/>
      </w:pPr>
      <w:r>
        <w:rPr>
          <w:rFonts w:ascii="Times New Roman"/>
          <w:b w:val="false"/>
          <w:i w:val="false"/>
          <w:color w:val="000000"/>
          <w:sz w:val="28"/>
        </w:rPr>
        <w:t>
      200.01.015 IV жолы 200.01.015 I, 200.01.015 II және 200.01.015 III жолдарының сомасы ретінде айқындалатын, есепті тоқсан үшін табыстардың қорытынды сомасын көрсетуге арналған.</w:t>
      </w:r>
    </w:p>
    <w:bookmarkStart w:name="z212" w:id="198"/>
    <w:p>
      <w:pPr>
        <w:spacing w:after="0"/>
        <w:ind w:left="0"/>
        <w:jc w:val="both"/>
      </w:pPr>
      <w:r>
        <w:rPr>
          <w:rFonts w:ascii="Times New Roman"/>
          <w:b w:val="false"/>
          <w:i w:val="false"/>
          <w:color w:val="000000"/>
          <w:sz w:val="28"/>
        </w:rPr>
        <w:t>
      21. "Әлеуметтік төлемдер" бөлімінде:</w:t>
      </w:r>
    </w:p>
    <w:bookmarkEnd w:id="198"/>
    <w:p>
      <w:pPr>
        <w:spacing w:after="0"/>
        <w:ind w:left="0"/>
        <w:jc w:val="both"/>
      </w:pPr>
      <w:r>
        <w:rPr>
          <w:rFonts w:ascii="Times New Roman"/>
          <w:b w:val="false"/>
          <w:i w:val="false"/>
          <w:color w:val="000000"/>
          <w:sz w:val="28"/>
        </w:rPr>
        <w:t>
      1) 200.01.016 I, 200.01.016 II және 200.01.016 III жолдары міндетті әлеуметтік сақтандыру туралы Заңға сәйкес есепті тоқсанның әрбір айында әскери қызметшілердің, арнаулы мемлекеттік және құқық қорғау органдары қызметкерлерінің жеке тұлғаларға кірістер түрінде төленетін Жұмыс берушінің шығыстарына ақшалай қамтылымы енгізіле отырып, Жеке тұлғаларға кірістер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200.01.016 IV жолы 200.01.016 I, 200.01.016 II және 200.01.016 III жиынтық сомасы ретінде айқындалатын есепті тоқсан үшін жеке тұлғалар кірістерінің қорытынды сомасын көрсетуге арналған;</w:t>
      </w:r>
    </w:p>
    <w:p>
      <w:pPr>
        <w:spacing w:after="0"/>
        <w:ind w:left="0"/>
        <w:jc w:val="both"/>
      </w:pPr>
      <w:r>
        <w:rPr>
          <w:rFonts w:ascii="Times New Roman"/>
          <w:b w:val="false"/>
          <w:i w:val="false"/>
          <w:color w:val="000000"/>
          <w:sz w:val="28"/>
        </w:rPr>
        <w:t>
      2) 200.01.017 I, 200.01.017 II және 200.01.017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айында өз пайдасына әлеуметтік аударымдарды есептеу үшін қолданатын кіріс сомасын көрсетуге арналған.</w:t>
      </w:r>
    </w:p>
    <w:p>
      <w:pPr>
        <w:spacing w:after="0"/>
        <w:ind w:left="0"/>
        <w:jc w:val="both"/>
      </w:pPr>
      <w:r>
        <w:rPr>
          <w:rFonts w:ascii="Times New Roman"/>
          <w:b w:val="false"/>
          <w:i w:val="false"/>
          <w:color w:val="000000"/>
          <w:sz w:val="28"/>
        </w:rPr>
        <w:t>
      200.01.017 IV жолы 200.01.017 I, 200.01.017 II және 200.01.017 III жолдарының сомасы ретінде айқындалатын, есепті тоқсан үшін табыстың қорытынды сомасын көрсетуге арналған.</w:t>
      </w:r>
    </w:p>
    <w:bookmarkStart w:name="z213" w:id="199"/>
    <w:p>
      <w:pPr>
        <w:spacing w:after="0"/>
        <w:ind w:left="0"/>
        <w:jc w:val="both"/>
      </w:pPr>
      <w:r>
        <w:rPr>
          <w:rFonts w:ascii="Times New Roman"/>
          <w:b w:val="false"/>
          <w:i w:val="false"/>
          <w:color w:val="000000"/>
          <w:sz w:val="28"/>
        </w:rPr>
        <w:t>
      22. "Міндетті әлеуметтік медициналық сақтандыруға аударымдар және (немесе) жарналар" бөлімінде:</w:t>
      </w:r>
    </w:p>
    <w:bookmarkEnd w:id="199"/>
    <w:p>
      <w:pPr>
        <w:spacing w:after="0"/>
        <w:ind w:left="0"/>
        <w:jc w:val="both"/>
      </w:pPr>
      <w:r>
        <w:rPr>
          <w:rFonts w:ascii="Times New Roman"/>
          <w:b w:val="false"/>
          <w:i w:val="false"/>
          <w:color w:val="000000"/>
          <w:sz w:val="28"/>
        </w:rPr>
        <w:t xml:space="preserve">
      1) 200.01.018 I, 200.01.018 II және 200.01.018 III жолдары есепті тоқсанның әрбір айында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МӘМС аударымдарын есептеу үшін қолданылатын кіріс сомасын көрсетуге арналған.</w:t>
      </w:r>
    </w:p>
    <w:p>
      <w:pPr>
        <w:spacing w:after="0"/>
        <w:ind w:left="0"/>
        <w:jc w:val="both"/>
      </w:pPr>
      <w:r>
        <w:rPr>
          <w:rFonts w:ascii="Times New Roman"/>
          <w:b w:val="false"/>
          <w:i w:val="false"/>
          <w:color w:val="000000"/>
          <w:sz w:val="28"/>
        </w:rPr>
        <w:t>
      200.01.018 IV жолы 200.01.018 I, 200.01.018 II және 200.01.018 III сомалары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200.01.019 I, 200.01.019 II және 200.01.019 III жолдары жұмыскердің, сондай-ақ осындай кірістер бойынша жарналарды есептеуді (ұстап қалуды) және аударуды осындай шарттар жасалған салық агенттері жүзеге асыратын азаматтық-құқықтық сипаттағы шарттар бойынша кірістер алатын жеке тұлғалардың кіріс сомасын көрсетуге арналған. Міндетті әлеуметтік медициналық сақтандыру туралы Заңға сәйкес есепті тоқсанның әрбір айында.</w:t>
      </w:r>
    </w:p>
    <w:p>
      <w:pPr>
        <w:spacing w:after="0"/>
        <w:ind w:left="0"/>
        <w:jc w:val="both"/>
      </w:pPr>
      <w:r>
        <w:rPr>
          <w:rFonts w:ascii="Times New Roman"/>
          <w:b w:val="false"/>
          <w:i w:val="false"/>
          <w:color w:val="000000"/>
          <w:sz w:val="28"/>
        </w:rPr>
        <w:t>
      200.01.019 IV жолы 200.01.019 I, 200.01.019 II және 200.01.019 III сомалары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3) 200.01.020 I, 200.01.020 II және 200.01.020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p>
      <w:pPr>
        <w:spacing w:after="0"/>
        <w:ind w:left="0"/>
        <w:jc w:val="both"/>
      </w:pPr>
      <w:r>
        <w:rPr>
          <w:rFonts w:ascii="Times New Roman"/>
          <w:b w:val="false"/>
          <w:i w:val="false"/>
          <w:color w:val="000000"/>
          <w:sz w:val="28"/>
        </w:rPr>
        <w:t>
      200.00.020 IV жолы 200.00.020 I, 200.00.020 II және 200.00.020 III жолдарының сомасы ретінде айқындалатын есепті тоқсан үшін өз пайдасына МӘМС жарналарының қорытынды сомасын көрсетуге арналған.</w:t>
      </w:r>
    </w:p>
    <w:bookmarkStart w:name="z214" w:id="200"/>
    <w:p>
      <w:pPr>
        <w:spacing w:after="0"/>
        <w:ind w:left="0"/>
        <w:jc w:val="left"/>
      </w:pPr>
      <w:r>
        <w:rPr>
          <w:rFonts w:ascii="Times New Roman"/>
          <w:b/>
          <w:i w:val="false"/>
          <w:color w:val="000000"/>
        </w:rPr>
        <w:t xml:space="preserve"> 4-тарау. Шетелдік немесе азаматтығы жоқ тұлғалардың табысынан ЖТС есептеу – 200.02-нысанын толтыру бойынша түсіндірме</w:t>
      </w:r>
    </w:p>
    <w:bookmarkEnd w:id="200"/>
    <w:p>
      <w:pPr>
        <w:spacing w:after="0"/>
        <w:ind w:left="0"/>
        <w:jc w:val="both"/>
      </w:pPr>
      <w:r>
        <w:rPr>
          <w:rFonts w:ascii="Times New Roman"/>
          <w:b w:val="false"/>
          <w:i w:val="false"/>
          <w:color w:val="000000"/>
          <w:sz w:val="28"/>
        </w:rPr>
        <w:t>
      Аталған нысан салық агенті, оның ішінде қызметшілерге – шетелдік және азаматтығы жоқ тұлғаларға есептелген табыстарының сомасын, салық агенті шетелдік және азаматтығы жоқ тұлғалардың табысынан есептелген ЖТС сомасын, сондай-ақ аталған нысанға 200.03 қосымшада көрсетуге тиіс салық агенттері болып танылмаған, құрылымдық бөлімшелер үшін бюджетке төлеуге жататын, осындай табыстардан есептелген ЖТС, әлеуметтік салықтың сомаларын, әлеуметтік төлемдердің сомаларын көрсетуге арналған.</w:t>
      </w:r>
    </w:p>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215" w:id="201"/>
    <w:p>
      <w:pPr>
        <w:spacing w:after="0"/>
        <w:ind w:left="0"/>
        <w:jc w:val="both"/>
      </w:pPr>
      <w:r>
        <w:rPr>
          <w:rFonts w:ascii="Times New Roman"/>
          <w:b w:val="false"/>
          <w:i w:val="false"/>
          <w:color w:val="000000"/>
          <w:sz w:val="28"/>
        </w:rPr>
        <w:t>
      23. "Шетелдік немесе азаматтығы жоқ адамдардың табыстарынан ЖТС есептеу" деген бөлімде:</w:t>
      </w:r>
    </w:p>
    <w:bookmarkEnd w:id="201"/>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Е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түрінің коды, сондай-ақ аталған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34-тармағына сәйкес шетелдік немесе азаматтығы жоқ адамдарға төленетін табыс түрінің коды көрсетіледі;</w:t>
      </w:r>
    </w:p>
    <w:p>
      <w:pPr>
        <w:spacing w:after="0"/>
        <w:ind w:left="0"/>
        <w:jc w:val="both"/>
      </w:pPr>
      <w:r>
        <w:rPr>
          <w:rFonts w:ascii="Times New Roman"/>
          <w:b w:val="false"/>
          <w:i w:val="false"/>
          <w:color w:val="000000"/>
          <w:sz w:val="28"/>
        </w:rPr>
        <w:t>
      10) J бағанында осы Қағидалардың 35-тармағына сәйкес халықаралық шарт түрінің коды көрсетіледі, осыған сәйкес P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13) M тармағында егер шетелдік немесе азаматтығы жоқ адам Конституциялық заңының 6-бабына сәйкес АХҚО органының қатысушысы немесе қызметкері болып табылса;</w:t>
      </w:r>
    </w:p>
    <w:p>
      <w:pPr>
        <w:spacing w:after="0"/>
        <w:ind w:left="0"/>
        <w:jc w:val="both"/>
      </w:pPr>
      <w:r>
        <w:rPr>
          <w:rFonts w:ascii="Times New Roman"/>
          <w:b w:val="false"/>
          <w:i w:val="false"/>
          <w:color w:val="000000"/>
          <w:sz w:val="28"/>
        </w:rPr>
        <w:t>
      14) N бағанында егер шетелдік немесе азаматтығы жоқ адам салық агенті болып танылмаған заңды тұлғаның құрылымдық бөлімшесінде қызметін жүзеге асырғанда белгіленеді. Құрылымдық бөлімше үшін егер 200.03-қосымша толтырылса, толтыруға жатады;</w:t>
      </w:r>
    </w:p>
    <w:p>
      <w:pPr>
        <w:spacing w:after="0"/>
        <w:ind w:left="0"/>
        <w:jc w:val="both"/>
      </w:pPr>
      <w:r>
        <w:rPr>
          <w:rFonts w:ascii="Times New Roman"/>
          <w:b w:val="false"/>
          <w:i w:val="false"/>
          <w:color w:val="000000"/>
          <w:sz w:val="28"/>
        </w:rPr>
        <w:t>
      15) O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xml:space="preserve">
      16) P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17) Q бағанында шетелдік немесе азаматтығы жоқ адамдардың Салық кодексінің 341-бабы 1-тармағына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18) R бағанында Салық кодексінің 341-бабына 1-тармағына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19) S бағанында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20) T бағанында Қазақстан Республикасының зейнетақы заңнамасына сәйкес шетелдік немесе азаматтығы жоқ тұлғалардың табыстарынан есептелген және Салық кодексінің 342-бабы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21) U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22) V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24) X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25) Y бағанында басқа да салық шегерімдерінің сомасы көрсетіледі.</w:t>
      </w:r>
    </w:p>
    <w:p>
      <w:pPr>
        <w:spacing w:after="0"/>
        <w:ind w:left="0"/>
        <w:jc w:val="both"/>
      </w:pPr>
      <w:r>
        <w:rPr>
          <w:rFonts w:ascii="Times New Roman"/>
          <w:b w:val="false"/>
          <w:i w:val="false"/>
          <w:color w:val="000000"/>
          <w:sz w:val="28"/>
        </w:rPr>
        <w:t xml:space="preserve">
      Егер қосымша қағаз жеткізгіште толтырылған және егер шетелдіктердің және тұлғалардың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 </w:t>
      </w:r>
    </w:p>
    <w:p>
      <w:pPr>
        <w:spacing w:after="0"/>
        <w:ind w:left="0"/>
        <w:jc w:val="both"/>
      </w:pPr>
      <w:r>
        <w:rPr>
          <w:rFonts w:ascii="Times New Roman"/>
          <w:b w:val="false"/>
          <w:i w:val="false"/>
          <w:color w:val="000000"/>
          <w:sz w:val="28"/>
        </w:rPr>
        <w:t>
      26) Z бағанында есепті тоқсан үшін шетелдік немесе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27) AA бағанында есепті тоқсан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28) AB бағанында шетелдік немесе азаматтығы жоқ тұлғалардың төленген кірістер сомасы көрсетіледі;</w:t>
      </w:r>
    </w:p>
    <w:p>
      <w:pPr>
        <w:spacing w:after="0"/>
        <w:ind w:left="0"/>
        <w:jc w:val="both"/>
      </w:pPr>
      <w:r>
        <w:rPr>
          <w:rFonts w:ascii="Times New Roman"/>
          <w:b w:val="false"/>
          <w:i w:val="false"/>
          <w:color w:val="000000"/>
          <w:sz w:val="28"/>
        </w:rPr>
        <w:t>
      29) AC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30) AD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31) AE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xml:space="preserve">
      32) AF бағанында Салық кодексінің 484-бабы 3-тармағының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тармақтарысына</w:t>
      </w:r>
      <w:r>
        <w:rPr>
          <w:rFonts w:ascii="Times New Roman"/>
          <w:b w:val="false"/>
          <w:i w:val="false"/>
          <w:color w:val="000000"/>
          <w:sz w:val="28"/>
        </w:rPr>
        <w:t xml:space="preserve"> сәйкес төлемдер түрінде әлеуметтік салық салынбайтын табыстар сомасы көрсетіледі;</w:t>
      </w:r>
    </w:p>
    <w:p>
      <w:pPr>
        <w:spacing w:after="0"/>
        <w:ind w:left="0"/>
        <w:jc w:val="both"/>
      </w:pPr>
      <w:r>
        <w:rPr>
          <w:rFonts w:ascii="Times New Roman"/>
          <w:b w:val="false"/>
          <w:i w:val="false"/>
          <w:color w:val="000000"/>
          <w:sz w:val="28"/>
        </w:rPr>
        <w:t>
      33) AG бағанында әлеуметтік салық салынатын табыстар көрсетіледі;</w:t>
      </w:r>
    </w:p>
    <w:p>
      <w:pPr>
        <w:spacing w:after="0"/>
        <w:ind w:left="0"/>
        <w:jc w:val="both"/>
      </w:pPr>
      <w:r>
        <w:rPr>
          <w:rFonts w:ascii="Times New Roman"/>
          <w:b w:val="false"/>
          <w:i w:val="false"/>
          <w:color w:val="000000"/>
          <w:sz w:val="28"/>
        </w:rPr>
        <w:t>
      34) AH бағанында есептелген әлеуметтік салық кірістерінен есептелген сомасы көрсетіледі;</w:t>
      </w:r>
    </w:p>
    <w:p>
      <w:pPr>
        <w:spacing w:after="0"/>
        <w:ind w:left="0"/>
        <w:jc w:val="both"/>
      </w:pPr>
      <w:r>
        <w:rPr>
          <w:rFonts w:ascii="Times New Roman"/>
          <w:b w:val="false"/>
          <w:i w:val="false"/>
          <w:color w:val="000000"/>
          <w:sz w:val="28"/>
        </w:rPr>
        <w:t>
      35) AI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36) AJ бағанында бюджетке төлеуге жататын әлеуметтік салық сомасы көрсетіледі;</w:t>
      </w:r>
    </w:p>
    <w:p>
      <w:pPr>
        <w:spacing w:after="0"/>
        <w:ind w:left="0"/>
        <w:jc w:val="both"/>
      </w:pPr>
      <w:r>
        <w:rPr>
          <w:rFonts w:ascii="Times New Roman"/>
          <w:b w:val="false"/>
          <w:i w:val="false"/>
          <w:color w:val="000000"/>
          <w:sz w:val="28"/>
        </w:rPr>
        <w:t>
      37) AK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38) АL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Start w:name="z216" w:id="202"/>
    <w:p>
      <w:pPr>
        <w:spacing w:after="0"/>
        <w:ind w:left="0"/>
        <w:jc w:val="left"/>
      </w:pPr>
      <w:r>
        <w:rPr>
          <w:rFonts w:ascii="Times New Roman"/>
          <w:b/>
          <w:i w:val="false"/>
          <w:color w:val="000000"/>
        </w:rPr>
        <w:t xml:space="preserve"> 5-тарау. Құрылымдық бөлімшелер бойынша ЖТС сомасын және әлеуметтік салықты есептеу – 200.03-нысанын толтыру бойынша түсіндірме</w:t>
      </w:r>
    </w:p>
    <w:bookmarkEnd w:id="202"/>
    <w:p>
      <w:pPr>
        <w:spacing w:after="0"/>
        <w:ind w:left="0"/>
        <w:jc w:val="both"/>
      </w:pPr>
      <w:r>
        <w:rPr>
          <w:rFonts w:ascii="Times New Roman"/>
          <w:b w:val="false"/>
          <w:i w:val="false"/>
          <w:color w:val="000000"/>
          <w:sz w:val="28"/>
        </w:rPr>
        <w:t>
      Бұл нысан салық агенті заңды тұлғаның ЖТС бойынша салық агенті және әлеуметтік салық бойынша дербес төлеуші бойынша болып танылмаған филиалы/өкілдігі бойынша төлеуге жататын ЖТС-ның, әлеуметтік салықтың, міндетті зейнетақы жарналарының, міндетті кәсіптік зейнетақы жарналарының, әлеуметтік аударымдардың, МӘМС аударымдарын және (немесе) жарналарын сәйкес азаматтық-құқықтық сипаттағы шарттар бойынша жұмыскерлер мен жеке тұлғаларға, оның ішінде шетелдіқ азаматтар мен азаматтығы жоқ адамдардың табыстардан есептелген міндетті зейнетақы жарналары сомасын көрсетуге арналған.</w:t>
      </w:r>
    </w:p>
    <w:bookmarkStart w:name="z217" w:id="203"/>
    <w:p>
      <w:pPr>
        <w:spacing w:after="0"/>
        <w:ind w:left="0"/>
        <w:jc w:val="both"/>
      </w:pPr>
      <w:r>
        <w:rPr>
          <w:rFonts w:ascii="Times New Roman"/>
          <w:b w:val="false"/>
          <w:i w:val="false"/>
          <w:color w:val="000000"/>
          <w:sz w:val="28"/>
        </w:rPr>
        <w:t xml:space="preserve">
      24. Нысанды Салық кодексінің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және </w:t>
      </w:r>
      <w:r>
        <w:rPr>
          <w:rFonts w:ascii="Times New Roman"/>
          <w:b w:val="false"/>
          <w:i w:val="false"/>
          <w:color w:val="000000"/>
          <w:sz w:val="28"/>
        </w:rPr>
        <w:t>489-баптарына</w:t>
      </w:r>
      <w:r>
        <w:rPr>
          <w:rFonts w:ascii="Times New Roman"/>
          <w:b w:val="false"/>
          <w:i w:val="false"/>
          <w:color w:val="000000"/>
          <w:sz w:val="28"/>
        </w:rPr>
        <w:t xml:space="preserve"> сәйкес әрбір филиал/өкілдік бойынша заңды тұлға жасайды.</w:t>
      </w:r>
    </w:p>
    <w:bookmarkEnd w:id="203"/>
    <w:bookmarkStart w:name="z218" w:id="204"/>
    <w:p>
      <w:pPr>
        <w:spacing w:after="0"/>
        <w:ind w:left="0"/>
        <w:jc w:val="both"/>
      </w:pPr>
      <w:r>
        <w:rPr>
          <w:rFonts w:ascii="Times New Roman"/>
          <w:b w:val="false"/>
          <w:i w:val="false"/>
          <w:color w:val="000000"/>
          <w:sz w:val="28"/>
        </w:rPr>
        <w:t>
      25. "Салық төлеуші (салық агенті, агент немесе әлеуметтік төлемдерді төлеуші) туралы жалпы ақпарат" бөлімінде)":</w:t>
      </w:r>
    </w:p>
    <w:bookmarkEnd w:id="204"/>
    <w:p>
      <w:pPr>
        <w:spacing w:after="0"/>
        <w:ind w:left="0"/>
        <w:jc w:val="both"/>
      </w:pPr>
      <w:r>
        <w:rPr>
          <w:rFonts w:ascii="Times New Roman"/>
          <w:b w:val="false"/>
          <w:i w:val="false"/>
          <w:color w:val="000000"/>
          <w:sz w:val="28"/>
        </w:rPr>
        <w:t>
      1) салық агентінің БСН-і.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p>
      <w:pPr>
        <w:spacing w:after="0"/>
        <w:ind w:left="0"/>
        <w:jc w:val="both"/>
      </w:pPr>
      <w:r>
        <w:rPr>
          <w:rFonts w:ascii="Times New Roman"/>
          <w:b w:val="false"/>
          <w:i w:val="false"/>
          <w:color w:val="000000"/>
          <w:sz w:val="28"/>
        </w:rPr>
        <w:t>
      5) салық есептілігінің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7) филиалдың/өкілдіктің БСН;</w:t>
      </w:r>
    </w:p>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p>
      <w:pPr>
        <w:spacing w:after="0"/>
        <w:ind w:left="0"/>
        <w:jc w:val="both"/>
      </w:pPr>
      <w:r>
        <w:rPr>
          <w:rFonts w:ascii="Times New Roman"/>
          <w:b w:val="false"/>
          <w:i w:val="false"/>
          <w:color w:val="000000"/>
          <w:sz w:val="28"/>
        </w:rPr>
        <w:t>
      9) филиалдың/өкілдіктің тіркеу есебінің орны бойынша Мемлекеттік кірістер органының коды – филиалдың/өкілдіктің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10) филиал/өкілдік бойынша қызметкерлердің жалпы саны (адам) – есепті тоқсанда кірістері есептелген қызметкерлердің, оның ішінде шетелдіктер мен азаматтығы жоқ адамдар қызметкерлерінің саны. Қосымша декларацияны ұсыну кезінде бұрын табыс етілген кезекті декларацияда көрсетілген сан мен салық кезеңіндегі нақты Сан арасындағы айырманы көрсету.</w:t>
      </w:r>
    </w:p>
    <w:bookmarkStart w:name="z219" w:id="205"/>
    <w:p>
      <w:pPr>
        <w:spacing w:after="0"/>
        <w:ind w:left="0"/>
        <w:jc w:val="both"/>
      </w:pPr>
      <w:r>
        <w:rPr>
          <w:rFonts w:ascii="Times New Roman"/>
          <w:b w:val="false"/>
          <w:i w:val="false"/>
          <w:color w:val="000000"/>
          <w:sz w:val="28"/>
        </w:rPr>
        <w:t>
      26. Есептік көрсеткіштер бөлімінде":</w:t>
      </w:r>
    </w:p>
    <w:bookmarkEnd w:id="205"/>
    <w:p>
      <w:pPr>
        <w:spacing w:after="0"/>
        <w:ind w:left="0"/>
        <w:jc w:val="both"/>
      </w:pPr>
      <w:r>
        <w:rPr>
          <w:rFonts w:ascii="Times New Roman"/>
          <w:b w:val="false"/>
          <w:i w:val="false"/>
          <w:color w:val="000000"/>
          <w:sz w:val="28"/>
        </w:rPr>
        <w:t>
      1) 200.03.001 I, 200.03.001 II және 200.03.001 III жолдары Жеке тұлғаларға төленген кірістерден есептелген және есепті тоқсанның әрбір айы үшін филиал/өкілдік бойынша бюджетке аударуға жататын ЖТС сомасын көрсетуге арналған.</w:t>
      </w:r>
    </w:p>
    <w:p>
      <w:pPr>
        <w:spacing w:after="0"/>
        <w:ind w:left="0"/>
        <w:jc w:val="both"/>
      </w:pPr>
      <w:r>
        <w:rPr>
          <w:rFonts w:ascii="Times New Roman"/>
          <w:b w:val="false"/>
          <w:i w:val="false"/>
          <w:color w:val="000000"/>
          <w:sz w:val="28"/>
        </w:rPr>
        <w:t>
      200.03.001 IV жолы 200.03.001 I, 200.03.001 II және 200.03.001 III жиынтық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2) 200.03.002 I, 200.03.002 II және 200.03.002 III жолдары Қазақстан Республикасының зейнетақы заңнамасына сәйкес есепті тоқсанның әрбір айы үшін жеке тұлғалардың төленген табыстарынан есептелген және филиал/өкілдік бойынша БЖЗҚ-ға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200.03.003 I, 200.03.003 II және 200.03.003 III жолдары Қазақстан Республикасының зейнетақы заңнамасына сәйкес қызметкерлерге бір ай үшін есептелген және есепті тоқсанның әрбір айы үшін филиал/өкілдік бойынша БЖЗҚ-ға аударуға жататын табыстардан есептелетін міндетті кәсіптік зейнетақы жарналарының сомасын көрсетуге арналған.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200.03.004 I, 200.03.004 II және 200.03.004 III жолдары есепті тоқсанның әрбір айы үшін филиал/өкілдік бойынша әлеуметтік салық сомасын көрсетуге арналған.</w:t>
      </w:r>
    </w:p>
    <w:p>
      <w:pPr>
        <w:spacing w:after="0"/>
        <w:ind w:left="0"/>
        <w:jc w:val="both"/>
      </w:pPr>
      <w:r>
        <w:rPr>
          <w:rFonts w:ascii="Times New Roman"/>
          <w:b w:val="false"/>
          <w:i w:val="false"/>
          <w:color w:val="000000"/>
          <w:sz w:val="28"/>
        </w:rPr>
        <w:t>
      200.03.004 IV жолы сома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200.03.004 I, 200.03.004 II және 200.03.004 III жолдарының;</w:t>
      </w:r>
    </w:p>
    <w:p>
      <w:pPr>
        <w:spacing w:after="0"/>
        <w:ind w:left="0"/>
        <w:jc w:val="both"/>
      </w:pPr>
      <w:r>
        <w:rPr>
          <w:rFonts w:ascii="Times New Roman"/>
          <w:b w:val="false"/>
          <w:i w:val="false"/>
          <w:color w:val="000000"/>
          <w:sz w:val="28"/>
        </w:rPr>
        <w:t>
      5) 200.03.005 I, 200.03.005 II және 200.03.005 III жолдары міндетті әлеуметтік сақтандыру туралы Заңға сәйкес айқындалатын, есепті тоқсанның әрбір айында филиал/өкілдік бойынша әлеуметтік аударымдардың сомасын көрсетуге арналған.</w:t>
      </w:r>
    </w:p>
    <w:p>
      <w:pPr>
        <w:spacing w:after="0"/>
        <w:ind w:left="0"/>
        <w:jc w:val="both"/>
      </w:pPr>
      <w:r>
        <w:rPr>
          <w:rFonts w:ascii="Times New Roman"/>
          <w:b w:val="false"/>
          <w:i w:val="false"/>
          <w:color w:val="000000"/>
          <w:sz w:val="28"/>
        </w:rPr>
        <w:t>
      200.03.005 IV жолы 200.03.005 I, 200.03.005 II және 200.03.005 III сомалары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6) 200.03.006 I, 200.03.006 II және 200.03.006 III жолдары есепті тоқсанның әрбір айында міндетті әлеуметтік медициналық сақтандыру туралы Заңға сәйкес МӘМС аударымдарының сомасын көрсетуге арналған.</w:t>
      </w:r>
    </w:p>
    <w:p>
      <w:pPr>
        <w:spacing w:after="0"/>
        <w:ind w:left="0"/>
        <w:jc w:val="both"/>
      </w:pPr>
      <w:r>
        <w:rPr>
          <w:rFonts w:ascii="Times New Roman"/>
          <w:b w:val="false"/>
          <w:i w:val="false"/>
          <w:color w:val="000000"/>
          <w:sz w:val="28"/>
        </w:rPr>
        <w:t>
      200.03.006 IV жолы 200.03.006 I, 200.03.006 II және 200.03.006 III жолдарының сомасы ретінде айқындалатын, есепті тоқсан үшін аударымдардың қорытынды сомасын көрсетуге арналған;</w:t>
      </w:r>
    </w:p>
    <w:p>
      <w:pPr>
        <w:spacing w:after="0"/>
        <w:ind w:left="0"/>
        <w:jc w:val="both"/>
      </w:pPr>
      <w:r>
        <w:rPr>
          <w:rFonts w:ascii="Times New Roman"/>
          <w:b w:val="false"/>
          <w:i w:val="false"/>
          <w:color w:val="000000"/>
          <w:sz w:val="28"/>
        </w:rPr>
        <w:t>
      7) 200.03.007 I, 200.03.007 II және 200.03.007 III жолдары міндетті әлеуметтік медициналық сақтандыру туралы Заңға сәйкес қызметкерлердің табыстарынан міндетті әлеуметтік медициналық сақтандыру жарналарының сомасын көрсетуге, сондай-ақ есепті тоқсанның әрбір айында осындай жарналар бойынша есептеуді (ұстап қалуды) және аударуды осындай шарттар жасасқан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200.03.007 IV жолы 200.03.007 I, 200.03.007 II және 200.03.007 III жолдарының сомасы ретінде айқындалатын, есепті тоқсан үшін жарналардың жиынтық сомасын көрсетуге арналған. 27. Салық агентінің жауапкершілігі бөлімінде":</w:t>
      </w:r>
    </w:p>
    <w:bookmarkStart w:name="z220" w:id="206"/>
    <w:p>
      <w:pPr>
        <w:spacing w:after="0"/>
        <w:ind w:left="0"/>
        <w:jc w:val="both"/>
      </w:pPr>
      <w:r>
        <w:rPr>
          <w:rFonts w:ascii="Times New Roman"/>
          <w:b w:val="false"/>
          <w:i w:val="false"/>
          <w:color w:val="000000"/>
          <w:sz w:val="28"/>
        </w:rPr>
        <w:t>
      27. Салық агентінің жауапкершілігі бөлімінде":</w:t>
      </w:r>
    </w:p>
    <w:bookmarkEnd w:id="206"/>
    <w:p>
      <w:pPr>
        <w:spacing w:after="0"/>
        <w:ind w:left="0"/>
        <w:jc w:val="both"/>
      </w:pPr>
      <w:r>
        <w:rPr>
          <w:rFonts w:ascii="Times New Roman"/>
          <w:b w:val="false"/>
          <w:i w:val="false"/>
          <w:color w:val="000000"/>
          <w:sz w:val="28"/>
        </w:rPr>
        <w:t>
      1) "Басшының тегі, аты, әкесінің аты (ол болған кезде)" жолында құрылтай және (немесе) өкімдік құжаттарға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берілген күні – 200.03 нысанын Мемлекеттік кірістер органына ұсынған күні;</w:t>
      </w:r>
    </w:p>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 Мемлекеттік кірістер органының коды;</w:t>
      </w:r>
    </w:p>
    <w:p>
      <w:pPr>
        <w:spacing w:after="0"/>
        <w:ind w:left="0"/>
        <w:jc w:val="both"/>
      </w:pPr>
      <w:r>
        <w:rPr>
          <w:rFonts w:ascii="Times New Roman"/>
          <w:b w:val="false"/>
          <w:i w:val="false"/>
          <w:color w:val="000000"/>
          <w:sz w:val="28"/>
        </w:rPr>
        <w:t>
      4) филиалдың/өкілдіктің орналасқан жері бойынша міндетті зейнетақы жарналары және әлеуметтік аударымдар бойынша бенефициар – Мемлекеттік кірістер органының коды;</w:t>
      </w:r>
    </w:p>
    <w:p>
      <w:pPr>
        <w:spacing w:after="0"/>
        <w:ind w:left="0"/>
        <w:jc w:val="both"/>
      </w:pPr>
      <w:r>
        <w:rPr>
          <w:rFonts w:ascii="Times New Roman"/>
          <w:b w:val="false"/>
          <w:i w:val="false"/>
          <w:color w:val="000000"/>
          <w:sz w:val="28"/>
        </w:rPr>
        <w:t>
      5) "нысанды қабылдаған лауазымды адамның тегі, аты, әкесінің аты (ол болған кезде)" жолында 200.03-нысанын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200.03-нысанын ұсыну күні;</w:t>
      </w:r>
    </w:p>
    <w:p>
      <w:pPr>
        <w:spacing w:after="0"/>
        <w:ind w:left="0"/>
        <w:jc w:val="both"/>
      </w:pPr>
      <w:r>
        <w:rPr>
          <w:rFonts w:ascii="Times New Roman"/>
          <w:b w:val="false"/>
          <w:i w:val="false"/>
          <w:color w:val="000000"/>
          <w:sz w:val="28"/>
        </w:rPr>
        <w:t>
      7) құжаттың кіріс нөмірі – Мемлекеттік кіріс органы беретін 200.03-нысанының тіркеу нөмірі;</w:t>
      </w:r>
    </w:p>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bookmarkStart w:name="z221" w:id="207"/>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салықты есептеуі – 200.04-нысанын толтыру бойынша түсіндірме</w:t>
      </w:r>
    </w:p>
    <w:bookmarkEnd w:id="207"/>
    <w:bookmarkStart w:name="z222" w:id="208"/>
    <w:p>
      <w:pPr>
        <w:spacing w:after="0"/>
        <w:ind w:left="0"/>
        <w:jc w:val="both"/>
      </w:pPr>
      <w:r>
        <w:rPr>
          <w:rFonts w:ascii="Times New Roman"/>
          <w:b w:val="false"/>
          <w:i w:val="false"/>
          <w:color w:val="000000"/>
          <w:sz w:val="28"/>
        </w:rPr>
        <w:t xml:space="preserve">
      28. Бұл нысан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салықты есептеуге арналған. Нысан әрбір келісімшарт бойынша бөлек жасалады.</w:t>
      </w:r>
    </w:p>
    <w:bookmarkEnd w:id="208"/>
    <w:bookmarkStart w:name="z223" w:id="209"/>
    <w:p>
      <w:pPr>
        <w:spacing w:after="0"/>
        <w:ind w:left="0"/>
        <w:jc w:val="both"/>
      </w:pPr>
      <w:r>
        <w:rPr>
          <w:rFonts w:ascii="Times New Roman"/>
          <w:b w:val="false"/>
          <w:i w:val="false"/>
          <w:color w:val="000000"/>
          <w:sz w:val="28"/>
        </w:rPr>
        <w:t>
      29. "Салық төлеуші (салық агенті, агент немесе әлеуметтік төлемді төлеуші) туралы жалпы ақпарат" деген бөлімде:</w:t>
      </w:r>
    </w:p>
    <w:bookmarkEnd w:id="209"/>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bookmarkStart w:name="z224" w:id="210"/>
    <w:p>
      <w:pPr>
        <w:spacing w:after="0"/>
        <w:ind w:left="0"/>
        <w:jc w:val="both"/>
      </w:pPr>
      <w:r>
        <w:rPr>
          <w:rFonts w:ascii="Times New Roman"/>
          <w:b w:val="false"/>
          <w:i w:val="false"/>
          <w:color w:val="000000"/>
          <w:sz w:val="28"/>
        </w:rPr>
        <w:t>
      30.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210"/>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200.04.001 IV жолы 200.04.001 I, 200.04.001 II және 200.04.001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Start w:name="z225" w:id="211"/>
    <w:p>
      <w:pPr>
        <w:spacing w:after="0"/>
        <w:ind w:left="0"/>
        <w:jc w:val="left"/>
      </w:pPr>
      <w:r>
        <w:rPr>
          <w:rFonts w:ascii="Times New Roman"/>
          <w:b/>
          <w:i w:val="false"/>
          <w:color w:val="000000"/>
        </w:rPr>
        <w:t xml:space="preserve"> 7-тарау. Жеке тұлғаларының табыстары бойынша салықтарды және әлеуметтік төлемдерді есептеу - 200.05 нысанын толтыру бойынша түсіндірме</w:t>
      </w:r>
    </w:p>
    <w:bookmarkEnd w:id="211"/>
    <w:bookmarkStart w:name="z226" w:id="212"/>
    <w:p>
      <w:pPr>
        <w:spacing w:after="0"/>
        <w:ind w:left="0"/>
        <w:jc w:val="both"/>
      </w:pPr>
      <w:r>
        <w:rPr>
          <w:rFonts w:ascii="Times New Roman"/>
          <w:b w:val="false"/>
          <w:i w:val="false"/>
          <w:color w:val="000000"/>
          <w:sz w:val="28"/>
        </w:rPr>
        <w:t>
      31.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bookmarkEnd w:id="212"/>
    <w:bookmarkStart w:name="z227" w:id="213"/>
    <w:p>
      <w:pPr>
        <w:spacing w:after="0"/>
        <w:ind w:left="0"/>
        <w:jc w:val="both"/>
      </w:pPr>
      <w:r>
        <w:rPr>
          <w:rFonts w:ascii="Times New Roman"/>
          <w:b w:val="false"/>
          <w:i w:val="false"/>
          <w:color w:val="000000"/>
          <w:sz w:val="28"/>
        </w:rPr>
        <w:t>
      32. "Салық төлеуші (салық агенті, агент немесе әлеуметтік төлемді төлеуші) туралы жалпы ақпарат" деген бөлімде – салық төлеушінің ЖСН (БСН).</w:t>
      </w:r>
    </w:p>
    <w:bookmarkEnd w:id="213"/>
    <w:bookmarkStart w:name="z228" w:id="214"/>
    <w:p>
      <w:pPr>
        <w:spacing w:after="0"/>
        <w:ind w:left="0"/>
        <w:jc w:val="both"/>
      </w:pPr>
      <w:r>
        <w:rPr>
          <w:rFonts w:ascii="Times New Roman"/>
          <w:b w:val="false"/>
          <w:i w:val="false"/>
          <w:color w:val="000000"/>
          <w:sz w:val="28"/>
        </w:rPr>
        <w:t>
      33. "Жеке тұлғаның табысынан салықтарды және әлеуметтік төлемдерді есептеу" бөлімде:</w:t>
      </w:r>
    </w:p>
    <w:bookmarkEnd w:id="214"/>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зейнетақы төлемдері түрінде табыс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табыс алған жеке тұлға;</w:t>
      </w:r>
    </w:p>
    <w:p>
      <w:pPr>
        <w:spacing w:after="0"/>
        <w:ind w:left="0"/>
        <w:jc w:val="both"/>
      </w:pPr>
      <w:r>
        <w:rPr>
          <w:rFonts w:ascii="Times New Roman"/>
          <w:b w:val="false"/>
          <w:i w:val="false"/>
          <w:color w:val="000000"/>
          <w:sz w:val="28"/>
        </w:rPr>
        <w:t>
      8 – стипендия түрінде табыс алған жеке тұлға;</w:t>
      </w:r>
    </w:p>
    <w:p>
      <w:pPr>
        <w:spacing w:after="0"/>
        <w:ind w:left="0"/>
        <w:jc w:val="both"/>
      </w:pPr>
      <w:r>
        <w:rPr>
          <w:rFonts w:ascii="Times New Roman"/>
          <w:b w:val="false"/>
          <w:i w:val="false"/>
          <w:color w:val="000000"/>
          <w:sz w:val="28"/>
        </w:rPr>
        <w:t>
      9 – жинақтаушы сақтандыру шарттары бойынша табыс алған жеке тұлға;</w:t>
      </w:r>
    </w:p>
    <w:p>
      <w:pPr>
        <w:spacing w:after="0"/>
        <w:ind w:left="0"/>
        <w:jc w:val="both"/>
      </w:pPr>
      <w:r>
        <w:rPr>
          <w:rFonts w:ascii="Times New Roman"/>
          <w:b w:val="false"/>
          <w:i w:val="false"/>
          <w:color w:val="000000"/>
          <w:sz w:val="28"/>
        </w:rPr>
        <w:t>
      10 – жеке қосалқы шаруашылықтан табыс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жағдайда,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мүгедек"деген себеппен мүгедек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xml:space="preserve">
      6) F бағанында егер жеке тұлға Конституциялық заңның </w:t>
      </w:r>
      <w:r>
        <w:rPr>
          <w:rFonts w:ascii="Times New Roman"/>
          <w:b w:val="false"/>
          <w:i w:val="false"/>
          <w:color w:val="000000"/>
          <w:sz w:val="28"/>
        </w:rPr>
        <w:t>6-бабына</w:t>
      </w:r>
      <w:r>
        <w:rPr>
          <w:rFonts w:ascii="Times New Roman"/>
          <w:b w:val="false"/>
          <w:i w:val="false"/>
          <w:color w:val="000000"/>
          <w:sz w:val="28"/>
        </w:rPr>
        <w:t xml:space="preserve"> сәйкес АХҚО органының немесе қатысушысының қызметкері болып табылса белгіленеді;</w:t>
      </w:r>
    </w:p>
    <w:p>
      <w:pPr>
        <w:spacing w:after="0"/>
        <w:ind w:left="0"/>
        <w:jc w:val="both"/>
      </w:pPr>
      <w:r>
        <w:rPr>
          <w:rFonts w:ascii="Times New Roman"/>
          <w:b w:val="false"/>
          <w:i w:val="false"/>
          <w:color w:val="000000"/>
          <w:sz w:val="28"/>
        </w:rPr>
        <w:t>
      7) G бағанында егер жеке тұлға заңды тұлғаның құрылымдық бөлімшесінде қызметін жүзеге асырса белгіленеді. салық агенті деп танылмаған. Егер құрылымдық бөлімше үшін 200.03 қосымшасы толтырылса, толтыруға жатады;</w:t>
      </w:r>
    </w:p>
    <w:p>
      <w:pPr>
        <w:spacing w:after="0"/>
        <w:ind w:left="0"/>
        <w:jc w:val="both"/>
      </w:pPr>
      <w:r>
        <w:rPr>
          <w:rFonts w:ascii="Times New Roman"/>
          <w:b w:val="false"/>
          <w:i w:val="false"/>
          <w:color w:val="000000"/>
          <w:sz w:val="28"/>
        </w:rPr>
        <w:t>
      8) H бағанында жеке тұлғаларға есептелген кірістер көрсетіледі;</w:t>
      </w:r>
    </w:p>
    <w:p>
      <w:pPr>
        <w:spacing w:after="0"/>
        <w:ind w:left="0"/>
        <w:jc w:val="both"/>
      </w:pPr>
      <w:r>
        <w:rPr>
          <w:rFonts w:ascii="Times New Roman"/>
          <w:b w:val="false"/>
          <w:i w:val="false"/>
          <w:color w:val="000000"/>
          <w:sz w:val="28"/>
        </w:rPr>
        <w:t>
      9) I бағанда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xml:space="preserve">
      10) J бағанында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11) К бағанында Қазақстан Республикасының зейнетақы заңнамасына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12) L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13) М бағанда стандартты салық шегерімдері көрсетіледі:</w:t>
      </w:r>
    </w:p>
    <w:p>
      <w:pPr>
        <w:spacing w:after="0"/>
        <w:ind w:left="0"/>
        <w:jc w:val="both"/>
      </w:pPr>
      <w:r>
        <w:rPr>
          <w:rFonts w:ascii="Times New Roman"/>
          <w:b w:val="false"/>
          <w:i w:val="false"/>
          <w:color w:val="000000"/>
          <w:sz w:val="28"/>
        </w:rPr>
        <w:t xml:space="preserve">
      1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15) О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16) Р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17) Q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18) R бағанында есепті тоқсан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19) S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20) Т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21) U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22) V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23) W бағанында гранттар қаражаты есебінен қызметкерлерге еңбекақы төлеуге арналған төлемдер түрінде әлеуметтік салық салынбайтын табыстар сомасы көрсетіледі;</w:t>
      </w:r>
    </w:p>
    <w:p>
      <w:pPr>
        <w:spacing w:after="0"/>
        <w:ind w:left="0"/>
        <w:jc w:val="both"/>
      </w:pPr>
      <w:r>
        <w:rPr>
          <w:rFonts w:ascii="Times New Roman"/>
          <w:b w:val="false"/>
          <w:i w:val="false"/>
          <w:color w:val="000000"/>
          <w:sz w:val="28"/>
        </w:rPr>
        <w:t>
      24) Х бағанында әлеуметтік салық салынатын табыстар көрсетіледі</w:t>
      </w:r>
    </w:p>
    <w:p>
      <w:pPr>
        <w:spacing w:after="0"/>
        <w:ind w:left="0"/>
        <w:jc w:val="both"/>
      </w:pPr>
      <w:r>
        <w:rPr>
          <w:rFonts w:ascii="Times New Roman"/>
          <w:b w:val="false"/>
          <w:i w:val="false"/>
          <w:color w:val="000000"/>
          <w:sz w:val="28"/>
        </w:rPr>
        <w:t>
      25) Y бағанында есептелген әлеуметтік салық кірістерінен есептелген сома көрсетіледі;</w:t>
      </w:r>
    </w:p>
    <w:p>
      <w:pPr>
        <w:spacing w:after="0"/>
        <w:ind w:left="0"/>
        <w:jc w:val="both"/>
      </w:pPr>
      <w:r>
        <w:rPr>
          <w:rFonts w:ascii="Times New Roman"/>
          <w:b w:val="false"/>
          <w:i w:val="false"/>
          <w:color w:val="000000"/>
          <w:sz w:val="28"/>
        </w:rPr>
        <w:t>
      26) Z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27) ААбағанында бюджетке төлеуге жататын әлеуметтік салық сомасы көрсетіледі;</w:t>
      </w:r>
    </w:p>
    <w:p>
      <w:pPr>
        <w:spacing w:after="0"/>
        <w:ind w:left="0"/>
        <w:jc w:val="both"/>
      </w:pPr>
      <w:r>
        <w:rPr>
          <w:rFonts w:ascii="Times New Roman"/>
          <w:b w:val="false"/>
          <w:i w:val="false"/>
          <w:color w:val="000000"/>
          <w:sz w:val="28"/>
        </w:rPr>
        <w:t>
      28) АВ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29) АС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Start w:name="z229" w:id="215"/>
    <w:p>
      <w:pPr>
        <w:spacing w:after="0"/>
        <w:ind w:left="0"/>
        <w:jc w:val="left"/>
      </w:pPr>
      <w:r>
        <w:rPr>
          <w:rFonts w:ascii="Times New Roman"/>
          <w:b/>
          <w:i w:val="false"/>
          <w:color w:val="000000"/>
        </w:rPr>
        <w:t xml:space="preserve"> 8-тарау. Табыс түрлерінің, елдердің және халықаралық шарттардың кодтары</w:t>
      </w:r>
    </w:p>
    <w:bookmarkEnd w:id="215"/>
    <w:bookmarkStart w:name="z230" w:id="216"/>
    <w:p>
      <w:pPr>
        <w:spacing w:after="0"/>
        <w:ind w:left="0"/>
        <w:jc w:val="both"/>
      </w:pPr>
      <w:r>
        <w:rPr>
          <w:rFonts w:ascii="Times New Roman"/>
          <w:b w:val="false"/>
          <w:i w:val="false"/>
          <w:color w:val="000000"/>
          <w:sz w:val="28"/>
        </w:rPr>
        <w:t>
      34. Декларация толтыру кезінде мынадай Қазақстан Республикасындағы көздерден табыс түрлерін кодтауды пайдалану қажет:</w:t>
      </w:r>
    </w:p>
    <w:bookmarkEnd w:id="216"/>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xml:space="preserve">
      0008 – Вануату Республикасы; </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xml:space="preserve">
      0017 – Колумбия Республикасы; </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p>
      <w:pPr>
        <w:spacing w:after="0"/>
        <w:ind w:left="0"/>
        <w:jc w:val="both"/>
      </w:pPr>
      <w:r>
        <w:rPr>
          <w:rFonts w:ascii="Times New Roman"/>
          <w:b w:val="false"/>
          <w:i w:val="false"/>
          <w:color w:val="000000"/>
          <w:sz w:val="28"/>
        </w:rPr>
        <w:t>
      35. Декларацияны толтыру кезінде халықаралық шарт (келісім) түрлерінің мынадай кодталуын пайдалану керек:</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80-қосымша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81-қосымша</w:t>
            </w:r>
          </w:p>
        </w:tc>
      </w:tr>
    </w:tbl>
    <w:bookmarkStart w:name="z233" w:id="217"/>
    <w:p>
      <w:pPr>
        <w:spacing w:after="0"/>
        <w:ind w:left="0"/>
        <w:jc w:val="left"/>
      </w:pPr>
      <w:r>
        <w:rPr>
          <w:rFonts w:ascii="Times New Roman"/>
          <w:b/>
          <w:i w:val="false"/>
          <w:color w:val="000000"/>
        </w:rPr>
        <w:t xml:space="preserve"> Жеке табыс салығы бойынша салық есептілігін (декларацияны) жасау қағидалары (220.00-нысан)</w:t>
      </w:r>
    </w:p>
    <w:bookmarkEnd w:id="217"/>
    <w:bookmarkStart w:name="z234" w:id="218"/>
    <w:p>
      <w:pPr>
        <w:spacing w:after="0"/>
        <w:ind w:left="0"/>
        <w:jc w:val="left"/>
      </w:pPr>
      <w:r>
        <w:rPr>
          <w:rFonts w:ascii="Times New Roman"/>
          <w:b/>
          <w:i w:val="false"/>
          <w:color w:val="000000"/>
        </w:rPr>
        <w:t xml:space="preserve"> 1-тарау. Жалпы ережелер</w:t>
      </w:r>
    </w:p>
    <w:bookmarkEnd w:id="218"/>
    <w:bookmarkStart w:name="z235" w:id="219"/>
    <w:p>
      <w:pPr>
        <w:spacing w:after="0"/>
        <w:ind w:left="0"/>
        <w:jc w:val="both"/>
      </w:pPr>
      <w:r>
        <w:rPr>
          <w:rFonts w:ascii="Times New Roman"/>
          <w:b w:val="false"/>
          <w:i w:val="false"/>
          <w:color w:val="000000"/>
          <w:sz w:val="28"/>
        </w:rPr>
        <w:t>
      1. Осы "Жеке табыс салығы бойынша декларация (220.00 – 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Кодексіне (Салық кодексі) сәйкес әзірленді және Жеке табыс салығын (бұдан әрі – ЖТС) есептеуге арналған "Жеке табыс салығы бойынша декларация" (бұдан әрі – декларация) салық есептілігі нысанын жасау тәртібін айқындайды.</w:t>
      </w:r>
    </w:p>
    <w:bookmarkEnd w:id="219"/>
    <w:p>
      <w:pPr>
        <w:spacing w:after="0"/>
        <w:ind w:left="0"/>
        <w:jc w:val="both"/>
      </w:pPr>
      <w:r>
        <w:rPr>
          <w:rFonts w:ascii="Times New Roman"/>
          <w:b w:val="false"/>
          <w:i w:val="false"/>
          <w:color w:val="000000"/>
          <w:sz w:val="28"/>
        </w:rPr>
        <w:t xml:space="preserve">
      Декларацияны Салық кодексінің 337-бабының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және </w:t>
      </w:r>
      <w:r>
        <w:rPr>
          <w:rFonts w:ascii="Times New Roman"/>
          <w:b w:val="false"/>
          <w:i w:val="false"/>
          <w:color w:val="000000"/>
          <w:sz w:val="28"/>
        </w:rPr>
        <w:t>366-баптарына</w:t>
      </w:r>
      <w:r>
        <w:rPr>
          <w:rFonts w:ascii="Times New Roman"/>
          <w:b w:val="false"/>
          <w:i w:val="false"/>
          <w:color w:val="000000"/>
          <w:sz w:val="28"/>
        </w:rPr>
        <w:t xml:space="preserve"> және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шаруа немесе фермер қожалықтары, 337-бабының 1-тармағына,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ерекшеліктерді ескере отырып, Салық кодексінің 358 және 366-баптарына сәйкес жалпыға бірдей белгіленген тәртіппен салықтарды есептеуді және төлеуді жүзеге асыратын жеке тұлғалар-дара кәсіпкерлер жасайды, сондай-ақ Салық кодексінің </w:t>
      </w:r>
      <w:r>
        <w:rPr>
          <w:rFonts w:ascii="Times New Roman"/>
          <w:b w:val="false"/>
          <w:i w:val="false"/>
          <w:color w:val="000000"/>
          <w:sz w:val="28"/>
        </w:rPr>
        <w:t>30-тарауына</w:t>
      </w:r>
      <w:r>
        <w:rPr>
          <w:rFonts w:ascii="Times New Roman"/>
          <w:b w:val="false"/>
          <w:i w:val="false"/>
          <w:color w:val="000000"/>
          <w:sz w:val="28"/>
        </w:rPr>
        <w:t xml:space="preserve"> сәйкес бейрезидент-жеке тұлғалар да қатыса алады.</w:t>
      </w:r>
    </w:p>
    <w:bookmarkStart w:name="z236" w:id="220"/>
    <w:p>
      <w:pPr>
        <w:spacing w:after="0"/>
        <w:ind w:left="0"/>
        <w:jc w:val="both"/>
      </w:pPr>
      <w:r>
        <w:rPr>
          <w:rFonts w:ascii="Times New Roman"/>
          <w:b w:val="false"/>
          <w:i w:val="false"/>
          <w:color w:val="000000"/>
          <w:sz w:val="28"/>
        </w:rPr>
        <w:t>
      2. Декларация декларацияның өзінен (220.00-нысан) және салық міндеттемесін есептеу туралы ақпаратты егжей-тегжейлі көрсетуге арналған қосымшалардан (220.01-ден 220.06-ге дейінгі нысандар) тұрады.</w:t>
      </w:r>
    </w:p>
    <w:bookmarkEnd w:id="220"/>
    <w:bookmarkStart w:name="z237" w:id="221"/>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221"/>
    <w:bookmarkStart w:name="z238" w:id="222"/>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22"/>
    <w:bookmarkStart w:name="z239" w:id="223"/>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bookmarkEnd w:id="223"/>
    <w:bookmarkStart w:name="z240" w:id="224"/>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224"/>
    <w:bookmarkStart w:name="z241" w:id="225"/>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225"/>
    <w:bookmarkStart w:name="z242" w:id="226"/>
    <w:p>
      <w:pPr>
        <w:spacing w:after="0"/>
        <w:ind w:left="0"/>
        <w:jc w:val="both"/>
      </w:pPr>
      <w:r>
        <w:rPr>
          <w:rFonts w:ascii="Times New Roman"/>
          <w:b w:val="false"/>
          <w:i w:val="false"/>
          <w:color w:val="000000"/>
          <w:sz w:val="28"/>
        </w:rPr>
        <w:t>
      8. Осы Қағидаларда мынадай арифметикалық белгілер қолданылады: "+"- қосу, "-" - алу, "х" - көбейту, " / "- бөлу, " = " - тең.</w:t>
      </w:r>
    </w:p>
    <w:bookmarkEnd w:id="226"/>
    <w:bookmarkStart w:name="z243" w:id="227"/>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227"/>
    <w:bookmarkStart w:name="z244" w:id="228"/>
    <w:p>
      <w:pPr>
        <w:spacing w:after="0"/>
        <w:ind w:left="0"/>
        <w:jc w:val="both"/>
      </w:pPr>
      <w:r>
        <w:rPr>
          <w:rFonts w:ascii="Times New Roman"/>
          <w:b w:val="false"/>
          <w:i w:val="false"/>
          <w:color w:val="000000"/>
          <w:sz w:val="28"/>
        </w:rPr>
        <w:t>
      10. Декларацияны жасау кезінде:</w:t>
      </w:r>
    </w:p>
    <w:bookmarkEnd w:id="228"/>
    <w:p>
      <w:pPr>
        <w:spacing w:after="0"/>
        <w:ind w:left="0"/>
        <w:jc w:val="both"/>
      </w:pPr>
      <w:r>
        <w:rPr>
          <w:rFonts w:ascii="Times New Roman"/>
          <w:b w:val="false"/>
          <w:i w:val="false"/>
          <w:color w:val="000000"/>
          <w:sz w:val="28"/>
        </w:rPr>
        <w:t>
      1) қағаз жеткізгіште -қара немесе көк сиялы қаламмен немесе қаламұшпен,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245" w:id="229"/>
    <w:p>
      <w:pPr>
        <w:spacing w:after="0"/>
        <w:ind w:left="0"/>
        <w:jc w:val="both"/>
      </w:pPr>
      <w:r>
        <w:rPr>
          <w:rFonts w:ascii="Times New Roman"/>
          <w:b w:val="false"/>
          <w:i w:val="false"/>
          <w:color w:val="000000"/>
          <w:sz w:val="28"/>
        </w:rPr>
        <w:t xml:space="preserve">
      11.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қазақ және (немесе) орыс тілдерінде қағаз және (немесе) электрондық жеткізгіштерде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229"/>
    <w:bookmarkStart w:name="z246" w:id="230"/>
    <w:p>
      <w:pPr>
        <w:spacing w:after="0"/>
        <w:ind w:left="0"/>
        <w:jc w:val="both"/>
      </w:pPr>
      <w:r>
        <w:rPr>
          <w:rFonts w:ascii="Times New Roman"/>
          <w:b w:val="false"/>
          <w:i w:val="false"/>
          <w:color w:val="000000"/>
          <w:sz w:val="28"/>
        </w:rPr>
        <w:t>
      12. Декларацияны тапсыру кезінде:</w:t>
      </w:r>
    </w:p>
    <w:bookmarkEnd w:id="230"/>
    <w:p>
      <w:pPr>
        <w:spacing w:after="0"/>
        <w:ind w:left="0"/>
        <w:jc w:val="both"/>
      </w:pPr>
      <w:r>
        <w:rPr>
          <w:rFonts w:ascii="Times New Roman"/>
          <w:b w:val="false"/>
          <w:i w:val="false"/>
          <w:color w:val="000000"/>
          <w:sz w:val="28"/>
        </w:rPr>
        <w:t>
      1) келу тәртібімен қағаз жеткізгіште – екі данада жасалады, бір данасы декларацияны қабылдаған мемлекеттік кірістер органы қызметкерінің тегі, аты және әкесінің аты (ол болған кезде) және қолы қойылып және мөр (мөртабан) бедерімен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Мемлекеттік кіріс органдарының салық есептілігін қабылдау жүйесінің салық есептілігін қабылдағаны немесе қабылдамағаны туралы хабарлама алады.</w:t>
      </w:r>
    </w:p>
    <w:bookmarkStart w:name="z247" w:id="231"/>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231"/>
    <w:bookmarkStart w:name="z248" w:id="232"/>
    <w:p>
      <w:pPr>
        <w:spacing w:after="0"/>
        <w:ind w:left="0"/>
        <w:jc w:val="both"/>
      </w:pPr>
      <w:r>
        <w:rPr>
          <w:rFonts w:ascii="Times New Roman"/>
          <w:b w:val="false"/>
          <w:i w:val="false"/>
          <w:color w:val="000000"/>
          <w:sz w:val="28"/>
        </w:rPr>
        <w:t>
      14. Бұл нысан 2020 жылғы 1 қаңтардан бастап туындаған құқықтық қатынастарға қолданылады.</w:t>
      </w:r>
    </w:p>
    <w:bookmarkEnd w:id="232"/>
    <w:bookmarkStart w:name="z249" w:id="233"/>
    <w:p>
      <w:pPr>
        <w:spacing w:after="0"/>
        <w:ind w:left="0"/>
        <w:jc w:val="left"/>
      </w:pPr>
      <w:r>
        <w:rPr>
          <w:rFonts w:ascii="Times New Roman"/>
          <w:b/>
          <w:i w:val="false"/>
          <w:color w:val="000000"/>
        </w:rPr>
        <w:t xml:space="preserve"> 2-тарау. Декларацияны толтыру бойынша түсіндірме (220.00-нысан)</w:t>
      </w:r>
    </w:p>
    <w:bookmarkEnd w:id="233"/>
    <w:bookmarkStart w:name="z250" w:id="234"/>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234"/>
    <w:p>
      <w:pPr>
        <w:spacing w:after="0"/>
        <w:ind w:left="0"/>
        <w:jc w:val="both"/>
      </w:pPr>
      <w:r>
        <w:rPr>
          <w:rFonts w:ascii="Times New Roman"/>
          <w:b w:val="false"/>
          <w:i w:val="false"/>
          <w:color w:val="000000"/>
          <w:sz w:val="28"/>
        </w:rPr>
        <w:t>
      1) салық төлеушінің жеке сәйкестендіру нөмірі (бұдан әрі – ЖСН);</w:t>
      </w:r>
    </w:p>
    <w:p>
      <w:pPr>
        <w:spacing w:after="0"/>
        <w:ind w:left="0"/>
        <w:jc w:val="both"/>
      </w:pPr>
      <w:r>
        <w:rPr>
          <w:rFonts w:ascii="Times New Roman"/>
          <w:b w:val="false"/>
          <w:i w:val="false"/>
          <w:color w:val="000000"/>
          <w:sz w:val="28"/>
        </w:rPr>
        <w:t>
      2) Салық есептілігі табыс етілетін салық кезеңі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жеке басын куәландыратын құжаттарға сәйкес жеке тұлғаның тегі, аты, әкесінің аты (ол болған кезде).</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A немесе B жолында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А-сенімгерлік басқарушы;</w:t>
      </w:r>
    </w:p>
    <w:p>
      <w:pPr>
        <w:spacing w:after="0"/>
        <w:ind w:left="0"/>
        <w:jc w:val="both"/>
      </w:pPr>
      <w:r>
        <w:rPr>
          <w:rFonts w:ascii="Times New Roman"/>
          <w:b w:val="false"/>
          <w:i w:val="false"/>
          <w:color w:val="000000"/>
          <w:sz w:val="28"/>
        </w:rPr>
        <w:t>
      В-сенімгерлік басқарудың құрылтайшысы;</w:t>
      </w:r>
    </w:p>
    <w:p>
      <w:pPr>
        <w:spacing w:after="0"/>
        <w:ind w:left="0"/>
        <w:jc w:val="both"/>
      </w:pPr>
      <w:r>
        <w:rPr>
          <w:rFonts w:ascii="Times New Roman"/>
          <w:b w:val="false"/>
          <w:i w:val="false"/>
          <w:color w:val="000000"/>
          <w:sz w:val="28"/>
        </w:rPr>
        <w:t xml:space="preserve">
      7) "Астана" халықаралық қаржы орталығы туралы" 2015 жылғы 7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8) осы Қағидалардың 38-тармағына сәйкес валюта коды;</w:t>
      </w:r>
    </w:p>
    <w:p>
      <w:pPr>
        <w:spacing w:after="0"/>
        <w:ind w:left="0"/>
        <w:jc w:val="both"/>
      </w:pPr>
      <w:r>
        <w:rPr>
          <w:rFonts w:ascii="Times New Roman"/>
          <w:b w:val="false"/>
          <w:i w:val="false"/>
          <w:color w:val="000000"/>
          <w:sz w:val="28"/>
        </w:rPr>
        <w:t>
      9) ұсынылған қосымшалар:</w:t>
      </w:r>
    </w:p>
    <w:p>
      <w:pPr>
        <w:spacing w:after="0"/>
        <w:ind w:left="0"/>
        <w:jc w:val="both"/>
      </w:pPr>
      <w:r>
        <w:rPr>
          <w:rFonts w:ascii="Times New Roman"/>
          <w:b w:val="false"/>
          <w:i w:val="false"/>
          <w:color w:val="000000"/>
          <w:sz w:val="28"/>
        </w:rPr>
        <w:t>
      салық төлеуші табыс еткен декларацияға қосымшаның нөмірі белгіленеді;</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11)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39-тармағына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Start w:name="z251" w:id="235"/>
    <w:p>
      <w:pPr>
        <w:spacing w:after="0"/>
        <w:ind w:left="0"/>
        <w:jc w:val="both"/>
      </w:pPr>
      <w:r>
        <w:rPr>
          <w:rFonts w:ascii="Times New Roman"/>
          <w:b w:val="false"/>
          <w:i w:val="false"/>
          <w:color w:val="000000"/>
          <w:sz w:val="28"/>
        </w:rPr>
        <w:t>
      16. Жылдық жиынтық табыс бөлімінде":</w:t>
      </w:r>
    </w:p>
    <w:bookmarkEnd w:id="235"/>
    <w:p>
      <w:pPr>
        <w:spacing w:after="0"/>
        <w:ind w:left="0"/>
        <w:jc w:val="both"/>
      </w:pPr>
      <w:r>
        <w:rPr>
          <w:rFonts w:ascii="Times New Roman"/>
          <w:b w:val="false"/>
          <w:i w:val="false"/>
          <w:color w:val="000000"/>
          <w:sz w:val="28"/>
        </w:rPr>
        <w:t xml:space="preserve">
      1) 220.00.001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айқындалатын өткізуден түсетін табыс сомасы көрсетіледі, оның ішінде::</w:t>
      </w:r>
    </w:p>
    <w:p>
      <w:pPr>
        <w:spacing w:after="0"/>
        <w:ind w:left="0"/>
        <w:jc w:val="both"/>
      </w:pPr>
      <w:r>
        <w:rPr>
          <w:rFonts w:ascii="Times New Roman"/>
          <w:b w:val="false"/>
          <w:i w:val="false"/>
          <w:color w:val="000000"/>
          <w:sz w:val="28"/>
        </w:rPr>
        <w:t>
      220.00.001 I жолында кредит (қарыз, микрокредит), репо операциялары бойынша сыйақы түріндегі кіріс көрсетіледі;</w:t>
      </w:r>
    </w:p>
    <w:p>
      <w:pPr>
        <w:spacing w:after="0"/>
        <w:ind w:left="0"/>
        <w:jc w:val="both"/>
      </w:pPr>
      <w:r>
        <w:rPr>
          <w:rFonts w:ascii="Times New Roman"/>
          <w:b w:val="false"/>
          <w:i w:val="false"/>
          <w:color w:val="000000"/>
          <w:sz w:val="28"/>
        </w:rPr>
        <w:t>
      220.00.001 II жолында мүлікті қаржы лизингіне беру бойынша сыйақы түріндегі кіріс көрсетіледі;</w:t>
      </w:r>
    </w:p>
    <w:p>
      <w:pPr>
        <w:spacing w:after="0"/>
        <w:ind w:left="0"/>
        <w:jc w:val="both"/>
      </w:pPr>
      <w:r>
        <w:rPr>
          <w:rFonts w:ascii="Times New Roman"/>
          <w:b w:val="false"/>
          <w:i w:val="false"/>
          <w:color w:val="000000"/>
          <w:sz w:val="28"/>
        </w:rPr>
        <w:t>
      220.00.001 III жолында роялти түріндегі табыс көрсетіледі;</w:t>
      </w:r>
    </w:p>
    <w:p>
      <w:pPr>
        <w:spacing w:after="0"/>
        <w:ind w:left="0"/>
        <w:jc w:val="both"/>
      </w:pPr>
      <w:r>
        <w:rPr>
          <w:rFonts w:ascii="Times New Roman"/>
          <w:b w:val="false"/>
          <w:i w:val="false"/>
          <w:color w:val="000000"/>
          <w:sz w:val="28"/>
        </w:rPr>
        <w:t>
      220.00.001 IV жолында мүлікті жалға беруден түсетін табыс көрсетіледі;</w:t>
      </w:r>
    </w:p>
    <w:p>
      <w:pPr>
        <w:spacing w:after="0"/>
        <w:ind w:left="0"/>
        <w:jc w:val="both"/>
      </w:pPr>
      <w:r>
        <w:rPr>
          <w:rFonts w:ascii="Times New Roman"/>
          <w:b w:val="false"/>
          <w:i w:val="false"/>
          <w:color w:val="000000"/>
          <w:sz w:val="28"/>
        </w:rPr>
        <w:t xml:space="preserve">
      2) 220.00.002 жолында салық кодексінің </w:t>
      </w:r>
      <w:r>
        <w:rPr>
          <w:rFonts w:ascii="Times New Roman"/>
          <w:b w:val="false"/>
          <w:i w:val="false"/>
          <w:color w:val="000000"/>
          <w:sz w:val="28"/>
        </w:rPr>
        <w:t>300-бабының</w:t>
      </w:r>
      <w:r>
        <w:rPr>
          <w:rFonts w:ascii="Times New Roman"/>
          <w:b w:val="false"/>
          <w:i w:val="false"/>
          <w:color w:val="000000"/>
          <w:sz w:val="28"/>
        </w:rPr>
        <w:t xml:space="preserve"> ережелері ескеріле отырып,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айқындалатын құн өсімінен түсетін табыс сомасы көрсетіледі;</w:t>
      </w:r>
    </w:p>
    <w:p>
      <w:pPr>
        <w:spacing w:after="0"/>
        <w:ind w:left="0"/>
        <w:jc w:val="both"/>
      </w:pPr>
      <w:r>
        <w:rPr>
          <w:rFonts w:ascii="Times New Roman"/>
          <w:b w:val="false"/>
          <w:i w:val="false"/>
          <w:color w:val="000000"/>
          <w:sz w:val="28"/>
        </w:rPr>
        <w:t xml:space="preserve">
      3) 220.00.003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айқындалатын міндеттемелерді есептен шығарудан түсетін кіріс сомасы көрсетіледі;</w:t>
      </w:r>
    </w:p>
    <w:p>
      <w:pPr>
        <w:spacing w:after="0"/>
        <w:ind w:left="0"/>
        <w:jc w:val="both"/>
      </w:pPr>
      <w:r>
        <w:rPr>
          <w:rFonts w:ascii="Times New Roman"/>
          <w:b w:val="false"/>
          <w:i w:val="false"/>
          <w:color w:val="000000"/>
          <w:sz w:val="28"/>
        </w:rPr>
        <w:t xml:space="preserve">
      4) 220.00.004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айқындалатын күмәнді міндеттемелер бойынша кіріс сомасы көрсетіледі;</w:t>
      </w:r>
    </w:p>
    <w:p>
      <w:pPr>
        <w:spacing w:after="0"/>
        <w:ind w:left="0"/>
        <w:jc w:val="both"/>
      </w:pPr>
      <w:r>
        <w:rPr>
          <w:rFonts w:ascii="Times New Roman"/>
          <w:b w:val="false"/>
          <w:i w:val="false"/>
          <w:color w:val="000000"/>
          <w:sz w:val="28"/>
        </w:rPr>
        <w:t xml:space="preserve">
      5) 220.00.005 жолында 220.00.005 I және 220.00.005 II жолдарының сомасы ретінде айқындалатын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басқаға беруден түсетін табыс көрсетіледі;</w:t>
      </w:r>
    </w:p>
    <w:p>
      <w:pPr>
        <w:spacing w:after="0"/>
        <w:ind w:left="0"/>
        <w:jc w:val="both"/>
      </w:pPr>
      <w:r>
        <w:rPr>
          <w:rFonts w:ascii="Times New Roman"/>
          <w:b w:val="false"/>
          <w:i w:val="false"/>
          <w:color w:val="000000"/>
          <w:sz w:val="28"/>
        </w:rPr>
        <w:t>
      220.00.005 I жолында сатып алынған талап ету құқығы бойынша талап ету құқығын басқаға беруден түсетін табыс көрсетіледі;</w:t>
      </w:r>
    </w:p>
    <w:p>
      <w:pPr>
        <w:spacing w:after="0"/>
        <w:ind w:left="0"/>
        <w:jc w:val="both"/>
      </w:pPr>
      <w:r>
        <w:rPr>
          <w:rFonts w:ascii="Times New Roman"/>
          <w:b w:val="false"/>
          <w:i w:val="false"/>
          <w:color w:val="000000"/>
          <w:sz w:val="28"/>
        </w:rPr>
        <w:t>
      220.00.005 II жолында талаптың берілген құқығы бойынша талап ету құқығын басқаға беруден түсетін табыс көрсетіледі;</w:t>
      </w:r>
    </w:p>
    <w:p>
      <w:pPr>
        <w:spacing w:after="0"/>
        <w:ind w:left="0"/>
        <w:jc w:val="both"/>
      </w:pPr>
      <w:r>
        <w:rPr>
          <w:rFonts w:ascii="Times New Roman"/>
          <w:b w:val="false"/>
          <w:i w:val="false"/>
          <w:color w:val="000000"/>
          <w:sz w:val="28"/>
        </w:rPr>
        <w:t xml:space="preserve">
      6) 220.00.006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активтердің шығып қалуынан түсетін кіріс көрсетіледі;</w:t>
      </w:r>
    </w:p>
    <w:p>
      <w:pPr>
        <w:spacing w:after="0"/>
        <w:ind w:left="0"/>
        <w:jc w:val="both"/>
      </w:pPr>
      <w:r>
        <w:rPr>
          <w:rFonts w:ascii="Times New Roman"/>
          <w:b w:val="false"/>
          <w:i w:val="false"/>
          <w:color w:val="000000"/>
          <w:sz w:val="28"/>
        </w:rPr>
        <w:t xml:space="preserve">
      7) 220.00.007 жолында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айқындалатын бұрын жүргізілген шегерімдер бойынша алынған өтемақылар көрсетіледі;</w:t>
      </w:r>
    </w:p>
    <w:p>
      <w:pPr>
        <w:spacing w:after="0"/>
        <w:ind w:left="0"/>
        <w:jc w:val="both"/>
      </w:pPr>
      <w:r>
        <w:rPr>
          <w:rFonts w:ascii="Times New Roman"/>
          <w:b w:val="false"/>
          <w:i w:val="false"/>
          <w:color w:val="000000"/>
          <w:sz w:val="28"/>
        </w:rPr>
        <w:t xml:space="preserve">
      8) 220.00.008 жолында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айқындалатын өтеусіз алынған мүлік түріндегі табыс көрсетіледі;</w:t>
      </w:r>
    </w:p>
    <w:p>
      <w:pPr>
        <w:spacing w:after="0"/>
        <w:ind w:left="0"/>
        <w:jc w:val="both"/>
      </w:pPr>
      <w:r>
        <w:rPr>
          <w:rFonts w:ascii="Times New Roman"/>
          <w:b w:val="false"/>
          <w:i w:val="false"/>
          <w:color w:val="000000"/>
          <w:sz w:val="28"/>
        </w:rPr>
        <w:t xml:space="preserve">
      9) 220.00.009 жолында салық кодексінің </w:t>
      </w:r>
      <w:r>
        <w:rPr>
          <w:rFonts w:ascii="Times New Roman"/>
          <w:b w:val="false"/>
          <w:i w:val="false"/>
          <w:color w:val="000000"/>
          <w:sz w:val="28"/>
        </w:rPr>
        <w:t>239-бабына</w:t>
      </w:r>
      <w:r>
        <w:rPr>
          <w:rFonts w:ascii="Times New Roman"/>
          <w:b w:val="false"/>
          <w:i w:val="false"/>
          <w:color w:val="000000"/>
          <w:sz w:val="28"/>
        </w:rPr>
        <w:t xml:space="preserve"> сәйкес айқындалатын Әлеуметтік сала объектілерін пайдалану кезінде алынған табыс көрсетіледі;</w:t>
      </w:r>
    </w:p>
    <w:p>
      <w:pPr>
        <w:spacing w:after="0"/>
        <w:ind w:left="0"/>
        <w:jc w:val="both"/>
      </w:pPr>
      <w:r>
        <w:rPr>
          <w:rFonts w:ascii="Times New Roman"/>
          <w:b w:val="false"/>
          <w:i w:val="false"/>
          <w:color w:val="000000"/>
          <w:sz w:val="28"/>
        </w:rPr>
        <w:t>
      10) 220.00.010 жолында салық кодексіне сәйкес жылдық жиынтық табысқа енгізілетін және 220.00.001 – 220.00.009 жолдарында көрсетілмеген салық төлеуші кірістерінің сомасы көрсетіледі;</w:t>
      </w:r>
    </w:p>
    <w:p>
      <w:pPr>
        <w:spacing w:after="0"/>
        <w:ind w:left="0"/>
        <w:jc w:val="both"/>
      </w:pPr>
      <w:r>
        <w:rPr>
          <w:rFonts w:ascii="Times New Roman"/>
          <w:b w:val="false"/>
          <w:i w:val="false"/>
          <w:color w:val="000000"/>
          <w:sz w:val="28"/>
        </w:rPr>
        <w:t>
      220.00.010 I – 220.00.010 V жолдарында жылдық жиынтық табысқа енгізілетін табысқа сәйкес келетін Салық кодексінің ережесі, сондай-ақ осындай табыстың сомасы көрсетіледі.</w:t>
      </w:r>
    </w:p>
    <w:p>
      <w:pPr>
        <w:spacing w:after="0"/>
        <w:ind w:left="0"/>
        <w:jc w:val="both"/>
      </w:pPr>
      <w:r>
        <w:rPr>
          <w:rFonts w:ascii="Times New Roman"/>
          <w:b w:val="false"/>
          <w:i w:val="false"/>
          <w:color w:val="000000"/>
          <w:sz w:val="28"/>
        </w:rPr>
        <w:t>
      11) 220.00.011 жолында 220.00.001-220.00.010 жолдарының қосындысымен айқындалатын жылдық жиынтық табыстың жалпы сомасы көрсетіледі.</w:t>
      </w:r>
    </w:p>
    <w:bookmarkStart w:name="z252" w:id="236"/>
    <w:p>
      <w:pPr>
        <w:spacing w:after="0"/>
        <w:ind w:left="0"/>
        <w:jc w:val="both"/>
      </w:pPr>
      <w:r>
        <w:rPr>
          <w:rFonts w:ascii="Times New Roman"/>
          <w:b w:val="false"/>
          <w:i w:val="false"/>
          <w:color w:val="000000"/>
          <w:sz w:val="28"/>
        </w:rPr>
        <w:t>
      17. "Жылдық жиынтық табысты түзету" бөлімінде:</w:t>
      </w:r>
    </w:p>
    <w:bookmarkEnd w:id="236"/>
    <w:p>
      <w:pPr>
        <w:spacing w:after="0"/>
        <w:ind w:left="0"/>
        <w:jc w:val="both"/>
      </w:pPr>
      <w:r>
        <w:rPr>
          <w:rFonts w:ascii="Times New Roman"/>
          <w:b w:val="false"/>
          <w:i w:val="false"/>
          <w:color w:val="000000"/>
          <w:sz w:val="28"/>
        </w:rPr>
        <w:t xml:space="preserve">
      1) 220.00.012 жолында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2) 220.00.012 I – 220.00.012 II жолдарында оған сәйкес жиынтық табыс салығын түзету жүргізілетін Салық кодексінің ережесі, сондай-ақ осындай түзету сомасы көрсетіледі.</w:t>
      </w:r>
    </w:p>
    <w:p>
      <w:pPr>
        <w:spacing w:after="0"/>
        <w:ind w:left="0"/>
        <w:jc w:val="both"/>
      </w:pPr>
      <w:r>
        <w:rPr>
          <w:rFonts w:ascii="Times New Roman"/>
          <w:b w:val="false"/>
          <w:i w:val="false"/>
          <w:color w:val="000000"/>
          <w:sz w:val="28"/>
        </w:rPr>
        <w:t xml:space="preserve">
      3) 220.00.013 жолында салық кодексінің 241-бабы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табысты түзету көрсетіледі;</w:t>
      </w:r>
    </w:p>
    <w:p>
      <w:pPr>
        <w:spacing w:after="0"/>
        <w:ind w:left="0"/>
        <w:jc w:val="both"/>
      </w:pPr>
      <w:r>
        <w:rPr>
          <w:rFonts w:ascii="Times New Roman"/>
          <w:b w:val="false"/>
          <w:i w:val="false"/>
          <w:color w:val="000000"/>
          <w:sz w:val="28"/>
        </w:rPr>
        <w:t xml:space="preserve">
      4) 220.00.014 жолында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 және осындай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 пен азаматтығы жоқ адамның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5) 220.00.015 жолында түзетулерді ескере отырып, жылдық жиынтық кіріс көрсетіледі (220.00.011-220.00.012 + немесе - 220.00.013-220.00.014).</w:t>
      </w:r>
    </w:p>
    <w:bookmarkStart w:name="z253" w:id="237"/>
    <w:p>
      <w:pPr>
        <w:spacing w:after="0"/>
        <w:ind w:left="0"/>
        <w:jc w:val="both"/>
      </w:pPr>
      <w:r>
        <w:rPr>
          <w:rFonts w:ascii="Times New Roman"/>
          <w:b w:val="false"/>
          <w:i w:val="false"/>
          <w:color w:val="000000"/>
          <w:sz w:val="28"/>
        </w:rPr>
        <w:t>
      18. "Шегерімдер" бөлімінде:</w:t>
      </w:r>
    </w:p>
    <w:bookmarkEnd w:id="237"/>
    <w:p>
      <w:pPr>
        <w:spacing w:after="0"/>
        <w:ind w:left="0"/>
        <w:jc w:val="both"/>
      </w:pPr>
      <w:r>
        <w:rPr>
          <w:rFonts w:ascii="Times New Roman"/>
          <w:b w:val="false"/>
          <w:i w:val="false"/>
          <w:color w:val="000000"/>
          <w:sz w:val="28"/>
        </w:rPr>
        <w:t xml:space="preserve">
      1) 220.00.016 жолында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(пайдаланылған) тауарлардың өзіндік құны, сатып алынған жұмыстардың, көрсетілетін қызметтердің құны көрсетіледі. 220.00.016 I – 220.00.016 II + 220.00.016 III + 220.00.016 IV + 220.00.016 V – 220.00.016 VI – 220.00.016 VII – 220.00.016 VIII – 220.00.016 IX ретінде айқындалады;</w:t>
      </w:r>
    </w:p>
    <w:p>
      <w:pPr>
        <w:spacing w:after="0"/>
        <w:ind w:left="0"/>
        <w:jc w:val="both"/>
      </w:pPr>
      <w:r>
        <w:rPr>
          <w:rFonts w:ascii="Times New Roman"/>
          <w:b w:val="false"/>
          <w:i w:val="false"/>
          <w:color w:val="000000"/>
          <w:sz w:val="28"/>
        </w:rPr>
        <w:t>
      220.00.016 I жолында салық кезеңінің басына қорлардың баланстық құны көрсетіледі. Көрсетілген жол салық кезеңінің басына бухгалтерлік баланс бойынша айқындалған деректерге сәйкес толтырылады. Өзінің бастапқы декларациясын табыс ететін салық төлеушіде салық кезеңінің басында қорлар болмауы мүмкін;</w:t>
      </w:r>
    </w:p>
    <w:p>
      <w:pPr>
        <w:spacing w:after="0"/>
        <w:ind w:left="0"/>
        <w:jc w:val="both"/>
      </w:pPr>
      <w:r>
        <w:rPr>
          <w:rFonts w:ascii="Times New Roman"/>
          <w:b w:val="false"/>
          <w:i w:val="false"/>
          <w:color w:val="000000"/>
          <w:sz w:val="28"/>
        </w:rPr>
        <w:t>
      220.00.016 II жолы салық кезеңінің соңына бухгалтерлік баланс деректеріне сәйкес толтырылады. Салық кезеңі ішінде салық төлеуші табыс ететін тарату декларациясында 220.00.016 II жолы тарату балансы деректерінің негізінде толтырылады;</w:t>
      </w:r>
    </w:p>
    <w:p>
      <w:pPr>
        <w:spacing w:after="0"/>
        <w:ind w:left="0"/>
        <w:jc w:val="both"/>
      </w:pPr>
      <w:r>
        <w:rPr>
          <w:rFonts w:ascii="Times New Roman"/>
          <w:b w:val="false"/>
          <w:i w:val="false"/>
          <w:color w:val="000000"/>
          <w:sz w:val="28"/>
        </w:rPr>
        <w:t>
      220.00.016 III жолында құны көрсетіледі:</w:t>
      </w:r>
    </w:p>
    <w:p>
      <w:pPr>
        <w:spacing w:after="0"/>
        <w:ind w:left="0"/>
        <w:jc w:val="both"/>
      </w:pPr>
      <w:r>
        <w:rPr>
          <w:rFonts w:ascii="Times New Roman"/>
          <w:b w:val="false"/>
          <w:i w:val="false"/>
          <w:color w:val="000000"/>
          <w:sz w:val="28"/>
        </w:rPr>
        <w:t>
      салық кезеңі ішінде келіп түскен, оның ішінде сатып алынған, өтеусіз алынған, қосу жолымен қайта ұйымдастыру нәтижесінде, жарғылық капиталға салым ретінде, сондай-ақ өзге де негіздер бойынша келіп түскен қорлардың;</w:t>
      </w:r>
    </w:p>
    <w:p>
      <w:pPr>
        <w:spacing w:after="0"/>
        <w:ind w:left="0"/>
        <w:jc w:val="both"/>
      </w:pPr>
      <w:r>
        <w:rPr>
          <w:rFonts w:ascii="Times New Roman"/>
          <w:b w:val="false"/>
          <w:i w:val="false"/>
          <w:color w:val="000000"/>
          <w:sz w:val="28"/>
        </w:rPr>
        <w:t>
      басқа ұйымдар, жеке кәсіпкерлер, жеке нотариустар, адвокаттар, жеке тұлғалар орындаған жұмыстар мен көрсетілген қызметтер.</w:t>
      </w:r>
    </w:p>
    <w:p>
      <w:pPr>
        <w:spacing w:after="0"/>
        <w:ind w:left="0"/>
        <w:jc w:val="both"/>
      </w:pPr>
      <w:r>
        <w:rPr>
          <w:rFonts w:ascii="Times New Roman"/>
          <w:b w:val="false"/>
          <w:i w:val="false"/>
          <w:color w:val="000000"/>
          <w:sz w:val="28"/>
        </w:rPr>
        <w:t>
      220.00.016 III А -220.00.016 в III Н жолдарының мәндерін қосумен айқындалады (220.00.016 А III А + 220.00.016 III Б + 220.00.016 III С. + 220.00.016 III D' + 220.00.016 III E+ 220.00.016 А III F + 220.00.016 III G + 220.00.016 III H.):</w:t>
      </w:r>
    </w:p>
    <w:p>
      <w:pPr>
        <w:spacing w:after="0"/>
        <w:ind w:left="0"/>
        <w:jc w:val="both"/>
      </w:pPr>
      <w:r>
        <w:rPr>
          <w:rFonts w:ascii="Times New Roman"/>
          <w:b w:val="false"/>
          <w:i w:val="false"/>
          <w:color w:val="000000"/>
          <w:sz w:val="28"/>
        </w:rPr>
        <w:t>
      220.00.016 III А жолында салық төлеуші есепті салық кезеңі ішінде сатып алған, өтеусіз алған қорлардың өзіндік құны көрсетіледі;</w:t>
      </w:r>
    </w:p>
    <w:p>
      <w:pPr>
        <w:spacing w:after="0"/>
        <w:ind w:left="0"/>
        <w:jc w:val="both"/>
      </w:pPr>
      <w:r>
        <w:rPr>
          <w:rFonts w:ascii="Times New Roman"/>
          <w:b w:val="false"/>
          <w:i w:val="false"/>
          <w:color w:val="000000"/>
          <w:sz w:val="28"/>
        </w:rPr>
        <w:t>
      220.00.016 III B жолында қаржылық қызметтердің құны көрсетіледі;</w:t>
      </w:r>
    </w:p>
    <w:p>
      <w:pPr>
        <w:spacing w:after="0"/>
        <w:ind w:left="0"/>
        <w:jc w:val="both"/>
      </w:pPr>
      <w:r>
        <w:rPr>
          <w:rFonts w:ascii="Times New Roman"/>
          <w:b w:val="false"/>
          <w:i w:val="false"/>
          <w:color w:val="000000"/>
          <w:sz w:val="28"/>
        </w:rPr>
        <w:t>
      220.00.016 III С жолында жарнамалық қызметтердің құны көрсетіледі;</w:t>
      </w:r>
    </w:p>
    <w:p>
      <w:pPr>
        <w:spacing w:after="0"/>
        <w:ind w:left="0"/>
        <w:jc w:val="both"/>
      </w:pPr>
      <w:r>
        <w:rPr>
          <w:rFonts w:ascii="Times New Roman"/>
          <w:b w:val="false"/>
          <w:i w:val="false"/>
          <w:color w:val="000000"/>
          <w:sz w:val="28"/>
        </w:rPr>
        <w:t>
      220.00.016 III D жолында консультациялық қызметтердің құны көрсетіледі;</w:t>
      </w:r>
    </w:p>
    <w:p>
      <w:pPr>
        <w:spacing w:after="0"/>
        <w:ind w:left="0"/>
        <w:jc w:val="both"/>
      </w:pPr>
      <w:r>
        <w:rPr>
          <w:rFonts w:ascii="Times New Roman"/>
          <w:b w:val="false"/>
          <w:i w:val="false"/>
          <w:color w:val="000000"/>
          <w:sz w:val="28"/>
        </w:rPr>
        <w:t>
      220.00.016 III E жолында маркетингтік қызметтердің құны көрсетіледі;</w:t>
      </w:r>
    </w:p>
    <w:p>
      <w:pPr>
        <w:spacing w:after="0"/>
        <w:ind w:left="0"/>
        <w:jc w:val="both"/>
      </w:pPr>
      <w:r>
        <w:rPr>
          <w:rFonts w:ascii="Times New Roman"/>
          <w:b w:val="false"/>
          <w:i w:val="false"/>
          <w:color w:val="000000"/>
          <w:sz w:val="28"/>
        </w:rPr>
        <w:t>
      220.00.016 III F жолында дизайнерлік қызметтердің құны көрсетіледі;</w:t>
      </w:r>
    </w:p>
    <w:p>
      <w:pPr>
        <w:spacing w:after="0"/>
        <w:ind w:left="0"/>
        <w:jc w:val="both"/>
      </w:pPr>
      <w:r>
        <w:rPr>
          <w:rFonts w:ascii="Times New Roman"/>
          <w:b w:val="false"/>
          <w:i w:val="false"/>
          <w:color w:val="000000"/>
          <w:sz w:val="28"/>
        </w:rPr>
        <w:t>
      220.00.016 III G жолында инжинирингтік қызметтердің құны көрсетіледі;</w:t>
      </w:r>
    </w:p>
    <w:p>
      <w:pPr>
        <w:spacing w:after="0"/>
        <w:ind w:left="0"/>
        <w:jc w:val="both"/>
      </w:pPr>
      <w:r>
        <w:rPr>
          <w:rFonts w:ascii="Times New Roman"/>
          <w:b w:val="false"/>
          <w:i w:val="false"/>
          <w:color w:val="000000"/>
          <w:sz w:val="28"/>
        </w:rPr>
        <w:t>
      220.00.016 III H жолында есепті салық кезеңі ішінде сатып алынған өзге де жұмыстар мен қызметтердің құны көрсетіледі. Бұл жол декларацияның 220.00.016-220.00.033 жолдары бойынша шегерімге жатқызылатын сатып алынған жұмыстар, қызметтер бойынша шығыстар сомасын қамтымайды;</w:t>
      </w:r>
    </w:p>
    <w:p>
      <w:pPr>
        <w:spacing w:after="0"/>
        <w:ind w:left="0"/>
        <w:jc w:val="both"/>
      </w:pPr>
      <w:r>
        <w:rPr>
          <w:rFonts w:ascii="Times New Roman"/>
          <w:b w:val="false"/>
          <w:i w:val="false"/>
          <w:color w:val="000000"/>
          <w:sz w:val="28"/>
        </w:rPr>
        <w:t>
      220.00.016 IV жолында шегерімге жатқызылатын қызметкерлердің есептелген кірістері және жеке тұлғаларға өзге де төлемдер бойынша шығыстар сомасы көрсетіледі;</w:t>
      </w:r>
    </w:p>
    <w:p>
      <w:pPr>
        <w:spacing w:after="0"/>
        <w:ind w:left="0"/>
        <w:jc w:val="both"/>
      </w:pPr>
      <w:r>
        <w:rPr>
          <w:rFonts w:ascii="Times New Roman"/>
          <w:b w:val="false"/>
          <w:i w:val="false"/>
          <w:color w:val="000000"/>
          <w:sz w:val="28"/>
        </w:rPr>
        <w:t>
      220.00.016 V жолында алдыңғы салық кезеңдеріндегі болашақ кезеңдердің шығыстары деп танылған және есепті салық кезеңінде шегерімге жатқызылатын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220.00.016 VI жолында жұмыстар мен қызметтердің құны, қорлардың өзіндік құны көрсетіледі, олар тіркелген активтер, Негізгі құралдар, преференциялар объектілері бойынша кейінгі шығыстар деп танылады;</w:t>
      </w:r>
    </w:p>
    <w:p>
      <w:pPr>
        <w:spacing w:after="0"/>
        <w:ind w:left="0"/>
        <w:jc w:val="both"/>
      </w:pPr>
      <w:r>
        <w:rPr>
          <w:rFonts w:ascii="Times New Roman"/>
          <w:b w:val="false"/>
          <w:i w:val="false"/>
          <w:color w:val="000000"/>
          <w:sz w:val="28"/>
        </w:rPr>
        <w:t>
      220.00.016 VII жолында жұмыстар мен қызметтердің құны, тіркелген активтердің, преференциялар объектілерінің, амортизацияға жатпайтын активтердің бастапқы құнына енгізілетін қорлардың өзіндік құны көрсетіледі;</w:t>
      </w:r>
    </w:p>
    <w:p>
      <w:pPr>
        <w:spacing w:after="0"/>
        <w:ind w:left="0"/>
        <w:jc w:val="both"/>
      </w:pPr>
      <w:r>
        <w:rPr>
          <w:rFonts w:ascii="Times New Roman"/>
          <w:b w:val="false"/>
          <w:i w:val="false"/>
          <w:color w:val="000000"/>
          <w:sz w:val="28"/>
        </w:rPr>
        <w:t xml:space="preserve">
      220.00.016 VIII жолында 220.00.016 VII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негізінде шегерімге жатқызылмайтын жұмыстар мен көрсетілетін қызметтердің құны, қорлардың өзіндік құны, оның ішінде қорлардың табиғи кемуі бойынша шығыстар сомасы, Салық кодексінің 242-бабы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жатқызылуға жатпайтын шығыстар сомасы көрсетіледі. Бұдан басқа, осы жол бойынша декларацияның 220.00.016-220.00.033 жолдары бойынша шегерімге жататын қорлардың өзіндік құны көрсетіледі;</w:t>
      </w:r>
    </w:p>
    <w:p>
      <w:pPr>
        <w:spacing w:after="0"/>
        <w:ind w:left="0"/>
        <w:jc w:val="both"/>
      </w:pPr>
      <w:r>
        <w:rPr>
          <w:rFonts w:ascii="Times New Roman"/>
          <w:b w:val="false"/>
          <w:i w:val="false"/>
          <w:color w:val="000000"/>
          <w:sz w:val="28"/>
        </w:rPr>
        <w:t>
      220.00.016 IX жолында есепті салық кезеңінде болашақ кезеңдердің шығыстары деп танылатын және кейінгі салық кезеңдерінде шегерімге жатқызылуы тиіс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xml:space="preserve">
      2) 220.00.17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тұрақсыздық айыбы (айыппұлдар, өсімпұлдар) бойынша шығыстардың жалпы сомасы көрсетіледі;</w:t>
      </w:r>
    </w:p>
    <w:p>
      <w:pPr>
        <w:spacing w:after="0"/>
        <w:ind w:left="0"/>
        <w:jc w:val="both"/>
      </w:pPr>
      <w:r>
        <w:rPr>
          <w:rFonts w:ascii="Times New Roman"/>
          <w:b w:val="false"/>
          <w:i w:val="false"/>
          <w:color w:val="000000"/>
          <w:sz w:val="28"/>
        </w:rPr>
        <w:t xml:space="preserve">
      3) 220.00.018 жолында салық кодексінің 243-бабы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xml:space="preserve">
      4) 220.00.019 жолында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шегерім сомасы,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әлеуметтік медициналық сақтандыру қорына төленген аударымдар сомасы көрсетіледі;</w:t>
      </w:r>
    </w:p>
    <w:p>
      <w:pPr>
        <w:spacing w:after="0"/>
        <w:ind w:left="0"/>
        <w:jc w:val="both"/>
      </w:pPr>
      <w:r>
        <w:rPr>
          <w:rFonts w:ascii="Times New Roman"/>
          <w:b w:val="false"/>
          <w:i w:val="false"/>
          <w:color w:val="000000"/>
          <w:sz w:val="28"/>
        </w:rPr>
        <w:t xml:space="preserve">
      5) 220.00.020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сыйақы бойынша шегерім сомасы көрсетіледі;</w:t>
      </w:r>
    </w:p>
    <w:p>
      <w:pPr>
        <w:spacing w:after="0"/>
        <w:ind w:left="0"/>
        <w:jc w:val="both"/>
      </w:pPr>
      <w:r>
        <w:rPr>
          <w:rFonts w:ascii="Times New Roman"/>
          <w:b w:val="false"/>
          <w:i w:val="false"/>
          <w:color w:val="000000"/>
          <w:sz w:val="28"/>
        </w:rPr>
        <w:t xml:space="preserve">
      6) 220.00.021 жолында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айқындалған өкілдік шығыстарды шегеру сомасы көрсетіледі;</w:t>
      </w:r>
    </w:p>
    <w:p>
      <w:pPr>
        <w:spacing w:after="0"/>
        <w:ind w:left="0"/>
        <w:jc w:val="both"/>
      </w:pPr>
      <w:r>
        <w:rPr>
          <w:rFonts w:ascii="Times New Roman"/>
          <w:b w:val="false"/>
          <w:i w:val="false"/>
          <w:color w:val="000000"/>
          <w:sz w:val="28"/>
        </w:rPr>
        <w:t xml:space="preserve">
      7) 220.00.022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айқындалған күмәнді талаптар бойынша шегерім сомасы көрсетіледі;</w:t>
      </w:r>
    </w:p>
    <w:p>
      <w:pPr>
        <w:spacing w:after="0"/>
        <w:ind w:left="0"/>
        <w:jc w:val="both"/>
      </w:pPr>
      <w:r>
        <w:rPr>
          <w:rFonts w:ascii="Times New Roman"/>
          <w:b w:val="false"/>
          <w:i w:val="false"/>
          <w:color w:val="000000"/>
          <w:sz w:val="28"/>
        </w:rPr>
        <w:t xml:space="preserve">
      8) 220.00.023 жолында баптарға сәйкес айқындалған тіркелген активтер және жалға алынған негізгі құралдар бойынша шегерімдер сомасы көрсетіледі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w:t>
      </w:r>
      <w:r>
        <w:rPr>
          <w:rFonts w:ascii="Times New Roman"/>
          <w:b w:val="false"/>
          <w:i w:val="false"/>
          <w:color w:val="000000"/>
          <w:sz w:val="28"/>
        </w:rPr>
        <w:t xml:space="preserve"> Салық кодексі. Бұл жолға 220.02.011 және 220.02.012 жолдарының сомасы көшіріледі.;</w:t>
      </w:r>
    </w:p>
    <w:p>
      <w:pPr>
        <w:spacing w:after="0"/>
        <w:ind w:left="0"/>
        <w:jc w:val="both"/>
      </w:pPr>
      <w:r>
        <w:rPr>
          <w:rFonts w:ascii="Times New Roman"/>
          <w:b w:val="false"/>
          <w:i w:val="false"/>
          <w:color w:val="000000"/>
          <w:sz w:val="28"/>
        </w:rPr>
        <w:t xml:space="preserve">
      9) 220.00.024 жолында салық кодексінің </w:t>
      </w:r>
      <w:r>
        <w:rPr>
          <w:rFonts w:ascii="Times New Roman"/>
          <w:b w:val="false"/>
          <w:i w:val="false"/>
          <w:color w:val="000000"/>
          <w:sz w:val="28"/>
        </w:rPr>
        <w:t>253-бабына</w:t>
      </w:r>
      <w:r>
        <w:rPr>
          <w:rFonts w:ascii="Times New Roman"/>
          <w:b w:val="false"/>
          <w:i w:val="false"/>
          <w:color w:val="000000"/>
          <w:sz w:val="28"/>
        </w:rPr>
        <w:t xml:space="preserve"> сәйкес қалдықтарды орналастыру полигондарын жоюға арналған шығыстар бойынша шегерімдер және қалдықтарды орналастыру полигондарын жою қорына аударымдар сомалары көрсетіледі;</w:t>
      </w:r>
    </w:p>
    <w:p>
      <w:pPr>
        <w:spacing w:after="0"/>
        <w:ind w:left="0"/>
        <w:jc w:val="both"/>
      </w:pPr>
      <w:r>
        <w:rPr>
          <w:rFonts w:ascii="Times New Roman"/>
          <w:b w:val="false"/>
          <w:i w:val="false"/>
          <w:color w:val="000000"/>
          <w:sz w:val="28"/>
        </w:rPr>
        <w:t xml:space="preserve">
      10) 220.00.025 жолында салық кодексінің </w:t>
      </w:r>
      <w:r>
        <w:rPr>
          <w:rFonts w:ascii="Times New Roman"/>
          <w:b w:val="false"/>
          <w:i w:val="false"/>
          <w:color w:val="000000"/>
          <w:sz w:val="28"/>
        </w:rPr>
        <w:t>254-бабына</w:t>
      </w:r>
      <w:r>
        <w:rPr>
          <w:rFonts w:ascii="Times New Roman"/>
          <w:b w:val="false"/>
          <w:i w:val="false"/>
          <w:color w:val="000000"/>
          <w:sz w:val="28"/>
        </w:rPr>
        <w:t xml:space="preserve"> сәйкес ғылыми-зерттеу, ғылыми-техникалық жұмыстарға және зияткерлік меншік объектілеріне айрықша құқықтарды сатып алуға арналған шығыстар бойынша шегерімдер көрсетіледі;</w:t>
      </w:r>
    </w:p>
    <w:p>
      <w:pPr>
        <w:spacing w:after="0"/>
        <w:ind w:left="0"/>
        <w:jc w:val="both"/>
      </w:pPr>
      <w:r>
        <w:rPr>
          <w:rFonts w:ascii="Times New Roman"/>
          <w:b w:val="false"/>
          <w:i w:val="false"/>
          <w:color w:val="000000"/>
          <w:sz w:val="28"/>
        </w:rPr>
        <w:t xml:space="preserve">
      11) 220.00.026 жолында салық кодексінің 256-бабының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кепілдік беру жүйелеріне қатысушылардың сақтандыру сыйлықақылары мен жарналары бойынша шығыстардың шегерімдері көрсетіледі;</w:t>
      </w:r>
    </w:p>
    <w:p>
      <w:pPr>
        <w:spacing w:after="0"/>
        <w:ind w:left="0"/>
        <w:jc w:val="both"/>
      </w:pPr>
      <w:r>
        <w:rPr>
          <w:rFonts w:ascii="Times New Roman"/>
          <w:b w:val="false"/>
          <w:i w:val="false"/>
          <w:color w:val="000000"/>
          <w:sz w:val="28"/>
        </w:rPr>
        <w:t xml:space="preserve">
      12) 220.00.027 жолында салық кодексінің 243-бабы </w:t>
      </w:r>
      <w:r>
        <w:rPr>
          <w:rFonts w:ascii="Times New Roman"/>
          <w:b w:val="false"/>
          <w:i w:val="false"/>
          <w:color w:val="000000"/>
          <w:sz w:val="28"/>
        </w:rPr>
        <w:t>10-тармағына</w:t>
      </w:r>
      <w:r>
        <w:rPr>
          <w:rFonts w:ascii="Times New Roman"/>
          <w:b w:val="false"/>
          <w:i w:val="false"/>
          <w:color w:val="000000"/>
          <w:sz w:val="28"/>
        </w:rPr>
        <w:t xml:space="preserve"> сәйкес жеке кәсіпкерлік субъектілерінің мүшелік жарналарының шегерімі көрсетіледі;</w:t>
      </w:r>
    </w:p>
    <w:p>
      <w:pPr>
        <w:spacing w:after="0"/>
        <w:ind w:left="0"/>
        <w:jc w:val="both"/>
      </w:pPr>
      <w:r>
        <w:rPr>
          <w:rFonts w:ascii="Times New Roman"/>
          <w:b w:val="false"/>
          <w:i w:val="false"/>
          <w:color w:val="000000"/>
          <w:sz w:val="28"/>
        </w:rPr>
        <w:t xml:space="preserve">
      13) 220.00.028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оң бағамдық айырма сомасының оң бағамдық айырма сомасынан асып кету шегерімі көрсетіледі;</w:t>
      </w:r>
    </w:p>
    <w:p>
      <w:pPr>
        <w:spacing w:after="0"/>
        <w:ind w:left="0"/>
        <w:jc w:val="both"/>
      </w:pPr>
      <w:r>
        <w:rPr>
          <w:rFonts w:ascii="Times New Roman"/>
          <w:b w:val="false"/>
          <w:i w:val="false"/>
          <w:color w:val="000000"/>
          <w:sz w:val="28"/>
        </w:rPr>
        <w:t xml:space="preserve">
      14) 220.00.029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салықтар мен бюджетке төленетін төлемдердің шегерімі көрсетіледі;</w:t>
      </w:r>
    </w:p>
    <w:p>
      <w:pPr>
        <w:spacing w:after="0"/>
        <w:ind w:left="0"/>
        <w:jc w:val="both"/>
      </w:pPr>
      <w:r>
        <w:rPr>
          <w:rFonts w:ascii="Times New Roman"/>
          <w:b w:val="false"/>
          <w:i w:val="false"/>
          <w:color w:val="000000"/>
          <w:sz w:val="28"/>
        </w:rPr>
        <w:t>
      15) 220.00.030 жолында қызметтік іссапарлар кезіндегі өтемақылар сомасының шегерімі көрсетіледі, оның ішінде:</w:t>
      </w:r>
    </w:p>
    <w:p>
      <w:pPr>
        <w:spacing w:after="0"/>
        <w:ind w:left="0"/>
        <w:jc w:val="both"/>
      </w:pPr>
      <w:r>
        <w:rPr>
          <w:rFonts w:ascii="Times New Roman"/>
          <w:b w:val="false"/>
          <w:i w:val="false"/>
          <w:color w:val="000000"/>
          <w:sz w:val="28"/>
        </w:rPr>
        <w:t xml:space="preserve">
      220.00.030 I жолында салық кодексінің 244-бабы </w:t>
      </w:r>
      <w:r>
        <w:rPr>
          <w:rFonts w:ascii="Times New Roman"/>
          <w:b w:val="false"/>
          <w:i w:val="false"/>
          <w:color w:val="000000"/>
          <w:sz w:val="28"/>
        </w:rPr>
        <w:t>1-тармағына</w:t>
      </w:r>
      <w:r>
        <w:rPr>
          <w:rFonts w:ascii="Times New Roman"/>
          <w:b w:val="false"/>
          <w:i w:val="false"/>
          <w:color w:val="000000"/>
          <w:sz w:val="28"/>
        </w:rPr>
        <w:t xml:space="preserve"> сәйкес қызметтік іссапарлар кезіндегі өтемақылар бойынша шығыстар;</w:t>
      </w:r>
    </w:p>
    <w:p>
      <w:pPr>
        <w:spacing w:after="0"/>
        <w:ind w:left="0"/>
        <w:jc w:val="both"/>
      </w:pPr>
      <w:r>
        <w:rPr>
          <w:rFonts w:ascii="Times New Roman"/>
          <w:b w:val="false"/>
          <w:i w:val="false"/>
          <w:color w:val="000000"/>
          <w:sz w:val="28"/>
        </w:rPr>
        <w:t xml:space="preserve">
      220.00.030 II жолында салық кодексінің 244-бабы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шығыстар;</w:t>
      </w:r>
    </w:p>
    <w:p>
      <w:pPr>
        <w:spacing w:after="0"/>
        <w:ind w:left="0"/>
        <w:jc w:val="both"/>
      </w:pPr>
      <w:r>
        <w:rPr>
          <w:rFonts w:ascii="Times New Roman"/>
          <w:b w:val="false"/>
          <w:i w:val="false"/>
          <w:color w:val="000000"/>
          <w:sz w:val="28"/>
        </w:rPr>
        <w:t xml:space="preserve">
      16) 220.00.031 жолында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төленген күмәнді міндеттемелер бойынша шегерім көрсетіледі;</w:t>
      </w:r>
    </w:p>
    <w:p>
      <w:pPr>
        <w:spacing w:after="0"/>
        <w:ind w:left="0"/>
        <w:jc w:val="both"/>
      </w:pPr>
      <w:r>
        <w:rPr>
          <w:rFonts w:ascii="Times New Roman"/>
          <w:b w:val="false"/>
          <w:i w:val="false"/>
          <w:color w:val="000000"/>
          <w:sz w:val="28"/>
        </w:rPr>
        <w:t xml:space="preserve">
      17) 220.00.032 жолында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сомалары көрсетіледі, оның ішінде:</w:t>
      </w:r>
    </w:p>
    <w:p>
      <w:pPr>
        <w:spacing w:after="0"/>
        <w:ind w:left="0"/>
        <w:jc w:val="both"/>
      </w:pPr>
      <w:r>
        <w:rPr>
          <w:rFonts w:ascii="Times New Roman"/>
          <w:b w:val="false"/>
          <w:i w:val="false"/>
          <w:color w:val="000000"/>
          <w:sz w:val="28"/>
        </w:rPr>
        <w:t>
      I - міндетті зейнетақы жарналары түрінде;</w:t>
      </w:r>
    </w:p>
    <w:p>
      <w:pPr>
        <w:spacing w:after="0"/>
        <w:ind w:left="0"/>
        <w:jc w:val="both"/>
      </w:pPr>
      <w:r>
        <w:rPr>
          <w:rFonts w:ascii="Times New Roman"/>
          <w:b w:val="false"/>
          <w:i w:val="false"/>
          <w:color w:val="000000"/>
          <w:sz w:val="28"/>
        </w:rPr>
        <w:t>
      II - стандартты салық шегерімдері.</w:t>
      </w:r>
    </w:p>
    <w:p>
      <w:pPr>
        <w:spacing w:after="0"/>
        <w:ind w:left="0"/>
        <w:jc w:val="both"/>
      </w:pPr>
      <w:r>
        <w:rPr>
          <w:rFonts w:ascii="Times New Roman"/>
          <w:b w:val="false"/>
          <w:i w:val="false"/>
          <w:color w:val="000000"/>
          <w:sz w:val="28"/>
        </w:rPr>
        <w:t xml:space="preserve">
      1-Салық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Салық кодексінің 346-бабы 1-тармағының 2) тармақшасына сәйкес күнтізбелік жыл үшін айлық есептік көрсеткіштің 2-882 еселенген мөлшері;</w:t>
      </w:r>
    </w:p>
    <w:p>
      <w:pPr>
        <w:spacing w:after="0"/>
        <w:ind w:left="0"/>
        <w:jc w:val="both"/>
      </w:pPr>
      <w:r>
        <w:rPr>
          <w:rFonts w:ascii="Times New Roman"/>
          <w:b w:val="false"/>
          <w:i w:val="false"/>
          <w:color w:val="000000"/>
          <w:sz w:val="28"/>
        </w:rPr>
        <w:t>
      3- Салық кодексінің 346-бабы 1-тармағының 3) тармақшасына сәйкес күнтізбелік жыл үшін айлық есептік көрсеткіштің 3-882 еселенген мөлшері.</w:t>
      </w:r>
    </w:p>
    <w:p>
      <w:pPr>
        <w:spacing w:after="0"/>
        <w:ind w:left="0"/>
        <w:jc w:val="both"/>
      </w:pPr>
      <w:r>
        <w:rPr>
          <w:rFonts w:ascii="Times New Roman"/>
          <w:b w:val="false"/>
          <w:i w:val="false"/>
          <w:color w:val="000000"/>
          <w:sz w:val="28"/>
        </w:rPr>
        <w:t>
      Егер Декларация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III-басқа салық шегерімдері көрсетіледі:</w:t>
      </w:r>
    </w:p>
    <w:p>
      <w:pPr>
        <w:spacing w:after="0"/>
        <w:ind w:left="0"/>
        <w:jc w:val="both"/>
      </w:pPr>
      <w:r>
        <w:rPr>
          <w:rFonts w:ascii="Times New Roman"/>
          <w:b w:val="false"/>
          <w:i w:val="false"/>
          <w:color w:val="000000"/>
          <w:sz w:val="28"/>
        </w:rPr>
        <w:t>
      1-ерікті зейнетақы жарналары бойынша салық шегерімі;</w:t>
      </w:r>
    </w:p>
    <w:p>
      <w:pPr>
        <w:spacing w:after="0"/>
        <w:ind w:left="0"/>
        <w:jc w:val="both"/>
      </w:pPr>
      <w:r>
        <w:rPr>
          <w:rFonts w:ascii="Times New Roman"/>
          <w:b w:val="false"/>
          <w:i w:val="false"/>
          <w:color w:val="000000"/>
          <w:sz w:val="28"/>
        </w:rPr>
        <w:t>
      2-медицинаға арналған салықтық шегерім;</w:t>
      </w:r>
    </w:p>
    <w:p>
      <w:pPr>
        <w:spacing w:after="0"/>
        <w:ind w:left="0"/>
        <w:jc w:val="both"/>
      </w:pPr>
      <w:r>
        <w:rPr>
          <w:rFonts w:ascii="Times New Roman"/>
          <w:b w:val="false"/>
          <w:i w:val="false"/>
          <w:color w:val="000000"/>
          <w:sz w:val="28"/>
        </w:rPr>
        <w:t>
      3-сыйақылар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18) 220.00.033 жолында салық кодексіне сәйкес шегерімге жатқызылатын өзге де шығыстар сомасы көрсетіледі;</w:t>
      </w:r>
    </w:p>
    <w:p>
      <w:pPr>
        <w:spacing w:after="0"/>
        <w:ind w:left="0"/>
        <w:jc w:val="both"/>
      </w:pPr>
      <w:r>
        <w:rPr>
          <w:rFonts w:ascii="Times New Roman"/>
          <w:b w:val="false"/>
          <w:i w:val="false"/>
          <w:color w:val="000000"/>
          <w:sz w:val="28"/>
        </w:rPr>
        <w:t>
      19) 220.00.034 жолында шегерімдердің жиынтық сомасы көрсетіледі. Бұл жолға 220.00.034 I жолының немесе 220.00.034 II жолының мәні көшіріледі.</w:t>
      </w:r>
    </w:p>
    <w:p>
      <w:pPr>
        <w:spacing w:after="0"/>
        <w:ind w:left="0"/>
        <w:jc w:val="both"/>
      </w:pPr>
      <w:r>
        <w:rPr>
          <w:rFonts w:ascii="Times New Roman"/>
          <w:b w:val="false"/>
          <w:i w:val="false"/>
          <w:color w:val="000000"/>
          <w:sz w:val="28"/>
        </w:rPr>
        <w:t>
      220.00.034 I жолында 220.00.016-220.00.033 жолдарының сомасы ретінде айқындалған шегерімдердің жалпы сомасы көрсетіледі.</w:t>
      </w:r>
    </w:p>
    <w:p>
      <w:pPr>
        <w:spacing w:after="0"/>
        <w:ind w:left="0"/>
        <w:jc w:val="both"/>
      </w:pPr>
      <w:r>
        <w:rPr>
          <w:rFonts w:ascii="Times New Roman"/>
          <w:b w:val="false"/>
          <w:i w:val="false"/>
          <w:color w:val="000000"/>
          <w:sz w:val="28"/>
        </w:rPr>
        <w:t>
      220.00.034 II жолында АХҚО қатысушылары шегерімге жатқызуы тиіс шығыстар сомасы көрсетіледі.</w:t>
      </w:r>
    </w:p>
    <w:bookmarkStart w:name="z254" w:id="238"/>
    <w:p>
      <w:pPr>
        <w:spacing w:after="0"/>
        <w:ind w:left="0"/>
        <w:jc w:val="both"/>
      </w:pPr>
      <w:r>
        <w:rPr>
          <w:rFonts w:ascii="Times New Roman"/>
          <w:b w:val="false"/>
          <w:i w:val="false"/>
          <w:color w:val="000000"/>
          <w:sz w:val="28"/>
        </w:rPr>
        <w:t>
      19. "Салық кодексіне сәйкес кірістер мен шегерімдерді түзету" бөлімінде:</w:t>
      </w:r>
    </w:p>
    <w:bookmarkEnd w:id="238"/>
    <w:p>
      <w:pPr>
        <w:spacing w:after="0"/>
        <w:ind w:left="0"/>
        <w:jc w:val="both"/>
      </w:pPr>
      <w:r>
        <w:rPr>
          <w:rFonts w:ascii="Times New Roman"/>
          <w:b w:val="false"/>
          <w:i w:val="false"/>
          <w:color w:val="000000"/>
          <w:sz w:val="28"/>
        </w:rPr>
        <w:t xml:space="preserve">
      220.00.035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айқындалатын кірістер мен шегерімдерді түзетулердің сомасы көрсетіледі. 220.00.035 I және 220.00.035 II (220.00.035 I – 220.00.035 II) жолдарының айырмасы ретінде айқындалады):</w:t>
      </w:r>
    </w:p>
    <w:p>
      <w:pPr>
        <w:spacing w:after="0"/>
        <w:ind w:left="0"/>
        <w:jc w:val="both"/>
      </w:pPr>
      <w:r>
        <w:rPr>
          <w:rFonts w:ascii="Times New Roman"/>
          <w:b w:val="false"/>
          <w:i w:val="false"/>
          <w:color w:val="000000"/>
          <w:sz w:val="28"/>
        </w:rPr>
        <w:t>
      220.00.035 I жолында салық кодексінің 286 және 287-баптарына сәйкес айқындалатын кірістерді түзету сомасы көрсетіледі;</w:t>
      </w:r>
    </w:p>
    <w:p>
      <w:pPr>
        <w:spacing w:after="0"/>
        <w:ind w:left="0"/>
        <w:jc w:val="both"/>
      </w:pPr>
      <w:r>
        <w:rPr>
          <w:rFonts w:ascii="Times New Roman"/>
          <w:b w:val="false"/>
          <w:i w:val="false"/>
          <w:color w:val="000000"/>
          <w:sz w:val="28"/>
        </w:rPr>
        <w:t>
      220.00.035 II жолында салық кодексінің 286 және 287-баптарына сәйкес айқындалатын шегерімдерді түзету сомасы көрсетіледі.</w:t>
      </w:r>
    </w:p>
    <w:bookmarkStart w:name="z255" w:id="239"/>
    <w:p>
      <w:pPr>
        <w:spacing w:after="0"/>
        <w:ind w:left="0"/>
        <w:jc w:val="both"/>
      </w:pPr>
      <w:r>
        <w:rPr>
          <w:rFonts w:ascii="Times New Roman"/>
          <w:b w:val="false"/>
          <w:i w:val="false"/>
          <w:color w:val="000000"/>
          <w:sz w:val="28"/>
        </w:rPr>
        <w:t xml:space="preserve">
      20.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 бөлімінде:</w:t>
      </w:r>
    </w:p>
    <w:bookmarkEnd w:id="239"/>
    <w:p>
      <w:pPr>
        <w:spacing w:after="0"/>
        <w:ind w:left="0"/>
        <w:jc w:val="both"/>
      </w:pPr>
      <w:r>
        <w:rPr>
          <w:rFonts w:ascii="Times New Roman"/>
          <w:b w:val="false"/>
          <w:i w:val="false"/>
          <w:color w:val="000000"/>
          <w:sz w:val="28"/>
        </w:rPr>
        <w:t>
      220.00.036 жолында трансферттік баға белгілеу туралы Заңға сәйкес айқындалатын кірістерді түзету сомасы көрсетіледі;</w:t>
      </w:r>
    </w:p>
    <w:p>
      <w:pPr>
        <w:spacing w:after="0"/>
        <w:ind w:left="0"/>
        <w:jc w:val="both"/>
      </w:pPr>
      <w:r>
        <w:rPr>
          <w:rFonts w:ascii="Times New Roman"/>
          <w:b w:val="false"/>
          <w:i w:val="false"/>
          <w:color w:val="000000"/>
          <w:sz w:val="28"/>
        </w:rPr>
        <w:t>
      220.00.037 жолында трансферттік баға белгілеу туралы Заңға сәйкес айқындалатын шегерімдерді түзету сомасы көрсетіледі.</w:t>
      </w:r>
    </w:p>
    <w:bookmarkStart w:name="z256" w:id="240"/>
    <w:p>
      <w:pPr>
        <w:spacing w:after="0"/>
        <w:ind w:left="0"/>
        <w:jc w:val="both"/>
      </w:pPr>
      <w:r>
        <w:rPr>
          <w:rFonts w:ascii="Times New Roman"/>
          <w:b w:val="false"/>
          <w:i w:val="false"/>
          <w:color w:val="000000"/>
          <w:sz w:val="28"/>
        </w:rPr>
        <w:t>
      21. "Салық салынатын кірісті есептеу" бөлімінде:</w:t>
      </w:r>
    </w:p>
    <w:bookmarkEnd w:id="240"/>
    <w:p>
      <w:pPr>
        <w:spacing w:after="0"/>
        <w:ind w:left="0"/>
        <w:jc w:val="both"/>
      </w:pPr>
      <w:r>
        <w:rPr>
          <w:rFonts w:ascii="Times New Roman"/>
          <w:b w:val="false"/>
          <w:i w:val="false"/>
          <w:color w:val="000000"/>
          <w:sz w:val="28"/>
        </w:rPr>
        <w:t>
      1) 220.00.038 жолында салық салынатын кіріс (залал) көрсетіледі. Ретінде анықталады 1220.00.015-220.00.034+220.00.035+220.00.036-220.00.037);</w:t>
      </w:r>
    </w:p>
    <w:p>
      <w:pPr>
        <w:spacing w:after="0"/>
        <w:ind w:left="0"/>
        <w:jc w:val="both"/>
      </w:pPr>
      <w:r>
        <w:rPr>
          <w:rFonts w:ascii="Times New Roman"/>
          <w:b w:val="false"/>
          <w:i w:val="false"/>
          <w:color w:val="000000"/>
          <w:sz w:val="28"/>
        </w:rPr>
        <w:t>
      2) 220.00.039 жолында резидент салық төлеуші Қазақстан Республикасынан тыс көздерден алған кірістер сомасы көрсетіледі. Бұл жолға 220.04-нысаны F бағанының қорытынды мәні көшіріледі. 220.00.039 жолы анықтамалық сипатта болады;</w:t>
      </w:r>
    </w:p>
    <w:p>
      <w:pPr>
        <w:spacing w:after="0"/>
        <w:ind w:left="0"/>
        <w:jc w:val="both"/>
      </w:pPr>
      <w:r>
        <w:rPr>
          <w:rFonts w:ascii="Times New Roman"/>
          <w:b w:val="false"/>
          <w:i w:val="false"/>
          <w:color w:val="000000"/>
          <w:sz w:val="28"/>
        </w:rPr>
        <w:t>
      3) 220.00.040 жолында салық салудан босатылуы тиіс табыс сомасы көрсетіледі, оның ішінде:</w:t>
      </w:r>
    </w:p>
    <w:p>
      <w:pPr>
        <w:spacing w:after="0"/>
        <w:ind w:left="0"/>
        <w:jc w:val="both"/>
      </w:pPr>
      <w:r>
        <w:rPr>
          <w:rFonts w:ascii="Times New Roman"/>
          <w:b w:val="false"/>
          <w:i w:val="false"/>
          <w:color w:val="000000"/>
          <w:sz w:val="28"/>
        </w:rPr>
        <w:t xml:space="preserve">
      220.00.040 I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w:t>
      </w:r>
    </w:p>
    <w:p>
      <w:pPr>
        <w:spacing w:after="0"/>
        <w:ind w:left="0"/>
        <w:jc w:val="both"/>
      </w:pPr>
      <w:r>
        <w:rPr>
          <w:rFonts w:ascii="Times New Roman"/>
          <w:b w:val="false"/>
          <w:i w:val="false"/>
          <w:color w:val="000000"/>
          <w:sz w:val="28"/>
        </w:rPr>
        <w:t xml:space="preserve">
      220.00.040 II жолында </w:t>
      </w:r>
      <w:r>
        <w:rPr>
          <w:rFonts w:ascii="Times New Roman"/>
          <w:b w:val="false"/>
          <w:i w:val="false"/>
          <w:color w:val="000000"/>
          <w:sz w:val="28"/>
        </w:rPr>
        <w:t>Конституциялық заңға</w:t>
      </w:r>
      <w:r>
        <w:rPr>
          <w:rFonts w:ascii="Times New Roman"/>
          <w:b w:val="false"/>
          <w:i w:val="false"/>
          <w:color w:val="000000"/>
          <w:sz w:val="28"/>
        </w:rPr>
        <w:t xml:space="preserve"> сәйкес босатылған табыс сомасы (220.07.013);</w:t>
      </w:r>
    </w:p>
    <w:p>
      <w:pPr>
        <w:spacing w:after="0"/>
        <w:ind w:left="0"/>
        <w:jc w:val="both"/>
      </w:pPr>
      <w:r>
        <w:rPr>
          <w:rFonts w:ascii="Times New Roman"/>
          <w:b w:val="false"/>
          <w:i w:val="false"/>
          <w:color w:val="000000"/>
          <w:sz w:val="28"/>
        </w:rPr>
        <w:t>
      4) 220.00.041 жолында халықаралық салық салу ерекшеліктері ескеріле отырып, салық салынатын кіріс (залал) сомасы көрсетіледі. 220.00.041 жолы 220.00.038 – 220.00.040 айқындалады;</w:t>
      </w:r>
    </w:p>
    <w:p>
      <w:pPr>
        <w:spacing w:after="0"/>
        <w:ind w:left="0"/>
        <w:jc w:val="both"/>
      </w:pPr>
      <w:r>
        <w:rPr>
          <w:rFonts w:ascii="Times New Roman"/>
          <w:b w:val="false"/>
          <w:i w:val="false"/>
          <w:color w:val="000000"/>
          <w:sz w:val="28"/>
        </w:rPr>
        <w:t>
      5) 220.00.042 жолында салық кодексінің 297 – бабына сәйкес айқындалған бақыланатын шетелдік компаниялардың (бұдан әрі – БШК ТМ) және бақыланатын шетелдік компаниялардың (бұдан әрі-БШК) тұрақты мекемелерінің жиынтық пайдасы көрсетіледі. Бұл жолға 220.06-нысан L бағанының қорытынды мәні көшіріледі;</w:t>
      </w:r>
    </w:p>
    <w:p>
      <w:pPr>
        <w:spacing w:after="0"/>
        <w:ind w:left="0"/>
        <w:jc w:val="both"/>
      </w:pPr>
      <w:r>
        <w:rPr>
          <w:rFonts w:ascii="Times New Roman"/>
          <w:b w:val="false"/>
          <w:i w:val="false"/>
          <w:color w:val="000000"/>
          <w:sz w:val="28"/>
        </w:rPr>
        <w:t>
      6) 220.00.043 жолында БШК және БШК ТМ жиынтық пайдасын ескере отырып, салық салынатын кіріс (залал) сомасы көрсетіледі. 220.00.049 жолы 220.00.041 + 220.00.042 ретінде айқындалады;</w:t>
      </w:r>
    </w:p>
    <w:p>
      <w:pPr>
        <w:spacing w:after="0"/>
        <w:ind w:left="0"/>
        <w:jc w:val="both"/>
      </w:pPr>
      <w:r>
        <w:rPr>
          <w:rFonts w:ascii="Times New Roman"/>
          <w:b w:val="false"/>
          <w:i w:val="false"/>
          <w:color w:val="000000"/>
          <w:sz w:val="28"/>
        </w:rPr>
        <w:t>
      7) 220.00.044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залалдар көрсетіледі;</w:t>
      </w:r>
    </w:p>
    <w:p>
      <w:pPr>
        <w:spacing w:after="0"/>
        <w:ind w:left="0"/>
        <w:jc w:val="both"/>
      </w:pPr>
      <w:r>
        <w:rPr>
          <w:rFonts w:ascii="Times New Roman"/>
          <w:b w:val="false"/>
          <w:i w:val="false"/>
          <w:color w:val="000000"/>
          <w:sz w:val="28"/>
        </w:rPr>
        <w:t xml:space="preserve">
      8) 220.00.045 жолында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көшірілуге жататын залал көрсетіледі. Егер 220.00.043 жолының теріс мәні болса, 2200.00.045 жолы 220.00.043 жолы Модулінің және 220.00.044, 220.02.008 I жолдарының сомасы ретінде айқындалады, егер 220.00.043 жолының оң мәні болса, 220.00.045 жолына 220.00.044 және 220.02.008 I жолдарының сомасы көшіріледі;</w:t>
      </w:r>
    </w:p>
    <w:p>
      <w:pPr>
        <w:spacing w:after="0"/>
        <w:ind w:left="0"/>
        <w:jc w:val="both"/>
      </w:pPr>
      <w:r>
        <w:rPr>
          <w:rFonts w:ascii="Times New Roman"/>
          <w:b w:val="false"/>
          <w:i w:val="false"/>
          <w:color w:val="000000"/>
          <w:sz w:val="28"/>
        </w:rPr>
        <w:t>
      9) 220.00.046 А жолында салық кодексінің 300-бабы 1-тармағында көрсетілген көшірілетін залалды қоспағанда, салық кодексінің 300-бабына сәйкес көшіруге жататын залалдар сомасы көрсетіледі;</w:t>
      </w:r>
    </w:p>
    <w:p>
      <w:pPr>
        <w:spacing w:after="0"/>
        <w:ind w:left="0"/>
        <w:jc w:val="both"/>
      </w:pPr>
      <w:r>
        <w:rPr>
          <w:rFonts w:ascii="Times New Roman"/>
          <w:b w:val="false"/>
          <w:i w:val="false"/>
          <w:color w:val="000000"/>
          <w:sz w:val="28"/>
        </w:rPr>
        <w:t>
      10) 220.00.051 А I - 220.00.051 А V жолдарында соған сәйкес залалды көшіру жүргізілетін Салық кодексінің ережесі, сондай-ақ осындай көшірілетін залалдың сомасы көрсетіледі.</w:t>
      </w:r>
    </w:p>
    <w:p>
      <w:pPr>
        <w:spacing w:after="0"/>
        <w:ind w:left="0"/>
        <w:jc w:val="both"/>
      </w:pPr>
      <w:r>
        <w:rPr>
          <w:rFonts w:ascii="Times New Roman"/>
          <w:b w:val="false"/>
          <w:i w:val="false"/>
          <w:color w:val="000000"/>
          <w:sz w:val="28"/>
        </w:rPr>
        <w:t xml:space="preserve">
      9) 220.00.052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табысты азайту сомасы көрсетіледі.</w:t>
      </w:r>
    </w:p>
    <w:p>
      <w:pPr>
        <w:spacing w:after="0"/>
        <w:ind w:left="0"/>
        <w:jc w:val="both"/>
      </w:pPr>
      <w:r>
        <w:rPr>
          <w:rFonts w:ascii="Times New Roman"/>
          <w:b w:val="false"/>
          <w:i w:val="false"/>
          <w:color w:val="000000"/>
          <w:sz w:val="28"/>
        </w:rPr>
        <w:t xml:space="preserve">
      10) 220.00.052 А жолында салық кодексінің 288-бабы </w:t>
      </w:r>
      <w:r>
        <w:rPr>
          <w:rFonts w:ascii="Times New Roman"/>
          <w:b w:val="false"/>
          <w:i w:val="false"/>
          <w:color w:val="000000"/>
          <w:sz w:val="28"/>
        </w:rPr>
        <w:t>1-тармағына</w:t>
      </w:r>
      <w:r>
        <w:rPr>
          <w:rFonts w:ascii="Times New Roman"/>
          <w:b w:val="false"/>
          <w:i w:val="false"/>
          <w:color w:val="000000"/>
          <w:sz w:val="28"/>
        </w:rPr>
        <w:t xml:space="preserve"> сәйкес шығыстарға салық салынатын кірісті азайту сомасы көрсетіледі;</w:t>
      </w:r>
    </w:p>
    <w:p>
      <w:pPr>
        <w:spacing w:after="0"/>
        <w:ind w:left="0"/>
        <w:jc w:val="both"/>
      </w:pPr>
      <w:r>
        <w:rPr>
          <w:rFonts w:ascii="Times New Roman"/>
          <w:b w:val="false"/>
          <w:i w:val="false"/>
          <w:color w:val="000000"/>
          <w:sz w:val="28"/>
        </w:rPr>
        <w:t>
      11) 220.00.052 А I - 220.00.052 А V жолдарында салық салынатын кірісті шығыстарға азайту жүргізілетін Салық кодексінің ережесі, сондай-ақ осындай азайту сомасы көрсетіледі;</w:t>
      </w:r>
    </w:p>
    <w:p>
      <w:pPr>
        <w:spacing w:after="0"/>
        <w:ind w:left="0"/>
        <w:jc w:val="both"/>
      </w:pPr>
      <w:r>
        <w:rPr>
          <w:rFonts w:ascii="Times New Roman"/>
          <w:b w:val="false"/>
          <w:i w:val="false"/>
          <w:color w:val="000000"/>
          <w:sz w:val="28"/>
        </w:rPr>
        <w:t xml:space="preserve">
      12) 220.00.052 В жолында салық кодексінің 288-бабы </w:t>
      </w:r>
      <w:r>
        <w:rPr>
          <w:rFonts w:ascii="Times New Roman"/>
          <w:b w:val="false"/>
          <w:i w:val="false"/>
          <w:color w:val="000000"/>
          <w:sz w:val="28"/>
        </w:rPr>
        <w:t>2-тармағына</w:t>
      </w:r>
      <w:r>
        <w:rPr>
          <w:rFonts w:ascii="Times New Roman"/>
          <w:b w:val="false"/>
          <w:i w:val="false"/>
          <w:color w:val="000000"/>
          <w:sz w:val="28"/>
        </w:rPr>
        <w:t xml:space="preserve"> сәйкес табысқа салық салынатын кірісті азайту сомасы көрсетіледі;</w:t>
      </w:r>
    </w:p>
    <w:p>
      <w:pPr>
        <w:spacing w:after="0"/>
        <w:ind w:left="0"/>
        <w:jc w:val="both"/>
      </w:pPr>
      <w:r>
        <w:rPr>
          <w:rFonts w:ascii="Times New Roman"/>
          <w:b w:val="false"/>
          <w:i w:val="false"/>
          <w:color w:val="000000"/>
          <w:sz w:val="28"/>
        </w:rPr>
        <w:t>
      13) 220.00.052 В I - 220.00.052 В V жолдарында салық салынатын табысты кірістерге азайту жүргізілетін Салық кодексінің ережесі, сондай-ақ осындай азайту сомасы көрсетіледі;</w:t>
      </w:r>
    </w:p>
    <w:p>
      <w:pPr>
        <w:spacing w:after="0"/>
        <w:ind w:left="0"/>
        <w:jc w:val="both"/>
      </w:pPr>
      <w:r>
        <w:rPr>
          <w:rFonts w:ascii="Times New Roman"/>
          <w:b w:val="false"/>
          <w:i w:val="false"/>
          <w:color w:val="000000"/>
          <w:sz w:val="28"/>
        </w:rPr>
        <w:t>
      14) 220.00.053 жолында салық кодексінің 288-бабына сәйкес есептелген азайту ескеріле отырып, салық салынатын кіріс көрсетіледі. 220.00.049 және 220.00.052 жолдарының айырмасы ретінде айқындалады (220.00.046 – 220.00.052). Егер 220.00.052 жолы 220.00.049 жолынан артық болса, 220.00.053 жолында нөл көрсетіледі;</w:t>
      </w:r>
    </w:p>
    <w:p>
      <w:pPr>
        <w:spacing w:after="0"/>
        <w:ind w:left="0"/>
        <w:jc w:val="both"/>
      </w:pPr>
      <w:r>
        <w:rPr>
          <w:rFonts w:ascii="Times New Roman"/>
          <w:b w:val="false"/>
          <w:i w:val="false"/>
          <w:color w:val="000000"/>
          <w:sz w:val="28"/>
        </w:rPr>
        <w:t>
      15) 220.00.054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16) 220.00.055 жолында алдыңғы салық кезеңдерінен көшірілген залалдар ескеріле отырып, салық салынатын кіріс көрсетіледі. Егер 220.00.053 жолында оң мән көрсетілген жағдайда толтырылады. 220.00.053 және 220.00.054 жолдарының айырмасы ретінде айқындалады (220.00.053 – 220.00.054). Егер 220.00.054 жолы 220.00.053 жолынан артық болса, 220.00.055 жолында нөл көрсетіледі.</w:t>
      </w:r>
    </w:p>
    <w:bookmarkStart w:name="z257" w:id="241"/>
    <w:p>
      <w:pPr>
        <w:spacing w:after="0"/>
        <w:ind w:left="0"/>
        <w:jc w:val="both"/>
      </w:pPr>
      <w:r>
        <w:rPr>
          <w:rFonts w:ascii="Times New Roman"/>
          <w:b w:val="false"/>
          <w:i w:val="false"/>
          <w:color w:val="000000"/>
          <w:sz w:val="28"/>
        </w:rPr>
        <w:t>
      22. "Салық міндеттемесінің есебі" бөлімінде:</w:t>
      </w:r>
    </w:p>
    <w:bookmarkEnd w:id="241"/>
    <w:p>
      <w:pPr>
        <w:spacing w:after="0"/>
        <w:ind w:left="0"/>
        <w:jc w:val="both"/>
      </w:pPr>
      <w:r>
        <w:rPr>
          <w:rFonts w:ascii="Times New Roman"/>
          <w:b w:val="false"/>
          <w:i w:val="false"/>
          <w:color w:val="000000"/>
          <w:sz w:val="28"/>
        </w:rPr>
        <w:t xml:space="preserve">
      1) 220.00.050 жолында салық кодексінің 320-бабы </w:t>
      </w:r>
      <w:r>
        <w:rPr>
          <w:rFonts w:ascii="Times New Roman"/>
          <w:b w:val="false"/>
          <w:i w:val="false"/>
          <w:color w:val="000000"/>
          <w:sz w:val="28"/>
        </w:rPr>
        <w:t>1-тармағына</w:t>
      </w:r>
      <w:r>
        <w:rPr>
          <w:rFonts w:ascii="Times New Roman"/>
          <w:b w:val="false"/>
          <w:i w:val="false"/>
          <w:color w:val="000000"/>
          <w:sz w:val="28"/>
        </w:rPr>
        <w:t xml:space="preserve"> сәйкес ЖТС ставкасы пайызбен көрсетіледі. Егер салық төлеуші ЖТС ставкасына " 0" коэффициентін қолданған жағдайда, онда 220.00.050 жолында "0" көрсетіледі";</w:t>
      </w:r>
    </w:p>
    <w:p>
      <w:pPr>
        <w:spacing w:after="0"/>
        <w:ind w:left="0"/>
        <w:jc w:val="both"/>
      </w:pPr>
      <w:r>
        <w:rPr>
          <w:rFonts w:ascii="Times New Roman"/>
          <w:b w:val="false"/>
          <w:i w:val="false"/>
          <w:color w:val="000000"/>
          <w:sz w:val="28"/>
        </w:rPr>
        <w:t>
      2) 220.00.057 жолында салық салынатын кірістен ЖТС сомасы көрсетіледі. 220.00.055 және 220.00.056 жолдарының туындысы ретінде айқындалады (220.00.055 x 220.00.056). Егер салық төлеуші бір мезгілде 10% мөлшеріндегі мөлшерлемені пайдаланған жағдайда, онда 220.00.058 жолында бөлек салықтық есепке алу деректерінің негізінде айқындалған ЖТС сомасы көрсетіледі;</w:t>
      </w:r>
    </w:p>
    <w:p>
      <w:pPr>
        <w:spacing w:after="0"/>
        <w:ind w:left="0"/>
        <w:jc w:val="both"/>
      </w:pPr>
      <w:r>
        <w:rPr>
          <w:rFonts w:ascii="Times New Roman"/>
          <w:b w:val="false"/>
          <w:i w:val="false"/>
          <w:color w:val="000000"/>
          <w:sz w:val="28"/>
        </w:rPr>
        <w:t xml:space="preserve">
      3) 220.00.052 жолында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ЖТС сомасы көрсетіледі. 220.00.051, 220.00.052 I, 220.00.052 II, 220.00.052 III, 220.00.052 IV, 220.00.052 V, 220.00.052 VI жолдарының айырмасы ретінде айқындалады (220.00.052 – 220.00.052 I – 220.00.052 II – 220.00.052 III – 220.00.052 IV – 220.00.052 V – 220.00.052 VI). Егер алынған айырма нөлден аз болса, онда 220.00.058 жолында нөл көрсетіледі:</w:t>
      </w:r>
    </w:p>
    <w:p>
      <w:pPr>
        <w:spacing w:after="0"/>
        <w:ind w:left="0"/>
        <w:jc w:val="both"/>
      </w:pPr>
      <w:r>
        <w:rPr>
          <w:rFonts w:ascii="Times New Roman"/>
          <w:b w:val="false"/>
          <w:i w:val="false"/>
          <w:color w:val="000000"/>
          <w:sz w:val="28"/>
        </w:rPr>
        <w:t xml:space="preserve">
      220.00.052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ЖТС төлеу кезінде есепке алынатын, резидент салық төлеуші Қазақстан Республикасынан тыс көздерден алған табыстарға Қазақстан Республикасының шегінен тыс төленген салықтардың немесе табыс салығының бірдей түрінің сомасы көрсетіледі. Бұл жолға 220.04-Нысаны I бағанының қорытынды мәні көшіріледі;</w:t>
      </w:r>
    </w:p>
    <w:p>
      <w:pPr>
        <w:spacing w:after="0"/>
        <w:ind w:left="0"/>
        <w:jc w:val="both"/>
      </w:pPr>
      <w:r>
        <w:rPr>
          <w:rFonts w:ascii="Times New Roman"/>
          <w:b w:val="false"/>
          <w:i w:val="false"/>
          <w:color w:val="000000"/>
          <w:sz w:val="28"/>
        </w:rPr>
        <w:t xml:space="preserve">
      220.00.052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БШК-ның немесе БШК ТМ-нің қаржылық пайдасынан шетелдік табыс салығын есепке жатқызу сомасы көрсетіледі. Бұл жолға 220.06-нысанның О бағанның қорытынды мәні көшіріледі;</w:t>
      </w:r>
    </w:p>
    <w:p>
      <w:pPr>
        <w:spacing w:after="0"/>
        <w:ind w:left="0"/>
        <w:jc w:val="both"/>
      </w:pPr>
      <w:r>
        <w:rPr>
          <w:rFonts w:ascii="Times New Roman"/>
          <w:b w:val="false"/>
          <w:i w:val="false"/>
          <w:color w:val="000000"/>
          <w:sz w:val="28"/>
        </w:rPr>
        <w:t xml:space="preserve">
      220.00.052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ЖТС сомасын азайтатын ұтыс түріндегі табыстан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xml:space="preserve">
      220.00.052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ауыстырылған және сыйақы түріндегі табыстан төлем көзінен ұсталған ЖТС сомасы көрсетіледі;</w:t>
      </w:r>
    </w:p>
    <w:p>
      <w:pPr>
        <w:spacing w:after="0"/>
        <w:ind w:left="0"/>
        <w:jc w:val="both"/>
      </w:pPr>
      <w:r>
        <w:rPr>
          <w:rFonts w:ascii="Times New Roman"/>
          <w:b w:val="false"/>
          <w:i w:val="false"/>
          <w:color w:val="000000"/>
          <w:sz w:val="28"/>
        </w:rPr>
        <w:t>
      220.00.052 V жолында салық кодексінің 302-бабы 2-тармағына сәйкес бюджетке төлеуге жататын ЖТС сомасын азайтатын сыйақы түріндегі табыстан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220.00.052 VI жолында салық кодексінің 302-бабы 1-тармағының 1) немесе 2) тармақшасына сәйкес Қазақстан Республикасындағы көздерден БШК салық салынатын табысынан табыстан Қазақстан Республикасындағы төлем көзінен ұсталған немесе ЖТС төленген ЖТС сомасы көрсетіледі. Бұл жолға 220.06-нысаны Q бағанының қорытынды мәні көшіріледі;</w:t>
      </w:r>
    </w:p>
    <w:bookmarkStart w:name="z258" w:id="242"/>
    <w:p>
      <w:pPr>
        <w:spacing w:after="0"/>
        <w:ind w:left="0"/>
        <w:jc w:val="both"/>
      </w:pPr>
      <w:r>
        <w:rPr>
          <w:rFonts w:ascii="Times New Roman"/>
          <w:b w:val="false"/>
          <w:i w:val="false"/>
          <w:color w:val="000000"/>
          <w:sz w:val="28"/>
        </w:rPr>
        <w:t>
      23. Салық кодексінде көзделген жағдайларда бөлек салықтық есепке алуды жүргізуге міндетті салық төлеушілер бөлек салықтық есепке алу деректерінің негізінде қызметтің барлық түрлері бойынша декларацияны (220.00 – нысан) және оған қосымшаны (220.05-нысаннан басқа, 220.01-220.06-Нысандар) жасайды және егер мұндай формулаларды қолдану осы декларацияда көрсетілуге жататын мәндердің бұрмалануына әкеп соғатын болса, декларацияда (220.00-нысан) көзделген формулаларды қолданбайды.</w:t>
      </w:r>
    </w:p>
    <w:bookmarkEnd w:id="242"/>
    <w:p>
      <w:pPr>
        <w:spacing w:after="0"/>
        <w:ind w:left="0"/>
        <w:jc w:val="both"/>
      </w:pPr>
      <w:r>
        <w:rPr>
          <w:rFonts w:ascii="Times New Roman"/>
          <w:b w:val="false"/>
          <w:i w:val="false"/>
          <w:color w:val="000000"/>
          <w:sz w:val="28"/>
        </w:rPr>
        <w:t>
      220.05-нысанның барлық Қосымшаларының 220.05.001 жолы бойынша мәндері қосылады, және жиынтық сомасы 220.00.015 жолда көрсетіледі.</w:t>
      </w:r>
    </w:p>
    <w:p>
      <w:pPr>
        <w:spacing w:after="0"/>
        <w:ind w:left="0"/>
        <w:jc w:val="both"/>
      </w:pPr>
      <w:r>
        <w:rPr>
          <w:rFonts w:ascii="Times New Roman"/>
          <w:b w:val="false"/>
          <w:i w:val="false"/>
          <w:color w:val="000000"/>
          <w:sz w:val="28"/>
        </w:rPr>
        <w:t>
      220.05-нысанның барлық Қосымшаларының 220.05.001 I жолы бойынша мәндері қосылады, және жиынтық сомасы 220.00.001 жолда көрсетіледі.</w:t>
      </w:r>
    </w:p>
    <w:p>
      <w:pPr>
        <w:spacing w:after="0"/>
        <w:ind w:left="0"/>
        <w:jc w:val="both"/>
      </w:pPr>
      <w:r>
        <w:rPr>
          <w:rFonts w:ascii="Times New Roman"/>
          <w:b w:val="false"/>
          <w:i w:val="false"/>
          <w:color w:val="000000"/>
          <w:sz w:val="28"/>
        </w:rPr>
        <w:t>
      220.05-нысанның барлық Қосымшаларының 220.05.002 жолы бойынша мәндері қосылады, және жиынтық сомасы 220.00.016 жолда көрсетіледі.</w:t>
      </w:r>
    </w:p>
    <w:p>
      <w:pPr>
        <w:spacing w:after="0"/>
        <w:ind w:left="0"/>
        <w:jc w:val="both"/>
      </w:pPr>
      <w:r>
        <w:rPr>
          <w:rFonts w:ascii="Times New Roman"/>
          <w:b w:val="false"/>
          <w:i w:val="false"/>
          <w:color w:val="000000"/>
          <w:sz w:val="28"/>
        </w:rPr>
        <w:t>
      220.05-нысанның барлық Қосымшаларының 220.05.003 жолы бойынша мәндері қосылады, және жиынтық сомасы 220.00.017 жолда көрсетіледі.</w:t>
      </w:r>
    </w:p>
    <w:p>
      <w:pPr>
        <w:spacing w:after="0"/>
        <w:ind w:left="0"/>
        <w:jc w:val="both"/>
      </w:pPr>
      <w:r>
        <w:rPr>
          <w:rFonts w:ascii="Times New Roman"/>
          <w:b w:val="false"/>
          <w:i w:val="false"/>
          <w:color w:val="000000"/>
          <w:sz w:val="28"/>
        </w:rPr>
        <w:t>
      220.05-нысанның барлық Қосымшаларының 220.05.004 жолы бойынша мәндері қосылады, және жиынтық сомасы 220.00.018 жолда көрсетіледі.</w:t>
      </w:r>
    </w:p>
    <w:p>
      <w:pPr>
        <w:spacing w:after="0"/>
        <w:ind w:left="0"/>
        <w:jc w:val="both"/>
      </w:pPr>
      <w:r>
        <w:rPr>
          <w:rFonts w:ascii="Times New Roman"/>
          <w:b w:val="false"/>
          <w:i w:val="false"/>
          <w:color w:val="000000"/>
          <w:sz w:val="28"/>
        </w:rPr>
        <w:t>
      220.05-нысанның барлық Қосымшаларының 220.05.005 I жолы бойынша мәндері қосылады, және жиынтық сомасы 220.00.019 жолда көрсетіледі.</w:t>
      </w:r>
    </w:p>
    <w:p>
      <w:pPr>
        <w:spacing w:after="0"/>
        <w:ind w:left="0"/>
        <w:jc w:val="both"/>
      </w:pPr>
      <w:r>
        <w:rPr>
          <w:rFonts w:ascii="Times New Roman"/>
          <w:b w:val="false"/>
          <w:i w:val="false"/>
          <w:color w:val="000000"/>
          <w:sz w:val="28"/>
        </w:rPr>
        <w:t>
      220.05-нысанның барлық Қосымшаларының 220.05.005 II жолы бойынша мәндері қосылады, жиынтық сомасы 220.00.026 жолда көрсетіледі.</w:t>
      </w:r>
    </w:p>
    <w:p>
      <w:pPr>
        <w:spacing w:after="0"/>
        <w:ind w:left="0"/>
        <w:jc w:val="both"/>
      </w:pPr>
      <w:r>
        <w:rPr>
          <w:rFonts w:ascii="Times New Roman"/>
          <w:b w:val="false"/>
          <w:i w:val="false"/>
          <w:color w:val="000000"/>
          <w:sz w:val="28"/>
        </w:rPr>
        <w:t>
      220.05-нысанның барлық Қосымшаларының 220.05.006 жолы бойынша мәндері қосылады, және жиынтық сомасы 220.00.041 I жолда көрсетіледі.</w:t>
      </w:r>
    </w:p>
    <w:p>
      <w:pPr>
        <w:spacing w:after="0"/>
        <w:ind w:left="0"/>
        <w:jc w:val="both"/>
      </w:pPr>
      <w:r>
        <w:rPr>
          <w:rFonts w:ascii="Times New Roman"/>
          <w:b w:val="false"/>
          <w:i w:val="false"/>
          <w:color w:val="000000"/>
          <w:sz w:val="28"/>
        </w:rPr>
        <w:t>
      220.05-нысанның барлық Қосымшаларының 220.05.007 жолы бойынша мәндері қосылады, және жиынтық сомасы 220.00.041 II жолда көрсетіледі.</w:t>
      </w:r>
    </w:p>
    <w:p>
      <w:pPr>
        <w:spacing w:after="0"/>
        <w:ind w:left="0"/>
        <w:jc w:val="both"/>
      </w:pPr>
      <w:r>
        <w:rPr>
          <w:rFonts w:ascii="Times New Roman"/>
          <w:b w:val="false"/>
          <w:i w:val="false"/>
          <w:color w:val="000000"/>
          <w:sz w:val="28"/>
        </w:rPr>
        <w:t>
      220.05-нысанның барлық Қосымшаларының 220.05.008 жолы бойынша мәндері қосылады, және жиынтық сомасы 220.00.042 жолда көрсетіледі.</w:t>
      </w:r>
    </w:p>
    <w:p>
      <w:pPr>
        <w:spacing w:after="0"/>
        <w:ind w:left="0"/>
        <w:jc w:val="both"/>
      </w:pPr>
      <w:r>
        <w:rPr>
          <w:rFonts w:ascii="Times New Roman"/>
          <w:b w:val="false"/>
          <w:i w:val="false"/>
          <w:color w:val="000000"/>
          <w:sz w:val="28"/>
        </w:rPr>
        <w:t>
      220.05-нысанның барлық Қосымшаларының 220.05.009 жолы бойынша мәндері қосылады, және жиынтық сомасы 220.00.043 жолда көрсетіледі.</w:t>
      </w:r>
    </w:p>
    <w:p>
      <w:pPr>
        <w:spacing w:after="0"/>
        <w:ind w:left="0"/>
        <w:jc w:val="both"/>
      </w:pPr>
      <w:r>
        <w:rPr>
          <w:rFonts w:ascii="Times New Roman"/>
          <w:b w:val="false"/>
          <w:i w:val="false"/>
          <w:color w:val="000000"/>
          <w:sz w:val="28"/>
        </w:rPr>
        <w:t>
      220.05.010 жолы бойынша мәндер 220.00.044 жолына көшіруге жатпайды, бұл ретте 220.05-нысанын толтырған жағдайда 220.00-нысанының 220.00.025-жолы толтырылмайды.</w:t>
      </w:r>
    </w:p>
    <w:p>
      <w:pPr>
        <w:spacing w:after="0"/>
        <w:ind w:left="0"/>
        <w:jc w:val="both"/>
      </w:pPr>
      <w:r>
        <w:rPr>
          <w:rFonts w:ascii="Times New Roman"/>
          <w:b w:val="false"/>
          <w:i w:val="false"/>
          <w:color w:val="000000"/>
          <w:sz w:val="28"/>
        </w:rPr>
        <w:t>
      220.05-нысанның барлық Қосымшаларының 220.05.011 жолы бойынша мәндері қосылады, және жиынтық сомасы 220.00.045 жолда көрсетіледі.</w:t>
      </w:r>
    </w:p>
    <w:p>
      <w:pPr>
        <w:spacing w:after="0"/>
        <w:ind w:left="0"/>
        <w:jc w:val="both"/>
      </w:pPr>
      <w:r>
        <w:rPr>
          <w:rFonts w:ascii="Times New Roman"/>
          <w:b w:val="false"/>
          <w:i w:val="false"/>
          <w:color w:val="000000"/>
          <w:sz w:val="28"/>
        </w:rPr>
        <w:t>
      220.05-нысанның барлық Қосымшаларының 220.05.012 жолы бойынша мәндері қосылады және жиынтық сомасы 220.00.046 жолда көрсетіледі.</w:t>
      </w:r>
    </w:p>
    <w:p>
      <w:pPr>
        <w:spacing w:after="0"/>
        <w:ind w:left="0"/>
        <w:jc w:val="both"/>
      </w:pPr>
      <w:r>
        <w:rPr>
          <w:rFonts w:ascii="Times New Roman"/>
          <w:b w:val="false"/>
          <w:i w:val="false"/>
          <w:color w:val="000000"/>
          <w:sz w:val="28"/>
        </w:rPr>
        <w:t>
      220.05.013 жолы бойынша мәндер 220.00.047 жолына көшіруге жатпайды, бұл ретте 220.05 нысанын толтырған жағдайда 220.00 нысанының 220.00.047 жолы толтырылмайды.</w:t>
      </w:r>
    </w:p>
    <w:p>
      <w:pPr>
        <w:spacing w:after="0"/>
        <w:ind w:left="0"/>
        <w:jc w:val="both"/>
      </w:pPr>
      <w:r>
        <w:rPr>
          <w:rFonts w:ascii="Times New Roman"/>
          <w:b w:val="false"/>
          <w:i w:val="false"/>
          <w:color w:val="000000"/>
          <w:sz w:val="28"/>
        </w:rPr>
        <w:t>
      220.05-нысанның барлық Қосымшаларының 220.05.014 жолы бойынша мәндері қосылады және жиынтық сомасы 220.00.048 жолда көрсетіледі.</w:t>
      </w:r>
    </w:p>
    <w:p>
      <w:pPr>
        <w:spacing w:after="0"/>
        <w:ind w:left="0"/>
        <w:jc w:val="both"/>
      </w:pPr>
      <w:r>
        <w:rPr>
          <w:rFonts w:ascii="Times New Roman"/>
          <w:b w:val="false"/>
          <w:i w:val="false"/>
          <w:color w:val="000000"/>
          <w:sz w:val="28"/>
        </w:rPr>
        <w:t>
      220.05.015 жолы бойынша барлық мәндер 220.00.049 жолына көшіруге жатпайды, бұл ретте 220.05 нысанын толтырған жағдайда 220.00 нысанының 220.00.049 жолы толтырылмайды.</w:t>
      </w:r>
    </w:p>
    <w:p>
      <w:pPr>
        <w:spacing w:after="0"/>
        <w:ind w:left="0"/>
        <w:jc w:val="both"/>
      </w:pPr>
      <w:r>
        <w:rPr>
          <w:rFonts w:ascii="Times New Roman"/>
          <w:b w:val="false"/>
          <w:i w:val="false"/>
          <w:color w:val="000000"/>
          <w:sz w:val="28"/>
        </w:rPr>
        <w:t>
      220.05-нысанның барлық Қосымшаларының 220.05.016 жолы бойынша мәндері қосылады және жиынтық сомасы 220.00.050 жолда көрсетіледі.</w:t>
      </w:r>
    </w:p>
    <w:p>
      <w:pPr>
        <w:spacing w:after="0"/>
        <w:ind w:left="0"/>
        <w:jc w:val="both"/>
      </w:pPr>
      <w:r>
        <w:rPr>
          <w:rFonts w:ascii="Times New Roman"/>
          <w:b w:val="false"/>
          <w:i w:val="false"/>
          <w:color w:val="000000"/>
          <w:sz w:val="28"/>
        </w:rPr>
        <w:t>
      220.05-нысанның барлық Қосымшаларының 220.05.017 жолы бойынша мәндері қосылады және жиынтық сомасы 220.00.051 жолда көрсетіледі.</w:t>
      </w:r>
    </w:p>
    <w:p>
      <w:pPr>
        <w:spacing w:after="0"/>
        <w:ind w:left="0"/>
        <w:jc w:val="both"/>
      </w:pPr>
      <w:r>
        <w:rPr>
          <w:rFonts w:ascii="Times New Roman"/>
          <w:b w:val="false"/>
          <w:i w:val="false"/>
          <w:color w:val="000000"/>
          <w:sz w:val="28"/>
        </w:rPr>
        <w:t>
      220.05-нысанның барлық Қосымшаларының 220.05.018 жолы бойынша мәндері қосылады және жиынтық сомасы 220.00.052 жолда көрсетіледі.</w:t>
      </w:r>
    </w:p>
    <w:p>
      <w:pPr>
        <w:spacing w:after="0"/>
        <w:ind w:left="0"/>
        <w:jc w:val="both"/>
      </w:pPr>
      <w:r>
        <w:rPr>
          <w:rFonts w:ascii="Times New Roman"/>
          <w:b w:val="false"/>
          <w:i w:val="false"/>
          <w:color w:val="000000"/>
          <w:sz w:val="28"/>
        </w:rPr>
        <w:t>
      220.05-нысанның барлық Қосымшаларының 220.05.019 жолы бойынша мәндері қосылады және жиынтық сомасы 220.00.053 жолда көрсетіледі.</w:t>
      </w:r>
    </w:p>
    <w:p>
      <w:pPr>
        <w:spacing w:after="0"/>
        <w:ind w:left="0"/>
        <w:jc w:val="both"/>
      </w:pPr>
      <w:r>
        <w:rPr>
          <w:rFonts w:ascii="Times New Roman"/>
          <w:b w:val="false"/>
          <w:i w:val="false"/>
          <w:color w:val="000000"/>
          <w:sz w:val="28"/>
        </w:rPr>
        <w:t>
      220.05-нысанның барлық Қосымшаларының 220.05.020 жолы бойынша мәндері қосылады және жиынтық сомасы 220.00.054 жолда көрсетіледі.</w:t>
      </w:r>
    </w:p>
    <w:p>
      <w:pPr>
        <w:spacing w:after="0"/>
        <w:ind w:left="0"/>
        <w:jc w:val="both"/>
      </w:pPr>
      <w:r>
        <w:rPr>
          <w:rFonts w:ascii="Times New Roman"/>
          <w:b w:val="false"/>
          <w:i w:val="false"/>
          <w:color w:val="000000"/>
          <w:sz w:val="28"/>
        </w:rPr>
        <w:t>
      220.05-нысанның барлық Қосымшаларының 220.05.021 жолы бойынша мәндері қосылады және жиынтық сомасы 220.00.055 жолда көрсетіледі.</w:t>
      </w:r>
    </w:p>
    <w:p>
      <w:pPr>
        <w:spacing w:after="0"/>
        <w:ind w:left="0"/>
        <w:jc w:val="both"/>
      </w:pPr>
      <w:r>
        <w:rPr>
          <w:rFonts w:ascii="Times New Roman"/>
          <w:b w:val="false"/>
          <w:i w:val="false"/>
          <w:color w:val="000000"/>
          <w:sz w:val="28"/>
        </w:rPr>
        <w:t>
      220.05-нысанның барлық Қосымшаларының 220.05.023 жолы бойынша мәндері қосылады және жиынтық сомасы 220.00.057 жолда көрсетіледі.</w:t>
      </w:r>
    </w:p>
    <w:p>
      <w:pPr>
        <w:spacing w:after="0"/>
        <w:ind w:left="0"/>
        <w:jc w:val="both"/>
      </w:pPr>
      <w:r>
        <w:rPr>
          <w:rFonts w:ascii="Times New Roman"/>
          <w:b w:val="false"/>
          <w:i w:val="false"/>
          <w:color w:val="000000"/>
          <w:sz w:val="28"/>
        </w:rPr>
        <w:t>
      220.05-нысанның барлық Қосымшаларының 220.05.024 жолы бойынша мәндері қосылады және жиынтық сомасы 220.00.052 жолда көрсетіледі.</w:t>
      </w:r>
    </w:p>
    <w:p>
      <w:pPr>
        <w:spacing w:after="0"/>
        <w:ind w:left="0"/>
        <w:jc w:val="both"/>
      </w:pPr>
      <w:r>
        <w:rPr>
          <w:rFonts w:ascii="Times New Roman"/>
          <w:b w:val="false"/>
          <w:i w:val="false"/>
          <w:color w:val="000000"/>
          <w:sz w:val="28"/>
        </w:rPr>
        <w:t>
      220.05-нысанның барлық Қосымшаларының 220.05.024 I жолы бойынша мәндері қосылады және жиынтық сомасы 220.00.052 I жолда көрсетіледі.</w:t>
      </w:r>
    </w:p>
    <w:p>
      <w:pPr>
        <w:spacing w:after="0"/>
        <w:ind w:left="0"/>
        <w:jc w:val="both"/>
      </w:pPr>
      <w:r>
        <w:rPr>
          <w:rFonts w:ascii="Times New Roman"/>
          <w:b w:val="false"/>
          <w:i w:val="false"/>
          <w:color w:val="000000"/>
          <w:sz w:val="28"/>
        </w:rPr>
        <w:t>
      220.05-нысанның барлық Қосымшаларының 220.05.024 II жолы бойынша мәндері қосылады және жиынтық сомасы 220.00.052 II жолда көрсетіледі.</w:t>
      </w:r>
    </w:p>
    <w:p>
      <w:pPr>
        <w:spacing w:after="0"/>
        <w:ind w:left="0"/>
        <w:jc w:val="both"/>
      </w:pPr>
      <w:r>
        <w:rPr>
          <w:rFonts w:ascii="Times New Roman"/>
          <w:b w:val="false"/>
          <w:i w:val="false"/>
          <w:color w:val="000000"/>
          <w:sz w:val="28"/>
        </w:rPr>
        <w:t>
      220.05-нысанның барлық Қосымшаларының 220.05.024 ІІІ жолы бойынша мәндері қосылады және жиынтық сомасы 220.00.052 ІІІ жолда көрсетіледі.</w:t>
      </w:r>
    </w:p>
    <w:p>
      <w:pPr>
        <w:spacing w:after="0"/>
        <w:ind w:left="0"/>
        <w:jc w:val="both"/>
      </w:pPr>
      <w:r>
        <w:rPr>
          <w:rFonts w:ascii="Times New Roman"/>
          <w:b w:val="false"/>
          <w:i w:val="false"/>
          <w:color w:val="000000"/>
          <w:sz w:val="28"/>
        </w:rPr>
        <w:t>
      220.05-нысанның барлық Қосымшаларының 220.05.024 IV жолы бойынша мәндері қосылады және жиынтық сомасы 220.00.052 IV жолда көрсетіледі.</w:t>
      </w:r>
    </w:p>
    <w:p>
      <w:pPr>
        <w:spacing w:after="0"/>
        <w:ind w:left="0"/>
        <w:jc w:val="both"/>
      </w:pPr>
      <w:r>
        <w:rPr>
          <w:rFonts w:ascii="Times New Roman"/>
          <w:b w:val="false"/>
          <w:i w:val="false"/>
          <w:color w:val="000000"/>
          <w:sz w:val="28"/>
        </w:rPr>
        <w:t>
      220.05-нысанның барлық Қосымшаларының 220.05.024 V жолы бойынша мәндері қосылады және жиынтық сомасы 220.00.052 V жолда көрсетіледі.</w:t>
      </w:r>
    </w:p>
    <w:p>
      <w:pPr>
        <w:spacing w:after="0"/>
        <w:ind w:left="0"/>
        <w:jc w:val="both"/>
      </w:pPr>
      <w:r>
        <w:rPr>
          <w:rFonts w:ascii="Times New Roman"/>
          <w:b w:val="false"/>
          <w:i w:val="false"/>
          <w:color w:val="000000"/>
          <w:sz w:val="28"/>
        </w:rPr>
        <w:t>
      220.05-нысанның барлық Қосымшаларының 220.05.024 VI жолы бойынша мәндері қосылады және жиынтық сомасы 220.00.052 VI жолда көрсетіледі.</w:t>
      </w:r>
    </w:p>
    <w:p>
      <w:pPr>
        <w:spacing w:after="0"/>
        <w:ind w:left="0"/>
        <w:jc w:val="both"/>
      </w:pPr>
      <w:r>
        <w:rPr>
          <w:rFonts w:ascii="Times New Roman"/>
          <w:b w:val="false"/>
          <w:i w:val="false"/>
          <w:color w:val="000000"/>
          <w:sz w:val="28"/>
        </w:rPr>
        <w:t>
      Бұл ретте 220.05-нысанда қайталанбайтын 220.00-нысанның басқа жолдары қызметтің барлық түрлері бойынша салық төлеушімен толтырылуға жатады.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194-бабына</w:t>
      </w:r>
      <w:r>
        <w:rPr>
          <w:rFonts w:ascii="Times New Roman"/>
          <w:b w:val="false"/>
          <w:i w:val="false"/>
          <w:color w:val="000000"/>
          <w:sz w:val="28"/>
        </w:rPr>
        <w:t xml:space="preserve"> сәйкес салық және бюджетке төленетін басқа да міндетті төлемдер сомаларын есептеу, төлеу немесе ұстап қалу, сондай-ақ мүлікті сенімгерлікпен басқару шарты бойынша сенімгерлікпен басқару құрылтайшысы немесе сенімгерлікпен басқару туындайтын өзге негіздер бойынша пайда алушы үшін салық нысандарын жасау және ұсыну бойынша салық міндеттемесін орындау жүктелген және салық салу объектілері және салық салуға байланысты объектілер бойынша бөлек салық есебін жүргізуді жүзеге асыратын сенімгерлікпен басқарушы, жалпы өз қызметі және мүлікті сенімгерлік басқару шарты шеңберінде өзі жүзеге асыратын қызмет бойынша бөлек салықтық есепке алу деректерінің негізінде декларация (220.00-нысан) жасайды және егер мұндай формулаларды қолдану осы декларацияда көрсетілуге жататын мәндердің бұрмалануына әкеп соғатын болса, декларацияда (220.00-нысан) көзделген формулаларды қолданбайды.</w:t>
      </w:r>
    </w:p>
    <w:bookmarkStart w:name="z259" w:id="243"/>
    <w:p>
      <w:pPr>
        <w:spacing w:after="0"/>
        <w:ind w:left="0"/>
        <w:jc w:val="both"/>
      </w:pPr>
      <w:r>
        <w:rPr>
          <w:rFonts w:ascii="Times New Roman"/>
          <w:b w:val="false"/>
          <w:i w:val="false"/>
          <w:color w:val="000000"/>
          <w:sz w:val="28"/>
        </w:rPr>
        <w:t>
      24. "Салық төлеушінің жауапкершілігі" бөлімінде:</w:t>
      </w:r>
    </w:p>
    <w:bookmarkEnd w:id="243"/>
    <w:p>
      <w:pPr>
        <w:spacing w:after="0"/>
        <w:ind w:left="0"/>
        <w:jc w:val="both"/>
      </w:pPr>
      <w:r>
        <w:rPr>
          <w:rFonts w:ascii="Times New Roman"/>
          <w:b w:val="false"/>
          <w:i w:val="false"/>
          <w:color w:val="000000"/>
          <w:sz w:val="28"/>
        </w:rPr>
        <w:t>
      1) "салық төлеушінің тегі, аты әкесінің аты (ол болған кезде)" жолында басшының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тапсыру күні-декларацияны мемлекеттік кіріс органына тапсыру күні;</w:t>
      </w:r>
    </w:p>
    <w:p>
      <w:pPr>
        <w:spacing w:after="0"/>
        <w:ind w:left="0"/>
        <w:jc w:val="both"/>
      </w:pPr>
      <w:r>
        <w:rPr>
          <w:rFonts w:ascii="Times New Roman"/>
          <w:b w:val="false"/>
          <w:i w:val="false"/>
          <w:color w:val="000000"/>
          <w:sz w:val="28"/>
        </w:rPr>
        <w:t>
      3) мемлекеттік кірістер органының коды – салық төлеушіні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жолында декларацияны қабылдаған мемлекеттік кіріс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6) құжаттың кіріс нөмірі-Мемлекеттік кіріс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260" w:id="244"/>
    <w:p>
      <w:pPr>
        <w:spacing w:after="0"/>
        <w:ind w:left="0"/>
        <w:jc w:val="left"/>
      </w:pPr>
      <w:r>
        <w:rPr>
          <w:rFonts w:ascii="Times New Roman"/>
          <w:b/>
          <w:i w:val="false"/>
          <w:color w:val="000000"/>
        </w:rPr>
        <w:t xml:space="preserve"> 3 тарау. 220.01 – нысанын толтыру бойынша түсіндірме-Өткізілген тауарлар, орындалған жұмыстар, көрсетілген қызметтер бойынша қосылған құн салығын төлеушілер болып табылмайтын салық төлеушілердің шығыстары</w:t>
      </w:r>
    </w:p>
    <w:bookmarkEnd w:id="244"/>
    <w:bookmarkStart w:name="z261" w:id="245"/>
    <w:p>
      <w:pPr>
        <w:spacing w:after="0"/>
        <w:ind w:left="0"/>
        <w:jc w:val="both"/>
      </w:pPr>
      <w:r>
        <w:rPr>
          <w:rFonts w:ascii="Times New Roman"/>
          <w:b w:val="false"/>
          <w:i w:val="false"/>
          <w:color w:val="000000"/>
          <w:sz w:val="28"/>
        </w:rPr>
        <w:t>
      25.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көрсетілетін қызметтер) бойынша мәліметтер көрсетіледі. Осы нысандағы мәліметтер декларацияға және оған қосымшаларға көшірілмейді.</w:t>
      </w:r>
    </w:p>
    <w:bookmarkEnd w:id="245"/>
    <w:bookmarkStart w:name="z262" w:id="246"/>
    <w:p>
      <w:pPr>
        <w:spacing w:after="0"/>
        <w:ind w:left="0"/>
        <w:jc w:val="both"/>
      </w:pPr>
      <w:r>
        <w:rPr>
          <w:rFonts w:ascii="Times New Roman"/>
          <w:b w:val="false"/>
          <w:i w:val="false"/>
          <w:color w:val="000000"/>
          <w:sz w:val="28"/>
        </w:rPr>
        <w:t>
      26. "Шығыстар" бөлімінде:</w:t>
      </w:r>
    </w:p>
    <w:bookmarkEnd w:id="246"/>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B бағанында салық төлеуші-контрагенттің бизнес-сәйкестендіру нөмірі (бұдан әрі – БСН)/жеке сәйкестендіру нөмірі (бұдан әрі – ЖСН) көрсетіледі;</w:t>
      </w:r>
    </w:p>
    <w:p>
      <w:pPr>
        <w:spacing w:after="0"/>
        <w:ind w:left="0"/>
        <w:jc w:val="both"/>
      </w:pPr>
      <w:r>
        <w:rPr>
          <w:rFonts w:ascii="Times New Roman"/>
          <w:b w:val="false"/>
          <w:i w:val="false"/>
          <w:color w:val="000000"/>
          <w:sz w:val="28"/>
        </w:rPr>
        <w:t>
      3) С бағанында осы Қағидалардың 39-тармағына сәйкес резидент емес-контрагенттің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резидент емес - контрагенттің резиденттік елдегі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Е бағанында шығыстар түрінің коды көрсетіледі:</w:t>
      </w:r>
    </w:p>
    <w:p>
      <w:pPr>
        <w:spacing w:after="0"/>
        <w:ind w:left="0"/>
        <w:jc w:val="both"/>
      </w:pPr>
      <w:r>
        <w:rPr>
          <w:rFonts w:ascii="Times New Roman"/>
          <w:b w:val="false"/>
          <w:i w:val="false"/>
          <w:color w:val="000000"/>
          <w:sz w:val="28"/>
        </w:rPr>
        <w:t>
      1-Қаржылық қызметтер;</w:t>
      </w:r>
    </w:p>
    <w:p>
      <w:pPr>
        <w:spacing w:after="0"/>
        <w:ind w:left="0"/>
        <w:jc w:val="both"/>
      </w:pPr>
      <w:r>
        <w:rPr>
          <w:rFonts w:ascii="Times New Roman"/>
          <w:b w:val="false"/>
          <w:i w:val="false"/>
          <w:color w:val="000000"/>
          <w:sz w:val="28"/>
        </w:rPr>
        <w:t>
      2-жарнамалық қызметтер;</w:t>
      </w:r>
    </w:p>
    <w:p>
      <w:pPr>
        <w:spacing w:after="0"/>
        <w:ind w:left="0"/>
        <w:jc w:val="both"/>
      </w:pPr>
      <w:r>
        <w:rPr>
          <w:rFonts w:ascii="Times New Roman"/>
          <w:b w:val="false"/>
          <w:i w:val="false"/>
          <w:color w:val="000000"/>
          <w:sz w:val="28"/>
        </w:rPr>
        <w:t>
      3-кеңес беру қызметтері;</w:t>
      </w:r>
    </w:p>
    <w:p>
      <w:pPr>
        <w:spacing w:after="0"/>
        <w:ind w:left="0"/>
        <w:jc w:val="both"/>
      </w:pPr>
      <w:r>
        <w:rPr>
          <w:rFonts w:ascii="Times New Roman"/>
          <w:b w:val="false"/>
          <w:i w:val="false"/>
          <w:color w:val="000000"/>
          <w:sz w:val="28"/>
        </w:rPr>
        <w:t>
      4-маркетингтік қызметтер;</w:t>
      </w:r>
    </w:p>
    <w:p>
      <w:pPr>
        <w:spacing w:after="0"/>
        <w:ind w:left="0"/>
        <w:jc w:val="both"/>
      </w:pPr>
      <w:r>
        <w:rPr>
          <w:rFonts w:ascii="Times New Roman"/>
          <w:b w:val="false"/>
          <w:i w:val="false"/>
          <w:color w:val="000000"/>
          <w:sz w:val="28"/>
        </w:rPr>
        <w:t>
      5-дизайнерлік қызметтер;</w:t>
      </w:r>
    </w:p>
    <w:p>
      <w:pPr>
        <w:spacing w:after="0"/>
        <w:ind w:left="0"/>
        <w:jc w:val="both"/>
      </w:pPr>
      <w:r>
        <w:rPr>
          <w:rFonts w:ascii="Times New Roman"/>
          <w:b w:val="false"/>
          <w:i w:val="false"/>
          <w:color w:val="000000"/>
          <w:sz w:val="28"/>
        </w:rPr>
        <w:t>
      6-инжинирингтік қызметтер;</w:t>
      </w:r>
    </w:p>
    <w:p>
      <w:pPr>
        <w:spacing w:after="0"/>
        <w:ind w:left="0"/>
        <w:jc w:val="both"/>
      </w:pPr>
      <w:r>
        <w:rPr>
          <w:rFonts w:ascii="Times New Roman"/>
          <w:b w:val="false"/>
          <w:i w:val="false"/>
          <w:color w:val="000000"/>
          <w:sz w:val="28"/>
        </w:rPr>
        <w:t>
      7-өзгелері;</w:t>
      </w:r>
    </w:p>
    <w:p>
      <w:pPr>
        <w:spacing w:after="0"/>
        <w:ind w:left="0"/>
        <w:jc w:val="both"/>
      </w:pPr>
      <w:r>
        <w:rPr>
          <w:rFonts w:ascii="Times New Roman"/>
          <w:b w:val="false"/>
          <w:i w:val="false"/>
          <w:color w:val="000000"/>
          <w:sz w:val="28"/>
        </w:rPr>
        <w:t>
      6) F бағанында сатып алынған тауарлардың (жұмыстардың, қызметтердің) құны көрсетіледі);</w:t>
      </w:r>
    </w:p>
    <w:p>
      <w:pPr>
        <w:spacing w:after="0"/>
        <w:ind w:left="0"/>
        <w:jc w:val="both"/>
      </w:pPr>
      <w:r>
        <w:rPr>
          <w:rFonts w:ascii="Times New Roman"/>
          <w:b w:val="false"/>
          <w:i w:val="false"/>
          <w:color w:val="000000"/>
          <w:sz w:val="28"/>
        </w:rPr>
        <w:t>
      7) G бағанында қызмет түрінің белгісі көрсетіледі.</w:t>
      </w:r>
    </w:p>
    <w:p>
      <w:pPr>
        <w:spacing w:after="0"/>
        <w:ind w:left="0"/>
        <w:jc w:val="both"/>
      </w:pPr>
      <w:r>
        <w:rPr>
          <w:rFonts w:ascii="Times New Roman"/>
          <w:b w:val="false"/>
          <w:i w:val="false"/>
          <w:color w:val="000000"/>
          <w:sz w:val="28"/>
        </w:rPr>
        <w:t>
      Бұл ретте байқалады:</w:t>
      </w:r>
    </w:p>
    <w:p>
      <w:pPr>
        <w:spacing w:after="0"/>
        <w:ind w:left="0"/>
        <w:jc w:val="both"/>
      </w:pPr>
      <w:r>
        <w:rPr>
          <w:rFonts w:ascii="Times New Roman"/>
          <w:b w:val="false"/>
          <w:i w:val="false"/>
          <w:color w:val="000000"/>
          <w:sz w:val="28"/>
        </w:rPr>
        <w:t>
      "1" - Егер шығындар (шығыстар) салық салу жалпыға бірдей белгіленген тәртіппен жүзеге асырылатын қызметті жүзеге асыру мақсатында ғана жұмсалса;</w:t>
      </w:r>
    </w:p>
    <w:p>
      <w:pPr>
        <w:spacing w:after="0"/>
        <w:ind w:left="0"/>
        <w:jc w:val="both"/>
      </w:pPr>
      <w:r>
        <w:rPr>
          <w:rFonts w:ascii="Times New Roman"/>
          <w:b w:val="false"/>
          <w:i w:val="false"/>
          <w:color w:val="000000"/>
          <w:sz w:val="28"/>
        </w:rPr>
        <w:t xml:space="preserve">
      "2" - Егер шығындар (шығыстар)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салық салу арнаулы салық режимі шеңберінде жүзеге асырылатын қызметті жүзеге асыру мақсатында ғана жұмсалған болса;</w:t>
      </w:r>
    </w:p>
    <w:p>
      <w:pPr>
        <w:spacing w:after="0"/>
        <w:ind w:left="0"/>
        <w:jc w:val="both"/>
      </w:pPr>
      <w:r>
        <w:rPr>
          <w:rFonts w:ascii="Times New Roman"/>
          <w:b w:val="false"/>
          <w:i w:val="false"/>
          <w:color w:val="000000"/>
          <w:sz w:val="28"/>
        </w:rPr>
        <w:t>
      "3" - егер шығындар (шығыстар) салық салу жалпыға бірдей белгіленген режимде жүзеге асырылатын қызмет пен салық салу Салық кодексінің 697, 698, 699, 700 және 701-баптарына сәйкес арнаулы салық режимі шеңберінде жүзеге асырылатын қызмет арасында бөлінуге жататын болса;</w:t>
      </w:r>
    </w:p>
    <w:p>
      <w:pPr>
        <w:spacing w:after="0"/>
        <w:ind w:left="0"/>
        <w:jc w:val="both"/>
      </w:pPr>
      <w:r>
        <w:rPr>
          <w:rFonts w:ascii="Times New Roman"/>
          <w:b w:val="false"/>
          <w:i w:val="false"/>
          <w:color w:val="000000"/>
          <w:sz w:val="28"/>
        </w:rPr>
        <w:t>
      "4" - Егер шығындар (шығыстар) шегерімге жатқызылмаса.</w:t>
      </w:r>
    </w:p>
    <w:bookmarkStart w:name="z263" w:id="247"/>
    <w:p>
      <w:pPr>
        <w:spacing w:after="0"/>
        <w:ind w:left="0"/>
        <w:jc w:val="left"/>
      </w:pPr>
      <w:r>
        <w:rPr>
          <w:rFonts w:ascii="Times New Roman"/>
          <w:b/>
          <w:i w:val="false"/>
          <w:color w:val="000000"/>
        </w:rPr>
        <w:t xml:space="preserve"> 4 тарау. 220.02 – нысанын толтыру бойынша түсіндірме-Тіркелген активтер бойынша шегерімдер</w:t>
      </w:r>
    </w:p>
    <w:bookmarkEnd w:id="247"/>
    <w:bookmarkStart w:name="z264" w:id="248"/>
    <w:p>
      <w:pPr>
        <w:spacing w:after="0"/>
        <w:ind w:left="0"/>
        <w:jc w:val="both"/>
      </w:pPr>
      <w:r>
        <w:rPr>
          <w:rFonts w:ascii="Times New Roman"/>
          <w:b w:val="false"/>
          <w:i w:val="false"/>
          <w:color w:val="000000"/>
          <w:sz w:val="28"/>
        </w:rPr>
        <w:t xml:space="preserve">
      27. Осы нысан баптарға сәйкес тіркелген активтер бойынша шегерімдерді айқындауға арналған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сондай-ақ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I топтың тіркелген активтерінің шығуынан залалды айқындау үшін қолданылады.</w:t>
      </w:r>
    </w:p>
    <w:bookmarkEnd w:id="248"/>
    <w:bookmarkStart w:name="z265" w:id="249"/>
    <w:p>
      <w:pPr>
        <w:spacing w:after="0"/>
        <w:ind w:left="0"/>
        <w:jc w:val="both"/>
      </w:pPr>
      <w:r>
        <w:rPr>
          <w:rFonts w:ascii="Times New Roman"/>
          <w:b w:val="false"/>
          <w:i w:val="false"/>
          <w:color w:val="000000"/>
          <w:sz w:val="28"/>
        </w:rPr>
        <w:t>
      28. "Тіркелген активтер бойынша шегерімдер" бөлімінде:</w:t>
      </w:r>
    </w:p>
    <w:bookmarkEnd w:id="249"/>
    <w:p>
      <w:pPr>
        <w:spacing w:after="0"/>
        <w:ind w:left="0"/>
        <w:jc w:val="both"/>
      </w:pPr>
      <w:r>
        <w:rPr>
          <w:rFonts w:ascii="Times New Roman"/>
          <w:b w:val="false"/>
          <w:i w:val="false"/>
          <w:color w:val="000000"/>
          <w:sz w:val="28"/>
        </w:rPr>
        <w:t>
      1) 220.02.001 жолында салық кезеңінің басына топтардың құндық баланстарының жалпы сомасы көрсетіледі. 220.02.001 І-ден 220.02.001 ІV-ге дейінгі жолдардың сомасы ретінде айқындалады:</w:t>
      </w:r>
    </w:p>
    <w:p>
      <w:pPr>
        <w:spacing w:after="0"/>
        <w:ind w:left="0"/>
        <w:jc w:val="both"/>
      </w:pPr>
      <w:r>
        <w:rPr>
          <w:rFonts w:ascii="Times New Roman"/>
          <w:b w:val="false"/>
          <w:i w:val="false"/>
          <w:color w:val="000000"/>
          <w:sz w:val="28"/>
        </w:rPr>
        <w:t>
      220.02.001 I жолында салық кодексінің 267-бабы 7-тармағына сәйкес айқындалған салық кезеңінің басына І топтың тіркелген активтері кіші тобының құндық баланстарының сомасы көрсетіледі;</w:t>
      </w:r>
    </w:p>
    <w:p>
      <w:pPr>
        <w:spacing w:after="0"/>
        <w:ind w:left="0"/>
        <w:jc w:val="both"/>
      </w:pPr>
      <w:r>
        <w:rPr>
          <w:rFonts w:ascii="Times New Roman"/>
          <w:b w:val="false"/>
          <w:i w:val="false"/>
          <w:color w:val="000000"/>
          <w:sz w:val="28"/>
        </w:rPr>
        <w:t>
      220.02.001 II жолында салық кодексінің 267-бабы 7-тармағына сәйкес айқындалған салық кезеңінің басына II топтың тіркелген активтерінің құндық балансы көрсетіледі;</w:t>
      </w:r>
    </w:p>
    <w:p>
      <w:pPr>
        <w:spacing w:after="0"/>
        <w:ind w:left="0"/>
        <w:jc w:val="both"/>
      </w:pPr>
      <w:r>
        <w:rPr>
          <w:rFonts w:ascii="Times New Roman"/>
          <w:b w:val="false"/>
          <w:i w:val="false"/>
          <w:color w:val="000000"/>
          <w:sz w:val="28"/>
        </w:rPr>
        <w:t xml:space="preserve">
      220.02.001 III жолында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айқындалған салық кезеңінің басына III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220.02.001 IV жолында салық кодексінің 267-бабы 7-тармағына сәйкес айқындалған салық кезеңінің басына IV топтың тіркелген активтерінің құндық балансы көрсетіледі;</w:t>
      </w:r>
    </w:p>
    <w:p>
      <w:pPr>
        <w:spacing w:after="0"/>
        <w:ind w:left="0"/>
        <w:jc w:val="both"/>
      </w:pPr>
      <w:r>
        <w:rPr>
          <w:rFonts w:ascii="Times New Roman"/>
          <w:b w:val="false"/>
          <w:i w:val="false"/>
          <w:color w:val="000000"/>
          <w:sz w:val="28"/>
        </w:rPr>
        <w:t>
      2) 220.02.002 жолында салық кезеңінде түскен тіркелген активтердің жалпы құны көрсетіледі. 220.02.002 І-ден 220.02.002 ІV-ге дейінгі жолдардың сомасы ретінде айқындалады:</w:t>
      </w:r>
    </w:p>
    <w:p>
      <w:pPr>
        <w:spacing w:after="0"/>
        <w:ind w:left="0"/>
        <w:jc w:val="both"/>
      </w:pPr>
      <w:r>
        <w:rPr>
          <w:rFonts w:ascii="Times New Roman"/>
          <w:b w:val="false"/>
          <w:i w:val="false"/>
          <w:color w:val="000000"/>
          <w:sz w:val="28"/>
        </w:rPr>
        <w:t>
      220.02.002 I жолында салық кодексінің 268-бабына сәйкес айқындалатын І топтың келіп түскен тіркелген активтерінің құны көрсетіледі;</w:t>
      </w:r>
    </w:p>
    <w:p>
      <w:pPr>
        <w:spacing w:after="0"/>
        <w:ind w:left="0"/>
        <w:jc w:val="both"/>
      </w:pPr>
      <w:r>
        <w:rPr>
          <w:rFonts w:ascii="Times New Roman"/>
          <w:b w:val="false"/>
          <w:i w:val="false"/>
          <w:color w:val="000000"/>
          <w:sz w:val="28"/>
        </w:rPr>
        <w:t>
      220.02.002 II жолында салық кодексінің 268-бабына сәйкес айқындалатын, келіп түскен II топтың тіркелген активтерінің құны көрсетіледі;</w:t>
      </w:r>
    </w:p>
    <w:p>
      <w:pPr>
        <w:spacing w:after="0"/>
        <w:ind w:left="0"/>
        <w:jc w:val="both"/>
      </w:pPr>
      <w:r>
        <w:rPr>
          <w:rFonts w:ascii="Times New Roman"/>
          <w:b w:val="false"/>
          <w:i w:val="false"/>
          <w:color w:val="000000"/>
          <w:sz w:val="28"/>
        </w:rPr>
        <w:t>
      220.02.002 III жолында салық кодексінің 268-бабына сәйкес айқындалатын, келіп түскен III топтың тіркелген активтерінің құны көрсетіледі;</w:t>
      </w:r>
    </w:p>
    <w:p>
      <w:pPr>
        <w:spacing w:after="0"/>
        <w:ind w:left="0"/>
        <w:jc w:val="both"/>
      </w:pPr>
      <w:r>
        <w:rPr>
          <w:rFonts w:ascii="Times New Roman"/>
          <w:b w:val="false"/>
          <w:i w:val="false"/>
          <w:color w:val="000000"/>
          <w:sz w:val="28"/>
        </w:rPr>
        <w:t xml:space="preserve">
      220.02.002 IV жолында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IV топтың келіп түскен тіркелген активтерінің жалпы құны көрсетіледі;</w:t>
      </w:r>
    </w:p>
    <w:p>
      <w:pPr>
        <w:spacing w:after="0"/>
        <w:ind w:left="0"/>
        <w:jc w:val="both"/>
      </w:pPr>
      <w:r>
        <w:rPr>
          <w:rFonts w:ascii="Times New Roman"/>
          <w:b w:val="false"/>
          <w:i w:val="false"/>
          <w:color w:val="000000"/>
          <w:sz w:val="28"/>
        </w:rPr>
        <w:t>
      3) 220.02.003 жолында шығып қалған тіркелген активтердің жалпы құны көрсетіледі. 220.02.003 І-ден 220.02.003 ІV-ге дейінгі жолдардың сомасы ретінде айқындалады:</w:t>
      </w:r>
    </w:p>
    <w:p>
      <w:pPr>
        <w:spacing w:after="0"/>
        <w:ind w:left="0"/>
        <w:jc w:val="both"/>
      </w:pPr>
      <w:r>
        <w:rPr>
          <w:rFonts w:ascii="Times New Roman"/>
          <w:b w:val="false"/>
          <w:i w:val="false"/>
          <w:color w:val="000000"/>
          <w:sz w:val="28"/>
        </w:rPr>
        <w:t>
      220.02.003 I жолында салық кодексінің 270-бабына сәйкес айқындалатын I топтың шығып қалған тіркелген активтерінің құны көрсетіледі;</w:t>
      </w:r>
    </w:p>
    <w:p>
      <w:pPr>
        <w:spacing w:after="0"/>
        <w:ind w:left="0"/>
        <w:jc w:val="both"/>
      </w:pPr>
      <w:r>
        <w:rPr>
          <w:rFonts w:ascii="Times New Roman"/>
          <w:b w:val="false"/>
          <w:i w:val="false"/>
          <w:color w:val="000000"/>
          <w:sz w:val="28"/>
        </w:rPr>
        <w:t>
      220.02.003 II жолында салық кодексінің 270-бабына сәйкес айқындалатын II топтың шығып қалған тіркелген активтерінің құны көрсетіледі;</w:t>
      </w:r>
    </w:p>
    <w:p>
      <w:pPr>
        <w:spacing w:after="0"/>
        <w:ind w:left="0"/>
        <w:jc w:val="both"/>
      </w:pPr>
      <w:r>
        <w:rPr>
          <w:rFonts w:ascii="Times New Roman"/>
          <w:b w:val="false"/>
          <w:i w:val="false"/>
          <w:color w:val="000000"/>
          <w:sz w:val="28"/>
        </w:rPr>
        <w:t xml:space="preserve">
      220.02.003 III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III топтың шығып қалған тіркелген активтерінің құны көрсетіледі;</w:t>
      </w:r>
    </w:p>
    <w:p>
      <w:pPr>
        <w:spacing w:after="0"/>
        <w:ind w:left="0"/>
        <w:jc w:val="both"/>
      </w:pPr>
      <w:r>
        <w:rPr>
          <w:rFonts w:ascii="Times New Roman"/>
          <w:b w:val="false"/>
          <w:i w:val="false"/>
          <w:color w:val="000000"/>
          <w:sz w:val="28"/>
        </w:rPr>
        <w:t>
      220.02.003 IV жолында салық кодексінің 270-бабына сәйкес айқындалатын IV топтың шығып қалған тіркелген активтерінің құны көрсетіледі;</w:t>
      </w:r>
    </w:p>
    <w:p>
      <w:pPr>
        <w:spacing w:after="0"/>
        <w:ind w:left="0"/>
        <w:jc w:val="both"/>
      </w:pPr>
      <w:r>
        <w:rPr>
          <w:rFonts w:ascii="Times New Roman"/>
          <w:b w:val="false"/>
          <w:i w:val="false"/>
          <w:color w:val="000000"/>
          <w:sz w:val="28"/>
        </w:rPr>
        <w:t>
      4) 220.02.004 жолында салық кодексінің 272-бабы 2-тармағына сәйкес топтардың (кіші топтардың) құндық баланстарын ұлғайтуға жататын кейінгі шығыстардың жалпы сомасы көрсетіледі. 220.02.004 І-ден 220.02.004 ІV-ге дейінгі жолдардың сомасы ретінде айқындалады:</w:t>
      </w:r>
    </w:p>
    <w:p>
      <w:pPr>
        <w:spacing w:after="0"/>
        <w:ind w:left="0"/>
        <w:jc w:val="both"/>
      </w:pPr>
      <w:r>
        <w:rPr>
          <w:rFonts w:ascii="Times New Roman"/>
          <w:b w:val="false"/>
          <w:i w:val="false"/>
          <w:color w:val="000000"/>
          <w:sz w:val="28"/>
        </w:rPr>
        <w:t>
      220.02.004 I жолында салық кодексінің 272-бабы 2-тармағына сәйкес кіші топтардың құндық баланстарын ұлғайтуға жатқызылатын 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220.02.004 II жолында салық кодексінің 272-бабы 2-тармағына сәйкес топтың құндық балансын ұлғайтуға жатқызылатын 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220.02.004 III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топтың құндық балансын ұлғайтуға жатқызылатын III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220.02.004 IV жолында салық кодексінің 272-бабы 2-тармағына сәйкес топтың құндық балансын ұлғайтуға жатқызылатын IV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220.02.005 жолында салық кезеңінің соңына топтардың құндық баланстарының жалпы сомасы көрсетіледі, 220.02.005 I-ден 220.02.005 IV-ге дейінгі жолдардың сомасы ретінде айқындалады:</w:t>
      </w:r>
    </w:p>
    <w:p>
      <w:pPr>
        <w:spacing w:after="0"/>
        <w:ind w:left="0"/>
        <w:jc w:val="both"/>
      </w:pPr>
      <w:r>
        <w:rPr>
          <w:rFonts w:ascii="Times New Roman"/>
          <w:b w:val="false"/>
          <w:i w:val="false"/>
          <w:color w:val="000000"/>
          <w:sz w:val="28"/>
        </w:rPr>
        <w:t>
      220.02.005 I жолында салық кодексінің 267-бабы 8-тармағына сәйкес айқындалған салық кезеңінің соңына І топтың тіркелген активтері кіші тобының құндық баланстарының жалпы сомасы көрсетіледі;</w:t>
      </w:r>
    </w:p>
    <w:p>
      <w:pPr>
        <w:spacing w:after="0"/>
        <w:ind w:left="0"/>
        <w:jc w:val="both"/>
      </w:pPr>
      <w:r>
        <w:rPr>
          <w:rFonts w:ascii="Times New Roman"/>
          <w:b w:val="false"/>
          <w:i w:val="false"/>
          <w:color w:val="000000"/>
          <w:sz w:val="28"/>
        </w:rPr>
        <w:t>
      220.02.005 II жолында салық кодексінің 267-бабы 8-тармағына сәйкес айқындалған салық кезеңінің соңына II топтың тіркелген активтерінің құндық балансы көрсетіледі;</w:t>
      </w:r>
    </w:p>
    <w:p>
      <w:pPr>
        <w:spacing w:after="0"/>
        <w:ind w:left="0"/>
        <w:jc w:val="both"/>
      </w:pPr>
      <w:r>
        <w:rPr>
          <w:rFonts w:ascii="Times New Roman"/>
          <w:b w:val="false"/>
          <w:i w:val="false"/>
          <w:color w:val="000000"/>
          <w:sz w:val="28"/>
        </w:rPr>
        <w:t xml:space="preserve">
      220.02.005 III жолында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кезеңінің соңына ІІІ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220.02.005 IV жолында салық кодексінің 267-бабы 8-тармағына сәйкес айқындалған салық кезеңінің соңына IV топтың тіркелген активтерінің құндық балансы көрсетіледі;</w:t>
      </w:r>
    </w:p>
    <w:p>
      <w:pPr>
        <w:spacing w:after="0"/>
        <w:ind w:left="0"/>
        <w:jc w:val="both"/>
      </w:pPr>
      <w:r>
        <w:rPr>
          <w:rFonts w:ascii="Times New Roman"/>
          <w:b w:val="false"/>
          <w:i w:val="false"/>
          <w:color w:val="000000"/>
          <w:sz w:val="28"/>
        </w:rPr>
        <w:t>
      6) 220.02.006 жолында салық кодексінің 271-бабының 2 және 3-тармақтарына сәйкес салық кезеңінің қорытындылары бойынша есептелген тіркелген активтер бойынша амортизациялық аударымдардың жалпы сомасы көрсетіледі. 220.02.006 I-ден 220.02.006 IV-ге дейінгі жолдардың сомасы ретінде айқындалады:</w:t>
      </w:r>
    </w:p>
    <w:p>
      <w:pPr>
        <w:spacing w:after="0"/>
        <w:ind w:left="0"/>
        <w:jc w:val="both"/>
      </w:pPr>
      <w:r>
        <w:rPr>
          <w:rFonts w:ascii="Times New Roman"/>
          <w:b w:val="false"/>
          <w:i w:val="false"/>
          <w:color w:val="000000"/>
          <w:sz w:val="28"/>
        </w:rPr>
        <w:t>
      220.02.006 I жолында салық кодексінің 271-бабы 2 және 3-тармақтарына сәйкес есептелген I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220.02.006 II жолында салық кодексінің 271-бабы 2 және 3-тармақтарына сәйкес есептелген II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220.02.006 III жолында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есептелген III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220.02.006 IV жолында салық кодексінің 271-бабы 2 және 3-тармақтарына сәйкес есептелген IV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220.02.007 жолында салық кодексінің 271-бабы 7-тармағына сәйкес амортизацияның қосарланған нормасы бойынша есептелген амортизациялық аударымдардың жалпы сомасы көрсетіледі. 220.02.007 І-ден 220.02.007 ІV-ге дейінгі жолдардың сомасы ретінде айқындалады:</w:t>
      </w:r>
    </w:p>
    <w:p>
      <w:pPr>
        <w:spacing w:after="0"/>
        <w:ind w:left="0"/>
        <w:jc w:val="both"/>
      </w:pPr>
      <w:r>
        <w:rPr>
          <w:rFonts w:ascii="Times New Roman"/>
          <w:b w:val="false"/>
          <w:i w:val="false"/>
          <w:color w:val="000000"/>
          <w:sz w:val="28"/>
        </w:rPr>
        <w:t>
      220.02.007 I жолында салық кодексінің 271-бабы 7-тармағына сәйкес амортизацияның қосарланған нормасы бойынша, I топтың тіркелген активтері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220.02.007 II жолында салық кодексінің 271-бабы 7-тармағына сәйкес амортизацияның қосарланған нормасы бойынша, II топтың тіркелген активтері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220.02.007 III жолында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амортизацияның қосарланған нормасы бойынша есептелген амортизациялық аударымдардың сомасы ІІІ топтың тіркелген активтері бойынша көрсетіледі;</w:t>
      </w:r>
    </w:p>
    <w:p>
      <w:pPr>
        <w:spacing w:after="0"/>
        <w:ind w:left="0"/>
        <w:jc w:val="both"/>
      </w:pPr>
      <w:r>
        <w:rPr>
          <w:rFonts w:ascii="Times New Roman"/>
          <w:b w:val="false"/>
          <w:i w:val="false"/>
          <w:color w:val="000000"/>
          <w:sz w:val="28"/>
        </w:rPr>
        <w:t>
      220.02.007 IV жолында салық кодексінің 271-бабы 7-тармағына сәйкес амортизацияның қосарланған нормасы бойынша, IV топтың тіркелген активтері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220.02.008 жолында салық кодексінің 273-бабының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(II, III, IV топтар) немесе залал деп танылатын (I топ) барлық тіркелген активтер шығарылған кезде топтардың (кіші топтардың) құндық баланстарының жалпы сомасы көрсетіледі. 220.02.008 І-ден 220.02.008 ІV-ге дейінгі жолдардың сомасы ретінде айқындалады:</w:t>
      </w:r>
    </w:p>
    <w:p>
      <w:pPr>
        <w:spacing w:after="0"/>
        <w:ind w:left="0"/>
        <w:jc w:val="both"/>
      </w:pPr>
      <w:r>
        <w:rPr>
          <w:rFonts w:ascii="Times New Roman"/>
          <w:b w:val="false"/>
          <w:i w:val="false"/>
          <w:color w:val="000000"/>
          <w:sz w:val="28"/>
        </w:rPr>
        <w:t>
      220.02.008 I жолында көрсетілген баптың 3-тармағын ескере отырып, Салық кодексінің 273-бабы 1-тармағына сәйкес залал деп танылатын I топтың шығып қалған (өтеусіз берілгендерін қоспағанда) тіркелген активтері кіші тобының құндық баланстарының сомасы көрсетіледі;</w:t>
      </w:r>
    </w:p>
    <w:p>
      <w:pPr>
        <w:spacing w:after="0"/>
        <w:ind w:left="0"/>
        <w:jc w:val="both"/>
      </w:pPr>
      <w:r>
        <w:rPr>
          <w:rFonts w:ascii="Times New Roman"/>
          <w:b w:val="false"/>
          <w:i w:val="false"/>
          <w:color w:val="000000"/>
          <w:sz w:val="28"/>
        </w:rPr>
        <w:t>
      220.02.008 II жолында салық кодексінің көрсетілген бабының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 II топтың құндық балансы көрсетіледі;</w:t>
      </w:r>
    </w:p>
    <w:p>
      <w:pPr>
        <w:spacing w:after="0"/>
        <w:ind w:left="0"/>
        <w:jc w:val="both"/>
      </w:pPr>
      <w:r>
        <w:rPr>
          <w:rFonts w:ascii="Times New Roman"/>
          <w:b w:val="false"/>
          <w:i w:val="false"/>
          <w:color w:val="000000"/>
          <w:sz w:val="28"/>
        </w:rPr>
        <w:t>
      220.02.008 III жолында көрсетілген баптың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 III топтың құндық балансы көрсетіледі;</w:t>
      </w:r>
    </w:p>
    <w:p>
      <w:pPr>
        <w:spacing w:after="0"/>
        <w:ind w:left="0"/>
        <w:jc w:val="both"/>
      </w:pPr>
      <w:r>
        <w:rPr>
          <w:rFonts w:ascii="Times New Roman"/>
          <w:b w:val="false"/>
          <w:i w:val="false"/>
          <w:color w:val="000000"/>
          <w:sz w:val="28"/>
        </w:rPr>
        <w:t>
      220.02.008 IV жолында көрсетілген баптың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кездегі IV топтың құндық балансы көрсетіледі;</w:t>
      </w:r>
    </w:p>
    <w:p>
      <w:pPr>
        <w:spacing w:after="0"/>
        <w:ind w:left="0"/>
        <w:jc w:val="both"/>
      </w:pPr>
      <w:r>
        <w:rPr>
          <w:rFonts w:ascii="Times New Roman"/>
          <w:b w:val="false"/>
          <w:i w:val="false"/>
          <w:color w:val="000000"/>
          <w:sz w:val="28"/>
        </w:rPr>
        <w:t xml:space="preserve">
      9) 220.02.009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республикалық бюджет туралы заңда белгіленетін және салық кезеңінің соңғы күнінде қолданыста болатын айлық есептік көрсеткіштің 300 еселенген мөлшерінен аз соманы құрайтын салық кезеңінің соңындағы топтардың (кіші топтардың) құндық баланстарының жалпы сомасы көрсетіледі. 220.02.009 І-ден 220.02.009 ІV-ге дейінгі жолдардың сомасы ретінде айқындалады:</w:t>
      </w:r>
    </w:p>
    <w:p>
      <w:pPr>
        <w:spacing w:after="0"/>
        <w:ind w:left="0"/>
        <w:jc w:val="both"/>
      </w:pPr>
      <w:r>
        <w:rPr>
          <w:rFonts w:ascii="Times New Roman"/>
          <w:b w:val="false"/>
          <w:i w:val="false"/>
          <w:color w:val="000000"/>
          <w:sz w:val="28"/>
        </w:rPr>
        <w:t>
      220.02.009 I жолында І топтың тіркелген активтері бойынша Салық кодексінің 273-бабы 4-тармағына сәйкес шегерімге жатқызылатын, республикалық бюджет туралы заңда белгіленетін және салық кезеңінің соңғы күніне қолданыста болатын айлық есептік көрсеткіштің 300 еселенген мөлшерінен аз соманы құрайтын салық кезеңінің соңына кіші топтардың құндық баланстарының сомасы көрсетіледі;</w:t>
      </w:r>
    </w:p>
    <w:p>
      <w:pPr>
        <w:spacing w:after="0"/>
        <w:ind w:left="0"/>
        <w:jc w:val="both"/>
      </w:pPr>
      <w:r>
        <w:rPr>
          <w:rFonts w:ascii="Times New Roman"/>
          <w:b w:val="false"/>
          <w:i w:val="false"/>
          <w:color w:val="000000"/>
          <w:sz w:val="28"/>
        </w:rPr>
        <w:t>
      220.02.009 II жолында ІІ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p>
      <w:pPr>
        <w:spacing w:after="0"/>
        <w:ind w:left="0"/>
        <w:jc w:val="both"/>
      </w:pPr>
      <w:r>
        <w:rPr>
          <w:rFonts w:ascii="Times New Roman"/>
          <w:b w:val="false"/>
          <w:i w:val="false"/>
          <w:color w:val="000000"/>
          <w:sz w:val="28"/>
        </w:rPr>
        <w:t>
      220.02.009 III жолында ІІІ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p>
      <w:pPr>
        <w:spacing w:after="0"/>
        <w:ind w:left="0"/>
        <w:jc w:val="both"/>
      </w:pPr>
      <w:r>
        <w:rPr>
          <w:rFonts w:ascii="Times New Roman"/>
          <w:b w:val="false"/>
          <w:i w:val="false"/>
          <w:color w:val="000000"/>
          <w:sz w:val="28"/>
        </w:rPr>
        <w:t>
      220.02.009 IV жолында IV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p>
      <w:pPr>
        <w:spacing w:after="0"/>
        <w:ind w:left="0"/>
        <w:jc w:val="both"/>
      </w:pPr>
      <w:r>
        <w:rPr>
          <w:rFonts w:ascii="Times New Roman"/>
          <w:b w:val="false"/>
          <w:i w:val="false"/>
          <w:color w:val="000000"/>
          <w:sz w:val="28"/>
        </w:rPr>
        <w:t xml:space="preserve">
      10) 220.02.010 жолында қызметкерлердің есептелген кірістері бойынша шығыстарды қоспағанда,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220.02.010 I-ден 220.02.010 IV-ге дейінгі жолдардың сомасы ретінде айқындалады:</w:t>
      </w:r>
    </w:p>
    <w:p>
      <w:pPr>
        <w:spacing w:after="0"/>
        <w:ind w:left="0"/>
        <w:jc w:val="both"/>
      </w:pPr>
      <w:r>
        <w:rPr>
          <w:rFonts w:ascii="Times New Roman"/>
          <w:b w:val="false"/>
          <w:i w:val="false"/>
          <w:color w:val="000000"/>
          <w:sz w:val="28"/>
        </w:rPr>
        <w:t>
      220.02.010 I жолында салық кодексінің 272-бабы 2-тармағына сәйкес шегерімге жатқызылатын 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220.02.010 II жолында салық кодексінің 272-бабы 2-тармағына сәйкес шегерімге жатқызылатын 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220.02.010 III жолында салық кодексінің 272-бабы 2-тармағына сәйкес шегерімге жатқызылатын III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220.02.010 IV жолында салық кодексінің 272-бабы 2-тармағына сәйкес шегерімге жатқызылатын IV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220.02.011 жолында тіркелген активтер бойынша салық кезеңі шегерімдерінің жалпы сомасы көрсетіледі. 220.02.011 І-ден 220.02.011 ІV-ге дейінгі жолдардың сомасы ретінде айқындалады:</w:t>
      </w:r>
    </w:p>
    <w:p>
      <w:pPr>
        <w:spacing w:after="0"/>
        <w:ind w:left="0"/>
        <w:jc w:val="both"/>
      </w:pPr>
      <w:r>
        <w:rPr>
          <w:rFonts w:ascii="Times New Roman"/>
          <w:b w:val="false"/>
          <w:i w:val="false"/>
          <w:color w:val="000000"/>
          <w:sz w:val="28"/>
        </w:rPr>
        <w:t>
      220.02.011 I жолында I топтың тіркелген активтері бойынша шегерімдер көрсетіледі. 220.02.006 I, 220.02.007 I, 220.02.009 I және 220.02.010 I жолдарының сомасы ретінде айқындалады (220.02.006 I + 220.02.007 I + 220.02.009 I + 220.02.010 I);</w:t>
      </w:r>
    </w:p>
    <w:p>
      <w:pPr>
        <w:spacing w:after="0"/>
        <w:ind w:left="0"/>
        <w:jc w:val="both"/>
      </w:pPr>
      <w:r>
        <w:rPr>
          <w:rFonts w:ascii="Times New Roman"/>
          <w:b w:val="false"/>
          <w:i w:val="false"/>
          <w:color w:val="000000"/>
          <w:sz w:val="28"/>
        </w:rPr>
        <w:t>
      220.02.0011 II жолында ІІ топтың тіркелген активтері бойынша шегерімдер көрсетіледі. 220.02.006 II, 220.02.007 II, 220.02.008 II, 220.02.009 II және 220.02.010 II жолдарының сомасы ретінде айқындалады (220.02.006 II + 220.02.007 II + 220.02.008 II + 220.02.009 II + 220.02.010 II);</w:t>
      </w:r>
    </w:p>
    <w:p>
      <w:pPr>
        <w:spacing w:after="0"/>
        <w:ind w:left="0"/>
        <w:jc w:val="both"/>
      </w:pPr>
      <w:r>
        <w:rPr>
          <w:rFonts w:ascii="Times New Roman"/>
          <w:b w:val="false"/>
          <w:i w:val="false"/>
          <w:color w:val="000000"/>
          <w:sz w:val="28"/>
        </w:rPr>
        <w:t>
      220.02.011 III жолында ІІІ топтың тіркелген активтері бойынша шегерімдер көрсетіледі. 220.02.006 III, 220.02.007 III, 220.02.008 III, 220.02.009 III және 220.02.010 III жолдарының сомасы ретінде айқындалады (220.02.006 III + 220.02.007 III + 220.02.008 III + 220.02.009 III + 220.02.010 III);</w:t>
      </w:r>
    </w:p>
    <w:p>
      <w:pPr>
        <w:spacing w:after="0"/>
        <w:ind w:left="0"/>
        <w:jc w:val="both"/>
      </w:pPr>
      <w:r>
        <w:rPr>
          <w:rFonts w:ascii="Times New Roman"/>
          <w:b w:val="false"/>
          <w:i w:val="false"/>
          <w:color w:val="000000"/>
          <w:sz w:val="28"/>
        </w:rPr>
        <w:t>
      220.02.011 IV жолында IV топтың тіркелген активтері бойынша шегерімдер көрсетіледі. 220.02.006 IV, 220.02.007 IV, 220.02.008 IV, 220.02.009 IV және 220.02.010 IV жолдарының сомасы ретінде айқындалады (220.02.006 IV + 220.02.007 IV + 220.02.008 IV + 220.02.009 IV + 220.02.010 IV);</w:t>
      </w:r>
    </w:p>
    <w:p>
      <w:pPr>
        <w:spacing w:after="0"/>
        <w:ind w:left="0"/>
        <w:jc w:val="both"/>
      </w:pPr>
      <w:r>
        <w:rPr>
          <w:rFonts w:ascii="Times New Roman"/>
          <w:b w:val="false"/>
          <w:i w:val="false"/>
          <w:color w:val="000000"/>
          <w:sz w:val="28"/>
        </w:rPr>
        <w:t>
      12) 220.02.012 жолында салық кодексінің 272-бабы 5-тармағына сәйкес шегерімге жатқызылатын жалға алынған негізгі құралдар бойынша кейінгі шығыстар көрсетіледі.</w:t>
      </w:r>
    </w:p>
    <w:bookmarkStart w:name="z266" w:id="250"/>
    <w:p>
      <w:pPr>
        <w:spacing w:after="0"/>
        <w:ind w:left="0"/>
        <w:jc w:val="left"/>
      </w:pPr>
      <w:r>
        <w:rPr>
          <w:rFonts w:ascii="Times New Roman"/>
          <w:b/>
          <w:i w:val="false"/>
          <w:color w:val="000000"/>
        </w:rPr>
        <w:t xml:space="preserve"> 5 тарау. 220.03-нысанын толтыру бойынша түсіндірме-Халықаралық шарттарға сәйкес салық салудан босатылуы тиіс табыс</w:t>
      </w:r>
    </w:p>
    <w:bookmarkEnd w:id="250"/>
    <w:bookmarkStart w:name="z267" w:id="251"/>
    <w:p>
      <w:pPr>
        <w:spacing w:after="0"/>
        <w:ind w:left="0"/>
        <w:jc w:val="both"/>
      </w:pPr>
      <w:r>
        <w:rPr>
          <w:rFonts w:ascii="Times New Roman"/>
          <w:b w:val="false"/>
          <w:i w:val="false"/>
          <w:color w:val="000000"/>
          <w:sz w:val="28"/>
        </w:rPr>
        <w:t xml:space="preserve">
      29. Осы нысан Қазақстан Республикасымен жасалған халықаралық шарттарға сәйкес салық салудан босатылуы тиіс табысты айқындауға арналған. Салық кодексінің 2-бабының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кодексіндегі ережелерден өзгеше ережелер белгіленсе, Қазақстан Республикасы ратификациялаған халықаралық шарттың ережелері қолданылады.</w:t>
      </w:r>
    </w:p>
    <w:bookmarkEnd w:id="251"/>
    <w:bookmarkStart w:name="z268" w:id="252"/>
    <w:p>
      <w:pPr>
        <w:spacing w:after="0"/>
        <w:ind w:left="0"/>
        <w:jc w:val="both"/>
      </w:pPr>
      <w:r>
        <w:rPr>
          <w:rFonts w:ascii="Times New Roman"/>
          <w:b w:val="false"/>
          <w:i w:val="false"/>
          <w:color w:val="000000"/>
          <w:sz w:val="28"/>
        </w:rPr>
        <w:t>
      30. "Көрсеткіштер" бөлімінде:</w:t>
      </w:r>
    </w:p>
    <w:bookmarkEnd w:id="252"/>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В бағанында осы Қағидалардың 40-тармағына сәйкес табысқа қатысты Салық кодексінде белгіленген тәртіптен ерекшеленетін салық салу тәртібі белгіленген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39-тармағына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шарттың ережелеріне сәйкес салық салудан босатылуы тиіс табыс көрсетіледі.</w:t>
      </w:r>
    </w:p>
    <w:bookmarkStart w:name="z269" w:id="253"/>
    <w:p>
      <w:pPr>
        <w:spacing w:after="0"/>
        <w:ind w:left="0"/>
        <w:jc w:val="left"/>
      </w:pPr>
      <w:r>
        <w:rPr>
          <w:rFonts w:ascii="Times New Roman"/>
          <w:b/>
          <w:i w:val="false"/>
          <w:color w:val="000000"/>
        </w:rPr>
        <w:t xml:space="preserve"> 6 тарау. 220.04 – нысанын толтыру бойынша түсіндірме-Шетел көздерінен, төленген шетел салығы мен есепке жатқызу сомасынан кірістер</w:t>
      </w:r>
    </w:p>
    <w:bookmarkEnd w:id="253"/>
    <w:bookmarkStart w:name="z270" w:id="254"/>
    <w:p>
      <w:pPr>
        <w:spacing w:after="0"/>
        <w:ind w:left="0"/>
        <w:jc w:val="both"/>
      </w:pPr>
      <w:r>
        <w:rPr>
          <w:rFonts w:ascii="Times New Roman"/>
          <w:b w:val="false"/>
          <w:i w:val="false"/>
          <w:color w:val="000000"/>
          <w:sz w:val="28"/>
        </w:rPr>
        <w:t xml:space="preserve">
      31. Осы нысан шетелдік көздерден алынған кірістерді, оның ішінде жеңілдікті салық салынатын елдердегі көздерден алынған кірістерді, сондай-ақ төленген шетелдік салық сомасын айқындауға және оларды баптарға сәйкес есепке жатқызуға арналған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229,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w:t>
      </w:r>
      <w:r>
        <w:rPr>
          <w:rFonts w:ascii="Times New Roman"/>
          <w:b w:val="false"/>
          <w:i w:val="false"/>
          <w:color w:val="000000"/>
          <w:sz w:val="28"/>
        </w:rPr>
        <w:t xml:space="preserve"> Салық кодексі.</w:t>
      </w:r>
    </w:p>
    <w:bookmarkEnd w:id="254"/>
    <w:bookmarkStart w:name="z271" w:id="255"/>
    <w:p>
      <w:pPr>
        <w:spacing w:after="0"/>
        <w:ind w:left="0"/>
        <w:jc w:val="both"/>
      </w:pPr>
      <w:r>
        <w:rPr>
          <w:rFonts w:ascii="Times New Roman"/>
          <w:b w:val="false"/>
          <w:i w:val="false"/>
          <w:color w:val="000000"/>
          <w:sz w:val="28"/>
        </w:rPr>
        <w:t>
      32. "Көрсеткіштер" бөлімінде:</w:t>
      </w:r>
    </w:p>
    <w:bookmarkEnd w:id="255"/>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В бағанында осы Қағидалардың 39-тармағына сәйкес елдің коды көрсетіледі. Бұл бағанда табыс төлейтін резидент еместің резиденттік елінің коды (тұрақты мекемемен байланысты емес қызметтен табыс есептелген жағдайда) не табыс көзі елдің коды (тұрақты мекеме арқылы қызметтен табыс алған жағдайда) көрсетіледі);</w:t>
      </w:r>
    </w:p>
    <w:p>
      <w:pPr>
        <w:spacing w:after="0"/>
        <w:ind w:left="0"/>
        <w:jc w:val="both"/>
      </w:pPr>
      <w:r>
        <w:rPr>
          <w:rFonts w:ascii="Times New Roman"/>
          <w:b w:val="false"/>
          <w:i w:val="false"/>
          <w:color w:val="000000"/>
          <w:sz w:val="28"/>
        </w:rPr>
        <w:t>
      3) С бағанында осы Ереженің 37-тармағының 2) тармақшасына сәйкес резидент салық төлеуші шетелдік көздерден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резидент салық төлеуші есепті салық кезеңінде бір шет мемлекетте табыстардың әртүрлі түрлерін есептесе, онда бұл бағанда осындай шет мемлекеттегі көздерден есептелген табыстардың әрбір түрі жеке көрсетіледі;</w:t>
      </w:r>
    </w:p>
    <w:p>
      <w:pPr>
        <w:spacing w:after="0"/>
        <w:ind w:left="0"/>
        <w:jc w:val="both"/>
      </w:pPr>
      <w:r>
        <w:rPr>
          <w:rFonts w:ascii="Times New Roman"/>
          <w:b w:val="false"/>
          <w:i w:val="false"/>
          <w:color w:val="000000"/>
          <w:sz w:val="28"/>
        </w:rPr>
        <w:t>
      4) D бағанында осы Қағидалардың 38-тармағына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салық төлеуші-резидент есепті салық кезеңінде әртүрлі валютадағы кірістерді есептеген жағдайда, онда бұл бағанда әрбір валюта бойынша есептелген кірістердің сомалары жеке көрсетіледі;</w:t>
      </w:r>
    </w:p>
    <w:p>
      <w:pPr>
        <w:spacing w:after="0"/>
        <w:ind w:left="0"/>
        <w:jc w:val="both"/>
      </w:pPr>
      <w:r>
        <w:rPr>
          <w:rFonts w:ascii="Times New Roman"/>
          <w:b w:val="false"/>
          <w:i w:val="false"/>
          <w:color w:val="000000"/>
          <w:sz w:val="28"/>
        </w:rPr>
        <w:t>
      5) Е бағанында Қазақстан Республикасында салық салынуға жататын есепті салық кезеңі ішінде резидент салық төлеуші есептеген, Салық кодексінің 225, 226, 227, 228, 229, 229, 230, 231, 232, 233, 234, 235, 236, 237, 238, 239 және 240 бабтарына сәйкес шет мемлекеттегі көздерден алынған табыс сомасы көрсетіледі:</w:t>
      </w:r>
    </w:p>
    <w:p>
      <w:pPr>
        <w:spacing w:after="0"/>
        <w:ind w:left="0"/>
        <w:jc w:val="both"/>
      </w:pPr>
      <w:r>
        <w:rPr>
          <w:rFonts w:ascii="Times New Roman"/>
          <w:b w:val="false"/>
          <w:i w:val="false"/>
          <w:color w:val="000000"/>
          <w:sz w:val="28"/>
        </w:rPr>
        <w:t>
      шет мемлекеттегі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мемлекеттегі тұрақты мекеме арқылы қызметтен түскен кірістер,</w:t>
      </w:r>
    </w:p>
    <w:p>
      <w:pPr>
        <w:spacing w:after="0"/>
        <w:ind w:left="0"/>
        <w:jc w:val="both"/>
      </w:pPr>
      <w:r>
        <w:rPr>
          <w:rFonts w:ascii="Times New Roman"/>
          <w:b w:val="false"/>
          <w:i w:val="false"/>
          <w:color w:val="000000"/>
          <w:sz w:val="28"/>
        </w:rPr>
        <w:t>
      салық салуда жеңілдігі бар мемлекеттердегі көздерден салық төлеуші-резидент есептеген осы тармақшада көрсетілген кірістер.</w:t>
      </w:r>
    </w:p>
    <w:p>
      <w:pPr>
        <w:spacing w:after="0"/>
        <w:ind w:left="0"/>
        <w:jc w:val="both"/>
      </w:pPr>
      <w:r>
        <w:rPr>
          <w:rFonts w:ascii="Times New Roman"/>
          <w:b w:val="false"/>
          <w:i w:val="false"/>
          <w:color w:val="000000"/>
          <w:sz w:val="28"/>
        </w:rPr>
        <w:t>
      Егер резидент салық төлеуші бір шет мемлекетте бірнеше көздерден бір табыс түрін бір валютада есептесе, онда бұл бағанда осындай шет мемлекетте есептелген осындай табыс түрінің жалпы сомасы көрсетіледі;</w:t>
      </w:r>
    </w:p>
    <w:p>
      <w:pPr>
        <w:spacing w:after="0"/>
        <w:ind w:left="0"/>
        <w:jc w:val="both"/>
      </w:pPr>
      <w:r>
        <w:rPr>
          <w:rFonts w:ascii="Times New Roman"/>
          <w:b w:val="false"/>
          <w:i w:val="false"/>
          <w:color w:val="000000"/>
          <w:sz w:val="28"/>
        </w:rPr>
        <w:t>
      6) F бағанында мәміле жасалған күннің алдындағы соңғы жұмыс күні айқындалған валюта айырбастаудың нарықтық бағамын қолдана отырып, ұлттық валютаға қайта есептелген E бағанында көрсетілген кірістер сомасы көрсетіледі;</w:t>
      </w:r>
    </w:p>
    <w:p>
      <w:pPr>
        <w:spacing w:after="0"/>
        <w:ind w:left="0"/>
        <w:jc w:val="both"/>
      </w:pPr>
      <w:r>
        <w:rPr>
          <w:rFonts w:ascii="Times New Roman"/>
          <w:b w:val="false"/>
          <w:i w:val="false"/>
          <w:color w:val="000000"/>
          <w:sz w:val="28"/>
        </w:rPr>
        <w:t xml:space="preserve">
      7) G бағанында салық кодексінің 303-бабының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3-тармақтарының</w:t>
      </w:r>
      <w:r>
        <w:rPr>
          <w:rFonts w:ascii="Times New Roman"/>
          <w:b w:val="false"/>
          <w:i w:val="false"/>
          <w:color w:val="000000"/>
          <w:sz w:val="28"/>
        </w:rPr>
        <w:t xml:space="preserve"> ережелеріне сәйкес ұлттық валютада есептелген, Қазақстан Республикасында ЖТС төлеу кезінде есепке жатқызылуға жататын шет мемлекеттердегі көздерден алынған кірістерден шетелдік табыс салығының сомасы көрсетіледі.</w:t>
      </w:r>
    </w:p>
    <w:p>
      <w:pPr>
        <w:spacing w:after="0"/>
        <w:ind w:left="0"/>
        <w:jc w:val="both"/>
      </w:pPr>
      <w:r>
        <w:rPr>
          <w:rFonts w:ascii="Times New Roman"/>
          <w:b w:val="false"/>
          <w:i w:val="false"/>
          <w:color w:val="000000"/>
          <w:sz w:val="28"/>
        </w:rPr>
        <w:t>
      Бұл ретте шетелдік табыс салығының есептелетін сомасының мөлшері мынадай шамалардың ең азын білдіреді:</w:t>
      </w:r>
    </w:p>
    <w:p>
      <w:pPr>
        <w:spacing w:after="0"/>
        <w:ind w:left="0"/>
        <w:jc w:val="both"/>
      </w:pPr>
      <w:r>
        <w:rPr>
          <w:rFonts w:ascii="Times New Roman"/>
          <w:b w:val="false"/>
          <w:i w:val="false"/>
          <w:color w:val="000000"/>
          <w:sz w:val="28"/>
        </w:rPr>
        <w:t>
      резидент салық төлеуші Қазақстан Республикасынан тысқары жердегі көздерден алған табыстардан шетел мемлекетінде нақты төленген табыс салығының сомасы;</w:t>
      </w:r>
    </w:p>
    <w:p>
      <w:pPr>
        <w:spacing w:after="0"/>
        <w:ind w:left="0"/>
        <w:jc w:val="both"/>
      </w:pPr>
      <w:r>
        <w:rPr>
          <w:rFonts w:ascii="Times New Roman"/>
          <w:b w:val="false"/>
          <w:i w:val="false"/>
          <w:color w:val="000000"/>
          <w:sz w:val="28"/>
        </w:rPr>
        <w:t>
      Қазақстан Республикасының халықаралық шартының ережелеріне сәйкес шет мемлекетте төленуге жататын, Қазақстан Республикасынан тысқары жерлердегі көздерден алынатын табыстардан алынатын шетелдік табыс салығының сомасы;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313-бабында</w:t>
      </w:r>
      <w:r>
        <w:rPr>
          <w:rFonts w:ascii="Times New Roman"/>
          <w:b w:val="false"/>
          <w:i w:val="false"/>
          <w:color w:val="000000"/>
          <w:sz w:val="28"/>
        </w:rPr>
        <w:t xml:space="preserve"> белгіленген мөлшерлеме бойынша Қазақстан Республикасында есептелген Қазақстан Республикасынан тыс жерлердегі көздерден алынған кірістерден ЖТС сомасы;</w:t>
      </w:r>
    </w:p>
    <w:p>
      <w:pPr>
        <w:spacing w:after="0"/>
        <w:ind w:left="0"/>
        <w:jc w:val="both"/>
      </w:pPr>
      <w:r>
        <w:rPr>
          <w:rFonts w:ascii="Times New Roman"/>
          <w:b w:val="false"/>
          <w:i w:val="false"/>
          <w:color w:val="000000"/>
          <w:sz w:val="28"/>
        </w:rPr>
        <w:t>
      Табыс түрлерінің кодтарына сәйкес келетін F бағаны жолдарының жиынтық мәндері "2010", "2020", "2030", "2040", "2050", "2170" және "2190" 220.00.001 жолына көшіріледі.</w:t>
      </w:r>
    </w:p>
    <w:p>
      <w:pPr>
        <w:spacing w:after="0"/>
        <w:ind w:left="0"/>
        <w:jc w:val="both"/>
      </w:pPr>
      <w:r>
        <w:rPr>
          <w:rFonts w:ascii="Times New Roman"/>
          <w:b w:val="false"/>
          <w:i w:val="false"/>
          <w:color w:val="000000"/>
          <w:sz w:val="28"/>
        </w:rPr>
        <w:t>
      Табыс түрінің "2060" кодына сәйкес келетін F бағаны жолдарының жиынтық мәндері 220.00.002 жолына көшіріледі.</w:t>
      </w:r>
    </w:p>
    <w:p>
      <w:pPr>
        <w:spacing w:after="0"/>
        <w:ind w:left="0"/>
        <w:jc w:val="both"/>
      </w:pPr>
      <w:r>
        <w:rPr>
          <w:rFonts w:ascii="Times New Roman"/>
          <w:b w:val="false"/>
          <w:i w:val="false"/>
          <w:color w:val="000000"/>
          <w:sz w:val="28"/>
        </w:rPr>
        <w:t>
      Табыс түрлерінің өзге кодтарына сәйкес келетін F бағаны жолдарының жиынтық мәндері 220.00.004 жолына көшіріледі.</w:t>
      </w:r>
    </w:p>
    <w:p>
      <w:pPr>
        <w:spacing w:after="0"/>
        <w:ind w:left="0"/>
        <w:jc w:val="both"/>
      </w:pPr>
      <w:r>
        <w:rPr>
          <w:rFonts w:ascii="Times New Roman"/>
          <w:b w:val="false"/>
          <w:i w:val="false"/>
          <w:color w:val="000000"/>
          <w:sz w:val="28"/>
        </w:rPr>
        <w:t>
      F бағанының қорытынды мәні 220.00.039 жолына көшіріледі.</w:t>
      </w:r>
    </w:p>
    <w:p>
      <w:pPr>
        <w:spacing w:after="0"/>
        <w:ind w:left="0"/>
        <w:jc w:val="both"/>
      </w:pPr>
      <w:r>
        <w:rPr>
          <w:rFonts w:ascii="Times New Roman"/>
          <w:b w:val="false"/>
          <w:i w:val="false"/>
          <w:color w:val="000000"/>
          <w:sz w:val="28"/>
        </w:rPr>
        <w:t>
      I бағанның қорытынды мәні 220.00.052 I жолына көшіріледі.</w:t>
      </w:r>
    </w:p>
    <w:bookmarkStart w:name="z272" w:id="256"/>
    <w:p>
      <w:pPr>
        <w:spacing w:after="0"/>
        <w:ind w:left="0"/>
        <w:jc w:val="left"/>
      </w:pPr>
      <w:r>
        <w:rPr>
          <w:rFonts w:ascii="Times New Roman"/>
          <w:b/>
          <w:i w:val="false"/>
          <w:color w:val="000000"/>
        </w:rPr>
        <w:t xml:space="preserve"> 7 тарау. 220.05 – нысанын толтыру бойынша түсіндірме-бөлек есепке алуды жүргізу көзделген қызмет түрлері бойынша ЖТС есептеу бойынша салық салу объектілері және (немесе) салық салуға байланысты объектілер туралы</w:t>
      </w:r>
    </w:p>
    <w:bookmarkEnd w:id="256"/>
    <w:bookmarkStart w:name="z273" w:id="257"/>
    <w:p>
      <w:pPr>
        <w:spacing w:after="0"/>
        <w:ind w:left="0"/>
        <w:jc w:val="both"/>
      </w:pPr>
      <w:r>
        <w:rPr>
          <w:rFonts w:ascii="Times New Roman"/>
          <w:b w:val="false"/>
          <w:i w:val="false"/>
          <w:color w:val="000000"/>
          <w:sz w:val="28"/>
        </w:rPr>
        <w:t>
      33. Осы нысан Салық кодексінде көзделген жағдайларда оларға қатысты бөлек салықтық есепке алуды жүргізу көзделген, бөлінетін санаттар бойынша ЖТС есептеу бойынша салық салу объектілері және (немесе) салық салуға байланысты объектілер туралы ақпаратты көрсетуге арналған.</w:t>
      </w:r>
    </w:p>
    <w:bookmarkEnd w:id="257"/>
    <w:p>
      <w:pPr>
        <w:spacing w:after="0"/>
        <w:ind w:left="0"/>
        <w:jc w:val="both"/>
      </w:pPr>
      <w:r>
        <w:rPr>
          <w:rFonts w:ascii="Times New Roman"/>
          <w:b w:val="false"/>
          <w:i w:val="false"/>
          <w:color w:val="000000"/>
          <w:sz w:val="28"/>
        </w:rPr>
        <w:t>
      Осы нысанды толтыру:</w:t>
      </w:r>
    </w:p>
    <w:p>
      <w:pPr>
        <w:spacing w:after="0"/>
        <w:ind w:left="0"/>
        <w:jc w:val="both"/>
      </w:pPr>
      <w:r>
        <w:rPr>
          <w:rFonts w:ascii="Times New Roman"/>
          <w:b w:val="false"/>
          <w:i w:val="false"/>
          <w:color w:val="000000"/>
          <w:sz w:val="28"/>
        </w:rPr>
        <w:t>
      1) қызмет түрлерінің әрбір белгісі бойынша жеке;</w:t>
      </w:r>
    </w:p>
    <w:p>
      <w:pPr>
        <w:spacing w:after="0"/>
        <w:ind w:left="0"/>
        <w:jc w:val="both"/>
      </w:pPr>
      <w:r>
        <w:rPr>
          <w:rFonts w:ascii="Times New Roman"/>
          <w:b w:val="false"/>
          <w:i w:val="false"/>
          <w:color w:val="000000"/>
          <w:sz w:val="28"/>
        </w:rPr>
        <w:t>
      2) оған сәйкес сенімгерлікпен басқарушыға ЖТС бойынша салық есептілігін есептеу, төлеу және ұсыну бойынша міндеттемелер жүктелген сенімгерлікпен басқару шарты бойынша қызметті жүзеге асырған жағдайда – мүлікті сенімгерлікпен басқарудың әрбір шарты немесе мүлікті сенімгерлікпен басқарудың өзге де туындайтын жағдайы және басқа да қызмет бойынша жеке-дара сенімгерлікпен басқару жөніндегі қызмет бойынша жүзеге асырылады.</w:t>
      </w:r>
    </w:p>
    <w:p>
      <w:pPr>
        <w:spacing w:after="0"/>
        <w:ind w:left="0"/>
        <w:jc w:val="both"/>
      </w:pPr>
      <w:r>
        <w:rPr>
          <w:rFonts w:ascii="Times New Roman"/>
          <w:b w:val="false"/>
          <w:i w:val="false"/>
          <w:color w:val="000000"/>
          <w:sz w:val="28"/>
        </w:rPr>
        <w:t>
      3-жолда бөлек есепке алуды жүргізу жүзеге асырылатын қызмет түрлеріне сәйкес келетін ұяшық белгіленеді:</w:t>
      </w:r>
    </w:p>
    <w:p>
      <w:pPr>
        <w:spacing w:after="0"/>
        <w:ind w:left="0"/>
        <w:jc w:val="both"/>
      </w:pPr>
      <w:r>
        <w:rPr>
          <w:rFonts w:ascii="Times New Roman"/>
          <w:b w:val="false"/>
          <w:i w:val="false"/>
          <w:color w:val="000000"/>
          <w:sz w:val="28"/>
        </w:rPr>
        <w:t xml:space="preserve">
      1 белгі – Салық кодексінің 313-бабының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мөлшерлеме бойынша ЖТС есептелетін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қолданылатын қызмет түрлері;</w:t>
      </w:r>
    </w:p>
    <w:p>
      <w:pPr>
        <w:spacing w:after="0"/>
        <w:ind w:left="0"/>
        <w:jc w:val="both"/>
      </w:pPr>
      <w:r>
        <w:rPr>
          <w:rFonts w:ascii="Times New Roman"/>
          <w:b w:val="false"/>
          <w:i w:val="false"/>
          <w:color w:val="000000"/>
          <w:sz w:val="28"/>
        </w:rPr>
        <w:t xml:space="preserve">
      2 белгі –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ЖТС есептелетін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3 белгі – жүзеге асырылуынан түскен табыстарға салық кодексінің 313-бабы 1-тармағында көзделген мөлшерлеме бойынша жалпыға бірдей белгіленген тәртіппен ЖТС салынуға жататын қызмет түрлері;</w:t>
      </w:r>
    </w:p>
    <w:p>
      <w:pPr>
        <w:spacing w:after="0"/>
        <w:ind w:left="0"/>
        <w:jc w:val="both"/>
      </w:pPr>
      <w:r>
        <w:rPr>
          <w:rFonts w:ascii="Times New Roman"/>
          <w:b w:val="false"/>
          <w:i w:val="false"/>
          <w:color w:val="000000"/>
          <w:sz w:val="28"/>
        </w:rPr>
        <w:t>
      4 белгі – жүзеге асырылуынан түскен табыстарға салық кодексінің 313-бабы 2-тармағында көзделген мөлшерлеме бойынша жалпыға бірдей белгіленген тәртіппен ЖТС салынуға жататын қызмет түрлері.</w:t>
      </w:r>
    </w:p>
    <w:p>
      <w:pPr>
        <w:spacing w:after="0"/>
        <w:ind w:left="0"/>
        <w:jc w:val="both"/>
      </w:pPr>
      <w:r>
        <w:rPr>
          <w:rFonts w:ascii="Times New Roman"/>
          <w:b w:val="false"/>
          <w:i w:val="false"/>
          <w:color w:val="000000"/>
          <w:sz w:val="28"/>
        </w:rPr>
        <w:t>
      4-жолда бөлек есепке алу жүргізілетін тиісті қызметтің мәні көрсетіледі:</w:t>
      </w:r>
    </w:p>
    <w:p>
      <w:pPr>
        <w:spacing w:after="0"/>
        <w:ind w:left="0"/>
        <w:jc w:val="both"/>
      </w:pPr>
      <w:r>
        <w:rPr>
          <w:rFonts w:ascii="Times New Roman"/>
          <w:b w:val="false"/>
          <w:i w:val="false"/>
          <w:color w:val="000000"/>
          <w:sz w:val="28"/>
        </w:rPr>
        <w:t>
      1-бірлескен қызмет бойынша;</w:t>
      </w:r>
    </w:p>
    <w:p>
      <w:pPr>
        <w:spacing w:after="0"/>
        <w:ind w:left="0"/>
        <w:jc w:val="both"/>
      </w:pPr>
      <w:r>
        <w:rPr>
          <w:rFonts w:ascii="Times New Roman"/>
          <w:b w:val="false"/>
          <w:i w:val="false"/>
          <w:color w:val="000000"/>
          <w:sz w:val="28"/>
        </w:rPr>
        <w:t>
      2-сенімгерлік басқару бойынша;</w:t>
      </w:r>
    </w:p>
    <w:p>
      <w:pPr>
        <w:spacing w:after="0"/>
        <w:ind w:left="0"/>
        <w:jc w:val="both"/>
      </w:pPr>
      <w:r>
        <w:rPr>
          <w:rFonts w:ascii="Times New Roman"/>
          <w:b w:val="false"/>
          <w:i w:val="false"/>
          <w:color w:val="000000"/>
          <w:sz w:val="28"/>
        </w:rPr>
        <w:t xml:space="preserve">
      3-Салық кодексінің 289-бабының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коммерциялық емес ұйымның кірістері бойынша;</w:t>
      </w:r>
    </w:p>
    <w:p>
      <w:pPr>
        <w:spacing w:after="0"/>
        <w:ind w:left="0"/>
        <w:jc w:val="both"/>
      </w:pPr>
      <w:r>
        <w:rPr>
          <w:rFonts w:ascii="Times New Roman"/>
          <w:b w:val="false"/>
          <w:i w:val="false"/>
          <w:color w:val="000000"/>
          <w:sz w:val="28"/>
        </w:rPr>
        <w:t>
      4-Қазақстан Республикасының халықаралық кеме тізілімінде тіркелген теңіз кемесімен жүк тасымалдау бойынша;</w:t>
      </w:r>
    </w:p>
    <w:p>
      <w:pPr>
        <w:spacing w:after="0"/>
        <w:ind w:left="0"/>
        <w:jc w:val="both"/>
      </w:pPr>
      <w:r>
        <w:rPr>
          <w:rFonts w:ascii="Times New Roman"/>
          <w:b w:val="false"/>
          <w:i w:val="false"/>
          <w:color w:val="000000"/>
          <w:sz w:val="28"/>
        </w:rPr>
        <w:t>
      5-тауарлардың электрондық саудасы бойынша;</w:t>
      </w:r>
    </w:p>
    <w:p>
      <w:pPr>
        <w:spacing w:after="0"/>
        <w:ind w:left="0"/>
        <w:jc w:val="both"/>
      </w:pPr>
      <w:r>
        <w:rPr>
          <w:rFonts w:ascii="Times New Roman"/>
          <w:b w:val="false"/>
          <w:i w:val="false"/>
          <w:color w:val="000000"/>
          <w:sz w:val="28"/>
        </w:rPr>
        <w:t>
      6-Қазақстан Республикасының Кинематография туралы заңнамасына сәйкес ұлттық фильм деп танылған фильмді көрсету қызметі бойынша;</w:t>
      </w:r>
    </w:p>
    <w:p>
      <w:pPr>
        <w:spacing w:after="0"/>
        <w:ind w:left="0"/>
        <w:jc w:val="both"/>
      </w:pPr>
      <w:r>
        <w:rPr>
          <w:rFonts w:ascii="Times New Roman"/>
          <w:b w:val="false"/>
          <w:i w:val="false"/>
          <w:color w:val="000000"/>
          <w:sz w:val="28"/>
        </w:rPr>
        <w:t>
      7-Қазақстан Республикасының Кинематография туралы заңнамасына сәйкес ұлттық фильм деп танылған фильмнің құқық иесі болып табылатын ЖК қызметі бойынша;</w:t>
      </w:r>
    </w:p>
    <w:p>
      <w:pPr>
        <w:spacing w:after="0"/>
        <w:ind w:left="0"/>
        <w:jc w:val="both"/>
      </w:pPr>
      <w:r>
        <w:rPr>
          <w:rFonts w:ascii="Times New Roman"/>
          <w:b w:val="false"/>
          <w:i w:val="false"/>
          <w:color w:val="000000"/>
          <w:sz w:val="28"/>
        </w:rPr>
        <w:t>
      8-арнайы экономикалық аймақ аумағында жүзеге асырылатын қызметтің басым түрлері бойынша;</w:t>
      </w:r>
    </w:p>
    <w:p>
      <w:pPr>
        <w:spacing w:after="0"/>
        <w:ind w:left="0"/>
        <w:jc w:val="both"/>
      </w:pPr>
      <w:r>
        <w:rPr>
          <w:rFonts w:ascii="Times New Roman"/>
          <w:b w:val="false"/>
          <w:i w:val="false"/>
          <w:color w:val="000000"/>
          <w:sz w:val="28"/>
        </w:rPr>
        <w:t>
      9-салық салу жалпыға бірдей белгіленген тәртіппен жүзеге асырылатын қызмет бойынша.</w:t>
      </w:r>
    </w:p>
    <w:bookmarkStart w:name="z274" w:id="258"/>
    <w:p>
      <w:pPr>
        <w:spacing w:after="0"/>
        <w:ind w:left="0"/>
        <w:jc w:val="both"/>
      </w:pPr>
      <w:r>
        <w:rPr>
          <w:rFonts w:ascii="Times New Roman"/>
          <w:b w:val="false"/>
          <w:i w:val="false"/>
          <w:color w:val="000000"/>
          <w:sz w:val="28"/>
        </w:rPr>
        <w:t>
      34. "Көрсеткіштер" бөлімінде:</w:t>
      </w:r>
    </w:p>
    <w:bookmarkEnd w:id="258"/>
    <w:p>
      <w:pPr>
        <w:spacing w:after="0"/>
        <w:ind w:left="0"/>
        <w:jc w:val="both"/>
      </w:pPr>
      <w:r>
        <w:rPr>
          <w:rFonts w:ascii="Times New Roman"/>
          <w:b w:val="false"/>
          <w:i w:val="false"/>
          <w:color w:val="000000"/>
          <w:sz w:val="28"/>
        </w:rPr>
        <w:t>
      1) 220.05.001 жолында жылдық жиынтық табыс көрсетіледі:</w:t>
      </w:r>
    </w:p>
    <w:p>
      <w:pPr>
        <w:spacing w:after="0"/>
        <w:ind w:left="0"/>
        <w:jc w:val="both"/>
      </w:pPr>
      <w:r>
        <w:rPr>
          <w:rFonts w:ascii="Times New Roman"/>
          <w:b w:val="false"/>
          <w:i w:val="false"/>
          <w:color w:val="000000"/>
          <w:sz w:val="28"/>
        </w:rPr>
        <w:t xml:space="preserve">
      220.05.001 I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айқындалатын өткізуден түсетін кіріс көрсетіледі;</w:t>
      </w:r>
    </w:p>
    <w:p>
      <w:pPr>
        <w:spacing w:after="0"/>
        <w:ind w:left="0"/>
        <w:jc w:val="both"/>
      </w:pPr>
      <w:r>
        <w:rPr>
          <w:rFonts w:ascii="Times New Roman"/>
          <w:b w:val="false"/>
          <w:i w:val="false"/>
          <w:color w:val="000000"/>
          <w:sz w:val="28"/>
        </w:rPr>
        <w:t xml:space="preserve">
      2) 220.05.002 жолында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 сомасы көрсетіледі;</w:t>
      </w:r>
    </w:p>
    <w:p>
      <w:pPr>
        <w:spacing w:after="0"/>
        <w:ind w:left="0"/>
        <w:jc w:val="both"/>
      </w:pPr>
      <w:r>
        <w:rPr>
          <w:rFonts w:ascii="Times New Roman"/>
          <w:b w:val="false"/>
          <w:i w:val="false"/>
          <w:color w:val="000000"/>
          <w:sz w:val="28"/>
        </w:rPr>
        <w:t xml:space="preserve">
      3) 220.05.003 жолында салық кодексінің 241-бабы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 сомасы көрсетіледі;</w:t>
      </w:r>
    </w:p>
    <w:p>
      <w:pPr>
        <w:spacing w:after="0"/>
        <w:ind w:left="0"/>
        <w:jc w:val="both"/>
      </w:pPr>
      <w:r>
        <w:rPr>
          <w:rFonts w:ascii="Times New Roman"/>
          <w:b w:val="false"/>
          <w:i w:val="false"/>
          <w:color w:val="000000"/>
          <w:sz w:val="28"/>
        </w:rPr>
        <w:t>
      4) 220.05.004 жолында 220.06.003 жолына ұлғайтылған (егер осы жолдың мәні оң болса) немесе 220.05.003 жолына азайтылған (егер осы жолдың мәні теріс болса) 220.05.001 және 220.05.002 жолдарының айырмасы ретінде айқындалатын түзетулерді ескере отырып, жылдық жиынтық кіріс көрсетіледі) (220.05.001 – 220.05.002) + (–) 220.05.003);</w:t>
      </w:r>
    </w:p>
    <w:p>
      <w:pPr>
        <w:spacing w:after="0"/>
        <w:ind w:left="0"/>
        <w:jc w:val="both"/>
      </w:pPr>
      <w:r>
        <w:rPr>
          <w:rFonts w:ascii="Times New Roman"/>
          <w:b w:val="false"/>
          <w:i w:val="false"/>
          <w:color w:val="000000"/>
          <w:sz w:val="28"/>
        </w:rPr>
        <w:t>
      5) 220.05.005 жолында шегерімге жатқызылуы тиіс шығыстардың жалпы сомасы көрсетіледі;</w:t>
      </w:r>
    </w:p>
    <w:p>
      <w:pPr>
        <w:spacing w:after="0"/>
        <w:ind w:left="0"/>
        <w:jc w:val="both"/>
      </w:pPr>
      <w:r>
        <w:rPr>
          <w:rFonts w:ascii="Times New Roman"/>
          <w:b w:val="false"/>
          <w:i w:val="false"/>
          <w:color w:val="000000"/>
          <w:sz w:val="28"/>
        </w:rPr>
        <w:t xml:space="preserve">
      220.05.005 I жолында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(пайдаланылған) тауарлардың, сатып алынған және өтеусіз алынған жұмыстардың, көрсетілетін қызметтердің өзіндік құны көрсетіледі;</w:t>
      </w:r>
    </w:p>
    <w:p>
      <w:pPr>
        <w:spacing w:after="0"/>
        <w:ind w:left="0"/>
        <w:jc w:val="both"/>
      </w:pPr>
      <w:r>
        <w:rPr>
          <w:rFonts w:ascii="Times New Roman"/>
          <w:b w:val="false"/>
          <w:i w:val="false"/>
          <w:color w:val="000000"/>
          <w:sz w:val="28"/>
        </w:rPr>
        <w:t xml:space="preserve">
      220.05.005 II жолында баптарға сәйкес айқындалатын тіркелген активтер және жалға алынған негізгі құралдар бойынша шегерімдер сомасы көрсетіледі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Салық кодексінің </w:t>
      </w:r>
      <w:r>
        <w:rPr>
          <w:rFonts w:ascii="Times New Roman"/>
          <w:b w:val="false"/>
          <w:i w:val="false"/>
          <w:color w:val="000000"/>
          <w:sz w:val="28"/>
        </w:rPr>
        <w:t>273-бабы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220.05.006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7) 220.05.007 жолында салық кодексінің 286 және 287-баптарына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8) 220.05.008 жолында Трансферттік баға белгілеу туралы заңға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9) 220.05.009 жолында Трансферттік баға белгілеу туралы заңға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10) 220.05.010 жолында салық салынатын кіріс (залал) көрсетіледі. 220.05.004 – 220.05.005 + 220.05.006 – 220.05.007 + 220.05.008 – 220.05.009 ретінде анықталады;</w:t>
      </w:r>
    </w:p>
    <w:p>
      <w:pPr>
        <w:spacing w:after="0"/>
        <w:ind w:left="0"/>
        <w:jc w:val="both"/>
      </w:pPr>
      <w:r>
        <w:rPr>
          <w:rFonts w:ascii="Times New Roman"/>
          <w:b w:val="false"/>
          <w:i w:val="false"/>
          <w:color w:val="000000"/>
          <w:sz w:val="28"/>
        </w:rPr>
        <w:t>
      11) 220.05.011 жолында резидент салық төлеуші Қазақстан Республикасынан тыс көздерден алған кірістер сомасы көрсетіледі. 220.05.011 жолы анықтамалық сипатта болады;</w:t>
      </w:r>
    </w:p>
    <w:p>
      <w:pPr>
        <w:spacing w:after="0"/>
        <w:ind w:left="0"/>
        <w:jc w:val="both"/>
      </w:pPr>
      <w:r>
        <w:rPr>
          <w:rFonts w:ascii="Times New Roman"/>
          <w:b w:val="false"/>
          <w:i w:val="false"/>
          <w:color w:val="000000"/>
          <w:sz w:val="28"/>
        </w:rPr>
        <w:t xml:space="preserve">
      12) 220.05.012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220.05.012 I жолында халықаралық шарттарға сәйкес салық салудан босатылатын кіріс көрсетіледі;</w:t>
      </w:r>
    </w:p>
    <w:p>
      <w:pPr>
        <w:spacing w:after="0"/>
        <w:ind w:left="0"/>
        <w:jc w:val="both"/>
      </w:pPr>
      <w:r>
        <w:rPr>
          <w:rFonts w:ascii="Times New Roman"/>
          <w:b w:val="false"/>
          <w:i w:val="false"/>
          <w:color w:val="000000"/>
          <w:sz w:val="28"/>
        </w:rPr>
        <w:t xml:space="preserve">
      220.05.012 II жолында "АХҚО туралы" ҚР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босатылатын кіріс көрсетіледі";</w:t>
      </w:r>
    </w:p>
    <w:p>
      <w:pPr>
        <w:spacing w:after="0"/>
        <w:ind w:left="0"/>
        <w:jc w:val="both"/>
      </w:pPr>
      <w:r>
        <w:rPr>
          <w:rFonts w:ascii="Times New Roman"/>
          <w:b w:val="false"/>
          <w:i w:val="false"/>
          <w:color w:val="000000"/>
          <w:sz w:val="28"/>
        </w:rPr>
        <w:t>
      13) 220.05.013 жолында халықаралық салық салудың ерекшеліктерін ескере отырып, салық салынатын кірістің (залалдың) сомасы көрсетіледі. 220.05.013 жолы 220.05.012 жолын алып тастағанда 220.05.010 жолдарының айырмасы ретінде айқындалады (220.05.010 - 220.05.012);</w:t>
      </w:r>
    </w:p>
    <w:p>
      <w:pPr>
        <w:spacing w:after="0"/>
        <w:ind w:left="0"/>
        <w:jc w:val="both"/>
      </w:pPr>
      <w:r>
        <w:rPr>
          <w:rFonts w:ascii="Times New Roman"/>
          <w:b w:val="false"/>
          <w:i w:val="false"/>
          <w:color w:val="000000"/>
          <w:sz w:val="28"/>
        </w:rPr>
        <w:t xml:space="preserve">
      14) 220.05.014 жолында салық кодексінің 297-бабы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БШК және БШК ТМ жиынтық пайдасы көрсетіледі;</w:t>
      </w:r>
    </w:p>
    <w:p>
      <w:pPr>
        <w:spacing w:after="0"/>
        <w:ind w:left="0"/>
        <w:jc w:val="both"/>
      </w:pPr>
      <w:r>
        <w:rPr>
          <w:rFonts w:ascii="Times New Roman"/>
          <w:b w:val="false"/>
          <w:i w:val="false"/>
          <w:color w:val="000000"/>
          <w:sz w:val="28"/>
        </w:rPr>
        <w:t>
      15) 220.05.015 жолында БШК және БШК ТМ жиынтық пайдасын ескере отырып, салық салынатын кіріс (залал) сомасы көрсетіледі. 220.05.015 жолы 220.05.013 және 220.05.014 жолдарының сомасы ретінде айқындалады (220.05.013+220.05.014);</w:t>
      </w:r>
    </w:p>
    <w:p>
      <w:pPr>
        <w:spacing w:after="0"/>
        <w:ind w:left="0"/>
        <w:jc w:val="both"/>
      </w:pPr>
      <w:r>
        <w:rPr>
          <w:rFonts w:ascii="Times New Roman"/>
          <w:b w:val="false"/>
          <w:i w:val="false"/>
          <w:color w:val="000000"/>
          <w:sz w:val="28"/>
        </w:rPr>
        <w:t>
      16) 220.05.016 жолында Қазақстан Республикасының заңдарына сәйкес мемлекет мұқтажы үшін сатып алынған активтерді қоспағанда, аяқталмаған құрылыс объектілерін, белгіленбеген жабдықты өткізуден залалдар көрсетіледі;</w:t>
      </w:r>
    </w:p>
    <w:p>
      <w:pPr>
        <w:spacing w:after="0"/>
        <w:ind w:left="0"/>
        <w:jc w:val="both"/>
      </w:pPr>
      <w:r>
        <w:rPr>
          <w:rFonts w:ascii="Times New Roman"/>
          <w:b w:val="false"/>
          <w:i w:val="false"/>
          <w:color w:val="000000"/>
          <w:sz w:val="28"/>
        </w:rPr>
        <w:t xml:space="preserve">
      17) 220.05.017 жолында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көшірілуге жататын залал көрсетіледі. Бұл жол 220.02.008 I жолын ескере отырып толтырылады;</w:t>
      </w:r>
    </w:p>
    <w:p>
      <w:pPr>
        <w:spacing w:after="0"/>
        <w:ind w:left="0"/>
        <w:jc w:val="both"/>
      </w:pPr>
      <w:r>
        <w:rPr>
          <w:rFonts w:ascii="Times New Roman"/>
          <w:b w:val="false"/>
          <w:i w:val="false"/>
          <w:color w:val="000000"/>
          <w:sz w:val="28"/>
        </w:rPr>
        <w:t>
      18) 220.05.018 жолында салық кодексінің 288-бабына сәйкес салық салынатын табысты азайту сомасы көрсетіледі;</w:t>
      </w:r>
    </w:p>
    <w:p>
      <w:pPr>
        <w:spacing w:after="0"/>
        <w:ind w:left="0"/>
        <w:jc w:val="both"/>
      </w:pPr>
      <w:r>
        <w:rPr>
          <w:rFonts w:ascii="Times New Roman"/>
          <w:b w:val="false"/>
          <w:i w:val="false"/>
          <w:color w:val="000000"/>
          <w:sz w:val="28"/>
        </w:rPr>
        <w:t xml:space="preserve">
      19) 220.05.019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есептелген азайту ескерілген салық салынатын кіріс көрсетіледі. 220.05.015 және 220.05.018 жолдарының айырмасы ретінде айқындалады (220.05.015 – 220.05.018). Егер 220.05.018 жолы 220.05.015 жолынан артық болса, 220.05.019 жолында нөл көрсетіледі;</w:t>
      </w:r>
    </w:p>
    <w:p>
      <w:pPr>
        <w:spacing w:after="0"/>
        <w:ind w:left="0"/>
        <w:jc w:val="both"/>
      </w:pPr>
      <w:r>
        <w:rPr>
          <w:rFonts w:ascii="Times New Roman"/>
          <w:b w:val="false"/>
          <w:i w:val="false"/>
          <w:color w:val="000000"/>
          <w:sz w:val="28"/>
        </w:rPr>
        <w:t>
      20) 220.05.020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21) 220.05.021 жолында көшірілген залалдар ескеріле отырып, салық салынатын кіріс көрсетіледі. Егер 220.05.019 жолында оң мән көрсетілген жағдайда толтырылады. Бұл жол 220.05.019 және 220.05.020 (220.05.019 – 220.05.020) жолдарының айырмасы ретінде айқындалады. Егер 220.05.020 жолы 220.05.019 жолынан артық болса, 220.05.021 жолында нөл көрсетіледі;</w:t>
      </w:r>
    </w:p>
    <w:p>
      <w:pPr>
        <w:spacing w:after="0"/>
        <w:ind w:left="0"/>
        <w:jc w:val="both"/>
      </w:pPr>
      <w:r>
        <w:rPr>
          <w:rFonts w:ascii="Times New Roman"/>
          <w:b w:val="false"/>
          <w:i w:val="false"/>
          <w:color w:val="000000"/>
          <w:sz w:val="28"/>
        </w:rPr>
        <w:t xml:space="preserve">
      22) 220.05.022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ЖТС ставкасы пайызбен көрсетіледі;</w:t>
      </w:r>
    </w:p>
    <w:p>
      <w:pPr>
        <w:spacing w:after="0"/>
        <w:ind w:left="0"/>
        <w:jc w:val="both"/>
      </w:pPr>
      <w:r>
        <w:rPr>
          <w:rFonts w:ascii="Times New Roman"/>
          <w:b w:val="false"/>
          <w:i w:val="false"/>
          <w:color w:val="000000"/>
          <w:sz w:val="28"/>
        </w:rPr>
        <w:t>
      23) 220.05.023 жолында 220.05.021 және 220.05.022 (220.05.021 x 220.05.022) жолдарының туындысы ретінде айқындалатын салық салынатын кірістен ЖТС сомасы көрсетіледі);</w:t>
      </w:r>
    </w:p>
    <w:p>
      <w:pPr>
        <w:spacing w:after="0"/>
        <w:ind w:left="0"/>
        <w:jc w:val="both"/>
      </w:pPr>
      <w:r>
        <w:rPr>
          <w:rFonts w:ascii="Times New Roman"/>
          <w:b w:val="false"/>
          <w:i w:val="false"/>
          <w:color w:val="000000"/>
          <w:sz w:val="28"/>
        </w:rPr>
        <w:t xml:space="preserve">
      24) 220.05.024 жолында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ЖТС сомасы көрсетіледі. 220.05.023, 220.05.024 I, 220.05.024 II, 220.05.024 III, 220.05.024 IV, 220.05.024 V, 220.05.024 VI жолдарының айырмасы ретінде айқындалады (220.05.023 – 220.05.024 I – 220.05.024 II – 220.05.024 III – 220.05.024 IV – 220.05.024 V – 220.05.024 VI). Егер алынған айырма нөлден аз болса, онда 220.05.024 жолында нөл көрсетіледі;</w:t>
      </w:r>
    </w:p>
    <w:p>
      <w:pPr>
        <w:spacing w:after="0"/>
        <w:ind w:left="0"/>
        <w:jc w:val="both"/>
      </w:pPr>
      <w:r>
        <w:rPr>
          <w:rFonts w:ascii="Times New Roman"/>
          <w:b w:val="false"/>
          <w:i w:val="false"/>
          <w:color w:val="000000"/>
          <w:sz w:val="28"/>
        </w:rPr>
        <w:t xml:space="preserve">
      220.05.024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ЖТС төлеу кезінде есепке алынатын, резидент салық төлеуші Қазақстан Республикасынан тыс көздерден алған табыстарға Қазақстан Республикасының шегінен тыс төленген салықтардың немесе табыс салығының бірдей түрінің сомасы көрсетіледі;</w:t>
      </w:r>
    </w:p>
    <w:p>
      <w:pPr>
        <w:spacing w:after="0"/>
        <w:ind w:left="0"/>
        <w:jc w:val="both"/>
      </w:pPr>
      <w:r>
        <w:rPr>
          <w:rFonts w:ascii="Times New Roman"/>
          <w:b w:val="false"/>
          <w:i w:val="false"/>
          <w:color w:val="000000"/>
          <w:sz w:val="28"/>
        </w:rPr>
        <w:t xml:space="preserve">
      220.05.024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қаржылық пайдасынан шетелдік табыс салығының сомасы көрсетіледі;</w:t>
      </w:r>
    </w:p>
    <w:p>
      <w:pPr>
        <w:spacing w:after="0"/>
        <w:ind w:left="0"/>
        <w:jc w:val="both"/>
      </w:pPr>
      <w:r>
        <w:rPr>
          <w:rFonts w:ascii="Times New Roman"/>
          <w:b w:val="false"/>
          <w:i w:val="false"/>
          <w:color w:val="000000"/>
          <w:sz w:val="28"/>
        </w:rPr>
        <w:t xml:space="preserve">
      220.05.024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төлеуге жататын ЖТС сомасын азайтатын ұтыс түріндегі табыстан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xml:space="preserve">
      220.05.024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ауыстырылған және сыйақы түріндегі табыстан төлем көзінен ұсталған ЖТС сомасы көрсетіледі;</w:t>
      </w:r>
    </w:p>
    <w:p>
      <w:pPr>
        <w:spacing w:after="0"/>
        <w:ind w:left="0"/>
        <w:jc w:val="both"/>
      </w:pPr>
      <w:r>
        <w:rPr>
          <w:rFonts w:ascii="Times New Roman"/>
          <w:b w:val="false"/>
          <w:i w:val="false"/>
          <w:color w:val="000000"/>
          <w:sz w:val="28"/>
        </w:rPr>
        <w:t>
      220.05.024 V жолында салық кодексінің 302-бабы 2-тармағына сәйкес бюджетке төленуге жататын ЖТС сомасын азайтатын сыйақы түріндегі табыстан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xml:space="preserve">
      220.05.024 VI жолында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немесе 2) тармақшасына сәйкес Қазақстан Республикасындағы көздерден БШК-ның табысынан немесе салық салынатын табысынан салық кезеңінде Қазақстан Республикасындағы төлем көзінен ұсталған ЖТС сомасы көрсетіледі.</w:t>
      </w:r>
    </w:p>
    <w:bookmarkStart w:name="z275" w:id="259"/>
    <w:p>
      <w:pPr>
        <w:spacing w:after="0"/>
        <w:ind w:left="0"/>
        <w:jc w:val="left"/>
      </w:pPr>
      <w:r>
        <w:rPr>
          <w:rFonts w:ascii="Times New Roman"/>
          <w:b/>
          <w:i w:val="false"/>
          <w:color w:val="000000"/>
        </w:rPr>
        <w:t xml:space="preserve"> 8 тарау. 220.06 – нысанын толтыру бойынша түсіндірме-бақыланатын шетелдік компанияның қаржылық пайдасына салық салу</w:t>
      </w:r>
    </w:p>
    <w:bookmarkEnd w:id="259"/>
    <w:bookmarkStart w:name="z276" w:id="260"/>
    <w:p>
      <w:pPr>
        <w:spacing w:after="0"/>
        <w:ind w:left="0"/>
        <w:jc w:val="both"/>
      </w:pPr>
      <w:r>
        <w:rPr>
          <w:rFonts w:ascii="Times New Roman"/>
          <w:b w:val="false"/>
          <w:i w:val="false"/>
          <w:color w:val="000000"/>
          <w:sz w:val="28"/>
        </w:rPr>
        <w:t>
      35. Бұл нысан БШК-ның қаржылық пайдасының немесе БШК-ның қаржылық пайдасының, БШК ТМ қаржылық пайдасынан алынатын пайдаға салықтың немесе БШК ТМ есепке жатқызылуға жататын қаржылық пайдасынан алынатын пайдаға салынатын салықтың және БШК-ның табысынан төлем көзінен ұсталған ЖТС немесе Қазақстан Республикасындағы көздерден алынған БШК-ның салық салынатын табысынан төленген ЖТС сомалары туралы ақпаратты көрсетуге арналған.</w:t>
      </w:r>
    </w:p>
    <w:bookmarkEnd w:id="260"/>
    <w:p>
      <w:pPr>
        <w:spacing w:after="0"/>
        <w:ind w:left="0"/>
        <w:jc w:val="both"/>
      </w:pPr>
      <w:r>
        <w:rPr>
          <w:rFonts w:ascii="Times New Roman"/>
          <w:b w:val="false"/>
          <w:i w:val="false"/>
          <w:color w:val="000000"/>
          <w:sz w:val="28"/>
        </w:rPr>
        <w:t xml:space="preserve">
      Осы қосымшада салық кодексінің 296-бабының 2-тармағында айқындалған растайтын құжаттар резидент салық төлеушіде болған жағдайда,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салудан босатылуға жататын БШК-ның қаржылық пайдасы немесе БШК-ның қаржылық пайдасы көрсетілмейді.</w:t>
      </w:r>
    </w:p>
    <w:bookmarkStart w:name="z277" w:id="261"/>
    <w:p>
      <w:pPr>
        <w:spacing w:after="0"/>
        <w:ind w:left="0"/>
        <w:jc w:val="both"/>
      </w:pPr>
      <w:r>
        <w:rPr>
          <w:rFonts w:ascii="Times New Roman"/>
          <w:b w:val="false"/>
          <w:i w:val="false"/>
          <w:color w:val="000000"/>
          <w:sz w:val="28"/>
        </w:rPr>
        <w:t>
      36. "БШК немесе БШК ТМ туралы ақпарат" бөлімінде:</w:t>
      </w:r>
    </w:p>
    <w:bookmarkEnd w:id="261"/>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xml:space="preserve">
      2) B бағанында әрбір БШК-ның немесе әрбір БШК ТМ-нің атауы көрсетіледі. БШК және БШК ТМ анықтамалары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БШК немесе БШК ТМ құрылған (инкорпорацияланған) және резиденттер болып табылатын елдің коды көрсетіледі. Егер БШК немесе БШК ТМ бір елде құрылған және басқа елде резиденттер болып табылатын жағдайда, онда бұл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әрбір БШК-ның немесе әрбір БШК ТМ-нің олар құрылған (инкорпорацияланған) елдегі мемлекеттік (салықтық) тіркеу нөмірі көрсетіледі. БШК немесе БШК ТМ екі тіркеу болған кезде: мемлекеттік және салықтық тіркеу болса, онда осы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297-бабы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дербес немесе бақыланатын тұлға (бақыланатын тұлғалар) арқылы салық төлеуші-резиденттің БШК тікелей, жанама, конструктивті иелік етуі немесе тікелей, жанама, конструктивті бақылауы кезінде әрбір БШК тікелей, жанама, конструктивті қатысуы немесе бақылау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38-тармағына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шетел валютасында әрбір БШК немесе әрбір БШК ТМ салық салынғанға дейінгі қаржылық пайданың оң шамасы көрсетіледі;</w:t>
      </w:r>
    </w:p>
    <w:p>
      <w:pPr>
        <w:spacing w:after="0"/>
        <w:ind w:left="0"/>
        <w:jc w:val="both"/>
      </w:pPr>
      <w:r>
        <w:rPr>
          <w:rFonts w:ascii="Times New Roman"/>
          <w:b w:val="false"/>
          <w:i w:val="false"/>
          <w:color w:val="000000"/>
          <w:sz w:val="28"/>
        </w:rPr>
        <w:t>
      8) H бағанында салық кодексінің 297-бабының 4-тармағына сәйкес Салық кодексінің 297-бабының 10-тармағында айқындалған растайтын құжаттар резидент салық төлеушіде болған жағдайда шетелдік валютада БШК-тің қаржылық пайдасынан немесе БШК ТМ-нің қаржылық пайдасынан жүргізілген азайтулардың сомасы көрсетіледі.</w:t>
      </w:r>
    </w:p>
    <w:p>
      <w:pPr>
        <w:spacing w:after="0"/>
        <w:ind w:left="0"/>
        <w:jc w:val="both"/>
      </w:pPr>
      <w:r>
        <w:rPr>
          <w:rFonts w:ascii="Times New Roman"/>
          <w:b w:val="false"/>
          <w:i w:val="false"/>
          <w:color w:val="000000"/>
          <w:sz w:val="28"/>
        </w:rPr>
        <w:t xml:space="preserve">
      Егер резидент салық төлеуші Салық кодексінің 297-бабының </w:t>
      </w:r>
      <w:r>
        <w:rPr>
          <w:rFonts w:ascii="Times New Roman"/>
          <w:b w:val="false"/>
          <w:i w:val="false"/>
          <w:color w:val="000000"/>
          <w:sz w:val="28"/>
        </w:rPr>
        <w:t>4-тармағын</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9) I бағанда шетелдік валютадағы G және H бағандары (G бағаны – H бағаны) арасындағы айырма ретінде айқындалатын азайтуларды ескере отырып, салық салуға дейінгі БШК немесе БШК ТМ қаржылық пайдасының сомасы көрсетіледі;</w:t>
      </w:r>
    </w:p>
    <w:p>
      <w:pPr>
        <w:spacing w:after="0"/>
        <w:ind w:left="0"/>
        <w:jc w:val="both"/>
      </w:pPr>
      <w:r>
        <w:rPr>
          <w:rFonts w:ascii="Times New Roman"/>
          <w:b w:val="false"/>
          <w:i w:val="false"/>
          <w:color w:val="000000"/>
          <w:sz w:val="28"/>
        </w:rPr>
        <w:t>
      10) J бағанында салық кодексінің 297-бабы 5-тармағына сәйкес түзету коэффициенттерін қолдана отырып түзетілген I бағанда көрсетілген қаржылық пайданың оң шамасы көрсетіледі. Егер резидент салық төлеуші Салық кодексінің 297-бабының 5-тармағын қолданбаған жағдайда, онда бұл баған толтырылмайды;</w:t>
      </w:r>
    </w:p>
    <w:p>
      <w:pPr>
        <w:spacing w:after="0"/>
        <w:ind w:left="0"/>
        <w:jc w:val="both"/>
      </w:pPr>
      <w:r>
        <w:rPr>
          <w:rFonts w:ascii="Times New Roman"/>
          <w:b w:val="false"/>
          <w:i w:val="false"/>
          <w:color w:val="000000"/>
          <w:sz w:val="28"/>
        </w:rPr>
        <w:t>
      11) K бағанында мынадай тәртіптердің бірінде айқындалатын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егер I бағанда көрсетілген қаржылық пайда Салық кодексінің 297-бабы </w:t>
      </w:r>
      <w:r>
        <w:rPr>
          <w:rFonts w:ascii="Times New Roman"/>
          <w:b w:val="false"/>
          <w:i w:val="false"/>
          <w:color w:val="000000"/>
          <w:sz w:val="28"/>
        </w:rPr>
        <w:t>5-тармағына</w:t>
      </w:r>
      <w:r>
        <w:rPr>
          <w:rFonts w:ascii="Times New Roman"/>
          <w:b w:val="false"/>
          <w:i w:val="false"/>
          <w:color w:val="000000"/>
          <w:sz w:val="28"/>
        </w:rPr>
        <w:t xml:space="preserve"> сәйкес түзету коэффициенттерін қолдана отырып түзетілген жағдайда, J және E бағандарының (J x бағаны E бағаны) туындысы ретінде;</w:t>
      </w:r>
    </w:p>
    <w:p>
      <w:pPr>
        <w:spacing w:after="0"/>
        <w:ind w:left="0"/>
        <w:jc w:val="both"/>
      </w:pPr>
      <w:r>
        <w:rPr>
          <w:rFonts w:ascii="Times New Roman"/>
          <w:b w:val="false"/>
          <w:i w:val="false"/>
          <w:color w:val="000000"/>
          <w:sz w:val="28"/>
        </w:rPr>
        <w:t>
      егер резидент салық төлеуші Салық кодексінің 297-бабының 5-тармағын қолданбаған жағдайда, I және E бағандарының (I X бағаны E бағаны) туындысы ретінде;</w:t>
      </w:r>
    </w:p>
    <w:p>
      <w:pPr>
        <w:spacing w:after="0"/>
        <w:ind w:left="0"/>
        <w:jc w:val="both"/>
      </w:pPr>
      <w:r>
        <w:rPr>
          <w:rFonts w:ascii="Times New Roman"/>
          <w:b w:val="false"/>
          <w:i w:val="false"/>
          <w:color w:val="000000"/>
          <w:sz w:val="28"/>
        </w:rPr>
        <w:t xml:space="preserve">
      12) L бағанында Қазақстан Республикасында салық салуға жататын, K бағанында көрсетілген және Салық кодексінің 297-бабы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салық кодексінің 303-бабының 4-тармағына сәйкес есептелетін салық салуға дейінгі БШК қаржылық пайдасынан немесе Салық кодексінің 303-бабының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растайтын құжаттардың резидент салық төлеушіде болуы шартымен шетелдік валютада БШК ТМ қаржылық пайдасынан пайдаға салынатын салықтың (шетелдік табыс салығының) сомасы көрсетіледі. Пайдаға салынатын салық салық кодексінің 294-бабына сәйкес (Салық кодексінің 294-бабы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айқындалатын тиімді мөлшерлемені қолдана отырып) шетел валютасында айқындалған.</w:t>
      </w:r>
    </w:p>
    <w:p>
      <w:pPr>
        <w:spacing w:after="0"/>
        <w:ind w:left="0"/>
        <w:jc w:val="both"/>
      </w:pPr>
      <w:r>
        <w:rPr>
          <w:rFonts w:ascii="Times New Roman"/>
          <w:b w:val="false"/>
          <w:i w:val="false"/>
          <w:color w:val="000000"/>
          <w:sz w:val="28"/>
        </w:rPr>
        <w:t>
      Пайдаға салынатын салық, егер БШК-ның немесе БШК ТМ-нің салық салынғанға дейінгі қаржылық пайдасы ағымдағы немесе алдыңғы кезеңде төлем көзінен ұсталған салық салынған кірістерді қосқан (қосқан) жағдайда, есепті кезеңде төлем көзінен ұсталған салықты қамтиды;</w:t>
      </w:r>
    </w:p>
    <w:p>
      <w:pPr>
        <w:spacing w:after="0"/>
        <w:ind w:left="0"/>
        <w:jc w:val="both"/>
      </w:pPr>
      <w:r>
        <w:rPr>
          <w:rFonts w:ascii="Times New Roman"/>
          <w:b w:val="false"/>
          <w:i w:val="false"/>
          <w:color w:val="000000"/>
          <w:sz w:val="28"/>
        </w:rPr>
        <w:t xml:space="preserve">
      14) N бағанында салық кодексінің 303-бабы 4-тармағына сәйкес есептелетін (салық кодексінің 294-бабы 4-тармағы 12) тармақшасының үшінші абзацына сәйкес айқындалатын тиімді ставканы қолдана отырып) және есепті кезең үшін шет мемлекетте төленген, салық кодексінің 303-бабы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растайтын құжаттардың болуы шартымен шетелдік валютада БШК-тің салық салуға дейінгі қаржылық пайдасынан немесе БШК ТМ-нің қаржылық пайдасынан алынатын пайдаға салынатын салықтың (шетелдік табыс салығының) сомасы көрсетіледі. Егер М бағанында көрсетілген пайдаға салынатын салық сомасы шет мемлекетте төленген пайдаға салынатын салық сомасынан өзгеше болған жағдайда, онда осы бағанда пайдаға төленген салық сомасы көрсетіледі. Егер БШК-ның қаржылық пайдасына немесе БШК ТМ-нің қаржылық пайдасына екі және одан да көп шет мемлекеттерде пайдаға салық салынған жағдайда, онда осы бағанда тиімді ставкасы осындай шет мемлекеттерде төленген пайдаға салынатын салықтың тиімді мөлшерлемелерінің ең жоғары шамасын құрайтын пайдаға салынатын бір салықтың төленген сомасы ғана көрсетіледі;</w:t>
      </w:r>
    </w:p>
    <w:p>
      <w:pPr>
        <w:spacing w:after="0"/>
        <w:ind w:left="0"/>
        <w:jc w:val="both"/>
      </w:pPr>
      <w:r>
        <w:rPr>
          <w:rFonts w:ascii="Times New Roman"/>
          <w:b w:val="false"/>
          <w:i w:val="false"/>
          <w:color w:val="000000"/>
          <w:sz w:val="28"/>
        </w:rPr>
        <w:t>
      15) O бағанында салық кодексінің 303-бабының 4-тармағына сәйкес есепке жатқызылуы тиіс пайдаға салынатын салық сомасы, салық төлеуші-резидентте M және N бағандарында көрсетілген пайдаға салынатын салық сомасын растайтын құжаттар болған жағдайда, ұлттық валютада көрсетіледі, бұл бағанда M және N бағандарында көрсетілген, валюта айырбастаудың келесі нарықтық бағамын қолдана отырып, ұлттық валютада қайта есептелген пайдаға салынатын салық сомасы көрсетіледі:</w:t>
      </w:r>
    </w:p>
    <w:p>
      <w:pPr>
        <w:spacing w:after="0"/>
        <w:ind w:left="0"/>
        <w:jc w:val="both"/>
      </w:pPr>
      <w:r>
        <w:rPr>
          <w:rFonts w:ascii="Times New Roman"/>
          <w:b w:val="false"/>
          <w:i w:val="false"/>
          <w:color w:val="000000"/>
          <w:sz w:val="28"/>
        </w:rPr>
        <w:t>
      егер осы бағанда M бағанында көрсетілген пайдаға салынатын салық сомасы – есепті кезең үшін валюта айырбастаудың орташа арифметикалық нарықтық бағамы көрсетілуге тиіс болған жағдайда;</w:t>
      </w:r>
    </w:p>
    <w:p>
      <w:pPr>
        <w:spacing w:after="0"/>
        <w:ind w:left="0"/>
        <w:jc w:val="both"/>
      </w:pPr>
      <w:r>
        <w:rPr>
          <w:rFonts w:ascii="Times New Roman"/>
          <w:b w:val="false"/>
          <w:i w:val="false"/>
          <w:color w:val="000000"/>
          <w:sz w:val="28"/>
        </w:rPr>
        <w:t>
      егер осы бағанда N бағанында көрсетілген пайдаға салынатын салық сомасы – шет мемлекетте осындай пайдаға салынатын салықты төлеу күніне валюта айырбастаудың нарықтық бағамы көрсетілуге тиіс болған жағдайда;</w:t>
      </w:r>
    </w:p>
    <w:p>
      <w:pPr>
        <w:spacing w:after="0"/>
        <w:ind w:left="0"/>
        <w:jc w:val="both"/>
      </w:pPr>
      <w:r>
        <w:rPr>
          <w:rFonts w:ascii="Times New Roman"/>
          <w:b w:val="false"/>
          <w:i w:val="false"/>
          <w:color w:val="000000"/>
          <w:sz w:val="28"/>
        </w:rPr>
        <w:t>
      16) P бағанында ҚИК-тің Қазақстан Республикасындағы көздерден ұлттық валютада алған кірістері көрсетіледі;</w:t>
      </w:r>
    </w:p>
    <w:p>
      <w:pPr>
        <w:spacing w:after="0"/>
        <w:ind w:left="0"/>
        <w:jc w:val="both"/>
      </w:pPr>
      <w:r>
        <w:rPr>
          <w:rFonts w:ascii="Times New Roman"/>
          <w:b w:val="false"/>
          <w:i w:val="false"/>
          <w:color w:val="000000"/>
          <w:sz w:val="28"/>
        </w:rPr>
        <w:t xml:space="preserve">
      17) Q бағанында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1) немесе 2) тармақшасына сәйкес шегерімге жататын P бағанында көрсетілген кірістен төлем көзінен ұсталған ЖТС сомасы Салық кодексінің 302-бабы 1-тармағының үшінші бөлігінде көрсетілген растайтын құжаттардың болуы шартымен ұлттық валютада көрсетіледі.</w:t>
      </w:r>
    </w:p>
    <w:p>
      <w:pPr>
        <w:spacing w:after="0"/>
        <w:ind w:left="0"/>
        <w:jc w:val="both"/>
      </w:pPr>
      <w:r>
        <w:rPr>
          <w:rFonts w:ascii="Times New Roman"/>
          <w:b w:val="false"/>
          <w:i w:val="false"/>
          <w:color w:val="000000"/>
          <w:sz w:val="28"/>
        </w:rPr>
        <w:t xml:space="preserve">
      Резидент салық төлеуші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1) немесе 2) тармақшасының ережелерін қолданған жағдайда ғана P және Q бағандары толтырылады.</w:t>
      </w:r>
    </w:p>
    <w:p>
      <w:pPr>
        <w:spacing w:after="0"/>
        <w:ind w:left="0"/>
        <w:jc w:val="both"/>
      </w:pPr>
      <w:r>
        <w:rPr>
          <w:rFonts w:ascii="Times New Roman"/>
          <w:b w:val="false"/>
          <w:i w:val="false"/>
          <w:color w:val="000000"/>
          <w:sz w:val="28"/>
        </w:rPr>
        <w:t>
      L бағанының қорытынды мәні 220.00.042 жолына көшіріледі.</w:t>
      </w:r>
    </w:p>
    <w:p>
      <w:pPr>
        <w:spacing w:after="0"/>
        <w:ind w:left="0"/>
        <w:jc w:val="both"/>
      </w:pPr>
      <w:r>
        <w:rPr>
          <w:rFonts w:ascii="Times New Roman"/>
          <w:b w:val="false"/>
          <w:i w:val="false"/>
          <w:color w:val="000000"/>
          <w:sz w:val="28"/>
        </w:rPr>
        <w:t>
      O бағанының жиынтық мәні 220.00.052 II жолына көшіріледі.</w:t>
      </w:r>
    </w:p>
    <w:p>
      <w:pPr>
        <w:spacing w:after="0"/>
        <w:ind w:left="0"/>
        <w:jc w:val="both"/>
      </w:pPr>
      <w:r>
        <w:rPr>
          <w:rFonts w:ascii="Times New Roman"/>
          <w:b w:val="false"/>
          <w:i w:val="false"/>
          <w:color w:val="000000"/>
          <w:sz w:val="28"/>
        </w:rPr>
        <w:t>
      Q бағанының қорытынды мәні 220.00.052 VI жолына көшіріледі.</w:t>
      </w:r>
    </w:p>
    <w:bookmarkStart w:name="z278" w:id="262"/>
    <w:p>
      <w:pPr>
        <w:spacing w:after="0"/>
        <w:ind w:left="0"/>
        <w:jc w:val="left"/>
      </w:pPr>
      <w:r>
        <w:rPr>
          <w:rFonts w:ascii="Times New Roman"/>
          <w:b/>
          <w:i w:val="false"/>
          <w:color w:val="000000"/>
        </w:rPr>
        <w:t xml:space="preserve"> 9-тарау. Кірістер, валюталар, елдер, халықаралық келісімдер, мүлік түрлерінің кодтары</w:t>
      </w:r>
    </w:p>
    <w:bookmarkEnd w:id="262"/>
    <w:bookmarkStart w:name="z279" w:id="263"/>
    <w:p>
      <w:pPr>
        <w:spacing w:after="0"/>
        <w:ind w:left="0"/>
        <w:jc w:val="both"/>
      </w:pPr>
      <w:r>
        <w:rPr>
          <w:rFonts w:ascii="Times New Roman"/>
          <w:b w:val="false"/>
          <w:i w:val="false"/>
          <w:color w:val="000000"/>
          <w:sz w:val="28"/>
        </w:rPr>
        <w:t>
      37. Декларацияны толтыру кезінде кіріс түрлерінің мынадай кодтары пайдаланылады:</w:t>
      </w:r>
    </w:p>
    <w:bookmarkEnd w:id="263"/>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салықтық міндеттемені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пен қаржылық есептiлiк туралы" 2007 жылғы 28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туралы заң)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орналасқан тауарларды шет мемлекетте өткізуден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2040 – № 142 бұйрығымен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кірістер,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бейрезидент-заңды тұлғаның осындай акцияларын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xml:space="preserve">
      2070 – талап ету құқығын берген салық төлеуші үшін бейрезиденттен қарызды талап ету құқықтарын басқаға беруден кірістер; </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басқаға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2100 – бейрезидент-заңды тұлғадан түсетін дивидендтер түріндегі кірістер; </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лизингінен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xml:space="preserve">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 </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 мемлекеттің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xml:space="preserve">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 </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болып табылатын резидент үшін Қазақстан Республикасының шегінен тыс жерлерде салықтық міндеттемені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бейрезиденттен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2420 – халықаралық қаржылық есептілік стандарттарына және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кіріс;</w:t>
      </w:r>
    </w:p>
    <w:p>
      <w:pPr>
        <w:spacing w:after="0"/>
        <w:ind w:left="0"/>
        <w:jc w:val="both"/>
      </w:pPr>
      <w:r>
        <w:rPr>
          <w:rFonts w:ascii="Times New Roman"/>
          <w:b w:val="false"/>
          <w:i w:val="false"/>
          <w:color w:val="000000"/>
          <w:sz w:val="28"/>
        </w:rPr>
        <w:t>
      2460 – бейрезиденттен алынатын, стипендия түріндегі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bookmarkStart w:name="z280" w:id="264"/>
    <w:p>
      <w:pPr>
        <w:spacing w:after="0"/>
        <w:ind w:left="0"/>
        <w:jc w:val="both"/>
      </w:pPr>
      <w:r>
        <w:rPr>
          <w:rFonts w:ascii="Times New Roman"/>
          <w:b w:val="false"/>
          <w:i w:val="false"/>
          <w:color w:val="000000"/>
          <w:sz w:val="28"/>
        </w:rPr>
        <w:t>
      38.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(бұдан әрі – КОК № 378 шешім) бекітілген "Валюталар жіктеуіші" деген 23-қосымшаға сәйкес валюталардың цифрлық кодтауы пайдаланылады.</w:t>
      </w:r>
    </w:p>
    <w:bookmarkEnd w:id="264"/>
    <w:bookmarkStart w:name="z281" w:id="265"/>
    <w:p>
      <w:pPr>
        <w:spacing w:after="0"/>
        <w:ind w:left="0"/>
        <w:jc w:val="both"/>
      </w:pPr>
      <w:r>
        <w:rPr>
          <w:rFonts w:ascii="Times New Roman"/>
          <w:b w:val="false"/>
          <w:i w:val="false"/>
          <w:color w:val="000000"/>
          <w:sz w:val="28"/>
        </w:rPr>
        <w:t xml:space="preserve">
      39.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бұйрығымен бекітілген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265"/>
    <w:bookmarkStart w:name="z282" w:id="266"/>
    <w:p>
      <w:pPr>
        <w:spacing w:after="0"/>
        <w:ind w:left="0"/>
        <w:jc w:val="both"/>
      </w:pPr>
      <w:r>
        <w:rPr>
          <w:rFonts w:ascii="Times New Roman"/>
          <w:b w:val="false"/>
          <w:i w:val="false"/>
          <w:color w:val="000000"/>
          <w:sz w:val="28"/>
        </w:rPr>
        <w:t>
      40. Декларацияны толтыру кезінде халықаралық шарт (келісім) түрлерінің мынадай код талуы пайдаланылады:</w:t>
      </w:r>
    </w:p>
    <w:bookmarkEnd w:id="266"/>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82-қосымша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83-қосымша</w:t>
            </w:r>
          </w:p>
        </w:tc>
      </w:tr>
    </w:tbl>
    <w:bookmarkStart w:name="z285" w:id="267"/>
    <w:p>
      <w:pPr>
        <w:spacing w:after="0"/>
        <w:ind w:left="0"/>
        <w:jc w:val="left"/>
      </w:pPr>
      <w:r>
        <w:rPr>
          <w:rFonts w:ascii="Times New Roman"/>
          <w:b/>
          <w:i w:val="false"/>
          <w:color w:val="000000"/>
        </w:rPr>
        <w:t xml:space="preserve"> "Жеке табыс салығы бойынша декларация (240.00-нысан)" салық есептілігін жасау қағидалары </w:t>
      </w:r>
    </w:p>
    <w:bookmarkEnd w:id="267"/>
    <w:bookmarkStart w:name="z286" w:id="268"/>
    <w:p>
      <w:pPr>
        <w:spacing w:after="0"/>
        <w:ind w:left="0"/>
        <w:jc w:val="left"/>
      </w:pPr>
      <w:r>
        <w:rPr>
          <w:rFonts w:ascii="Times New Roman"/>
          <w:b/>
          <w:i w:val="false"/>
          <w:color w:val="000000"/>
        </w:rPr>
        <w:t xml:space="preserve"> 1-тарау. Жалпы ережелер</w:t>
      </w:r>
    </w:p>
    <w:bookmarkEnd w:id="268"/>
    <w:bookmarkStart w:name="z287" w:id="269"/>
    <w:p>
      <w:pPr>
        <w:spacing w:after="0"/>
        <w:ind w:left="0"/>
        <w:jc w:val="both"/>
      </w:pPr>
      <w:r>
        <w:rPr>
          <w:rFonts w:ascii="Times New Roman"/>
          <w:b w:val="false"/>
          <w:i w:val="false"/>
          <w:color w:val="000000"/>
          <w:sz w:val="28"/>
        </w:rPr>
        <w:t xml:space="preserve">
      1. Осы "Жеке табыс салығы бойынша декларация (240.00-нысан)"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әзірленді және Жеке табыс салығын (бұдан әрі – ЖТС) есептеуге арналған "Жеке табыс салығы бойынша декларация" салық есептілігінің нысанын (бұдан әрі – декларация) жасау тәртібін айқындайды. Декларацияны:</w:t>
      </w:r>
    </w:p>
    <w:bookmarkEnd w:id="269"/>
    <w:p>
      <w:pPr>
        <w:spacing w:after="0"/>
        <w:ind w:left="0"/>
        <w:jc w:val="both"/>
      </w:pPr>
      <w:r>
        <w:rPr>
          <w:rFonts w:ascii="Times New Roman"/>
          <w:b w:val="false"/>
          <w:i w:val="false"/>
          <w:color w:val="000000"/>
          <w:sz w:val="28"/>
        </w:rPr>
        <w:t>
      мүліктік кіріс, оның ішінде Қазақстан Республикасының шегінен тыс жерлерде орналасқан мүлікті өткізуден кіріс, сондай-ақ басқа да кірістер алған;</w:t>
      </w:r>
    </w:p>
    <w:p>
      <w:pPr>
        <w:spacing w:after="0"/>
        <w:ind w:left="0"/>
        <w:jc w:val="both"/>
      </w:pPr>
      <w:r>
        <w:rPr>
          <w:rFonts w:ascii="Times New Roman"/>
          <w:b w:val="false"/>
          <w:i w:val="false"/>
          <w:color w:val="000000"/>
          <w:sz w:val="28"/>
        </w:rPr>
        <w:t>
      Қазақстан Республикасының шегінен тыс жерлердегі көздерден кірістер алған;</w:t>
      </w:r>
    </w:p>
    <w:p>
      <w:pPr>
        <w:spacing w:after="0"/>
        <w:ind w:left="0"/>
        <w:jc w:val="both"/>
      </w:pPr>
      <w:r>
        <w:rPr>
          <w:rFonts w:ascii="Times New Roman"/>
          <w:b w:val="false"/>
          <w:i w:val="false"/>
          <w:color w:val="000000"/>
          <w:sz w:val="28"/>
        </w:rPr>
        <w:t>
      резидент-еңбекші көшіп келуші;</w:t>
      </w:r>
    </w:p>
    <w:p>
      <w:pPr>
        <w:spacing w:after="0"/>
        <w:ind w:left="0"/>
        <w:jc w:val="both"/>
      </w:pPr>
      <w:r>
        <w:rPr>
          <w:rFonts w:ascii="Times New Roman"/>
          <w:b w:val="false"/>
          <w:i w:val="false"/>
          <w:color w:val="000000"/>
          <w:sz w:val="28"/>
        </w:rPr>
        <w:t>
      жеке практикамен айналысатын;</w:t>
      </w:r>
    </w:p>
    <w:p>
      <w:pPr>
        <w:spacing w:after="0"/>
        <w:ind w:left="0"/>
        <w:jc w:val="both"/>
      </w:pPr>
      <w:r>
        <w:rPr>
          <w:rFonts w:ascii="Times New Roman"/>
          <w:b w:val="false"/>
          <w:i w:val="false"/>
          <w:color w:val="000000"/>
          <w:sz w:val="28"/>
        </w:rPr>
        <w:t>
      активтері мен міндеттемелері туралы декларацияны табыс ету бойынша міндеттеме туындайтын жеке тұлғаларды қоспағанда, Қазақстан Республикасынан тыс жерлердегі шетелдік банктердегі банк шоттарында ақшасы бар жеке тұлғаларға (СЕН 250.00);</w:t>
      </w:r>
    </w:p>
    <w:p>
      <w:pPr>
        <w:spacing w:after="0"/>
        <w:ind w:left="0"/>
        <w:jc w:val="both"/>
      </w:pPr>
      <w:r>
        <w:rPr>
          <w:rFonts w:ascii="Times New Roman"/>
          <w:b w:val="false"/>
          <w:i w:val="false"/>
          <w:color w:val="000000"/>
          <w:sz w:val="28"/>
        </w:rPr>
        <w:t>
      активтері мен міндеттемелері туралы декларацияны ұсыну бойынша міндеттемесі туындайтын жеке тұлғаларды қоспағанда, Қазақстан Республикасынан тыс жерлерде тіркелген заңды тұлғаның меншік құқығында жылжымайтын мүлкі, бағалы қағаздары, жарғылық капиталына қатысу үлесі бар (СЕН 250.00)</w:t>
      </w:r>
    </w:p>
    <w:p>
      <w:pPr>
        <w:spacing w:after="0"/>
        <w:ind w:left="0"/>
        <w:jc w:val="both"/>
      </w:pPr>
      <w:r>
        <w:rPr>
          <w:rFonts w:ascii="Times New Roman"/>
          <w:b w:val="false"/>
          <w:i w:val="false"/>
          <w:color w:val="000000"/>
          <w:sz w:val="28"/>
        </w:rPr>
        <w:t>
      Салық кодексінің 19-бөліміне сәйкес бейрезидент жеке тұлғалар толтырады.</w:t>
      </w:r>
    </w:p>
    <w:bookmarkStart w:name="z288" w:id="270"/>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659-бабына</w:t>
      </w:r>
      <w:r>
        <w:rPr>
          <w:rFonts w:ascii="Times New Roman"/>
          <w:b w:val="false"/>
          <w:i w:val="false"/>
          <w:color w:val="000000"/>
          <w:sz w:val="28"/>
        </w:rPr>
        <w:t xml:space="preserve">, 8 және 9-бөлімдеріне,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205-баптарына</w:t>
      </w:r>
      <w:r>
        <w:rPr>
          <w:rFonts w:ascii="Times New Roman"/>
          <w:b w:val="false"/>
          <w:i w:val="false"/>
          <w:color w:val="000000"/>
          <w:sz w:val="28"/>
        </w:rPr>
        <w:t xml:space="preserve">, 19-бөліміне сәйкес жасалады. Декларация декларацияның өзінен (240.00-нысан) және салықтық міндеттеменің есептелуі туралы ақпараттарды егжей-тегжейлі көрсетуге арналған оған қосымшалардан (240.01-ден 240.04-ке дейінгі нысандар) тұрады. </w:t>
      </w:r>
    </w:p>
    <w:bookmarkEnd w:id="270"/>
    <w:bookmarkStart w:name="z289" w:id="271"/>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bookmarkEnd w:id="271"/>
    <w:bookmarkStart w:name="z290" w:id="272"/>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272"/>
    <w:bookmarkStart w:name="z291" w:id="273"/>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273"/>
    <w:bookmarkStart w:name="z292" w:id="274"/>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274"/>
    <w:bookmarkStart w:name="z293" w:id="275"/>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275"/>
    <w:bookmarkStart w:name="z294" w:id="276"/>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276"/>
    <w:bookmarkStart w:name="z295" w:id="277"/>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77"/>
    <w:bookmarkStart w:name="z296" w:id="278"/>
    <w:p>
      <w:pPr>
        <w:spacing w:after="0"/>
        <w:ind w:left="0"/>
        <w:jc w:val="both"/>
      </w:pPr>
      <w:r>
        <w:rPr>
          <w:rFonts w:ascii="Times New Roman"/>
          <w:b w:val="false"/>
          <w:i w:val="false"/>
          <w:color w:val="000000"/>
          <w:sz w:val="28"/>
        </w:rPr>
        <w:t>
      10. Декларацияны жасау кезінде:</w:t>
      </w:r>
    </w:p>
    <w:bookmarkEnd w:id="27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297" w:id="279"/>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279"/>
    <w:bookmarkStart w:name="z298" w:id="280"/>
    <w:p>
      <w:pPr>
        <w:spacing w:after="0"/>
        <w:ind w:left="0"/>
        <w:jc w:val="both"/>
      </w:pPr>
      <w:r>
        <w:rPr>
          <w:rFonts w:ascii="Times New Roman"/>
          <w:b w:val="false"/>
          <w:i w:val="false"/>
          <w:color w:val="000000"/>
          <w:sz w:val="28"/>
        </w:rPr>
        <w:t>
      12. Декларацияны табыс ету кезінде:</w:t>
      </w:r>
    </w:p>
    <w:bookmarkEnd w:id="28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299" w:id="281"/>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деректерді көрсетеді.</w:t>
      </w:r>
    </w:p>
    <w:bookmarkEnd w:id="281"/>
    <w:bookmarkStart w:name="z300" w:id="282"/>
    <w:p>
      <w:pPr>
        <w:spacing w:after="0"/>
        <w:ind w:left="0"/>
        <w:jc w:val="left"/>
      </w:pPr>
      <w:r>
        <w:rPr>
          <w:rFonts w:ascii="Times New Roman"/>
          <w:b/>
          <w:i w:val="false"/>
          <w:color w:val="000000"/>
        </w:rPr>
        <w:t xml:space="preserve"> 2-тарау. Декларацияны толтыру бойынша түсіндірме (240.00-нысан)</w:t>
      </w:r>
    </w:p>
    <w:bookmarkEnd w:id="282"/>
    <w:bookmarkStart w:name="z301" w:id="283"/>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w:t>
      </w:r>
    </w:p>
    <w:bookmarkEnd w:id="283"/>
    <w:p>
      <w:pPr>
        <w:spacing w:after="0"/>
        <w:ind w:left="0"/>
        <w:jc w:val="both"/>
      </w:pPr>
      <w:r>
        <w:rPr>
          <w:rFonts w:ascii="Times New Roman"/>
          <w:b w:val="false"/>
          <w:i w:val="false"/>
          <w:color w:val="000000"/>
          <w:sz w:val="28"/>
        </w:rPr>
        <w:t>
      1) салық төлеушінің жеке сәйкестендіру нөмірін (бұдан әрі – ЖСН). Салықтық міндеттемені сенімгерлікпен басқарушы орындаған кезде жолда сенімгерлікпен басқарушының ЖСН көрсетіледі;</w:t>
      </w:r>
    </w:p>
    <w:p>
      <w:pPr>
        <w:spacing w:after="0"/>
        <w:ind w:left="0"/>
        <w:jc w:val="both"/>
      </w:pPr>
      <w:r>
        <w:rPr>
          <w:rFonts w:ascii="Times New Roman"/>
          <w:b w:val="false"/>
          <w:i w:val="false"/>
          <w:color w:val="000000"/>
          <w:sz w:val="28"/>
        </w:rPr>
        <w:t xml:space="preserve">
      2) салық есептілігі табыс етілетін салық кезеңі (айы, жылы) – декларация табыс етілетін есепті салық кезеңін көрсетеді (араб цифрымен көрсетіледі). </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онда "ай" деген торкөзде декларация табыс етілетін айлар саны көрсетіледі, ал "жыл" деген торкөзде ағымдағы салық жылы көрсетіледі;</w:t>
      </w:r>
    </w:p>
    <w:p>
      <w:pPr>
        <w:spacing w:after="0"/>
        <w:ind w:left="0"/>
        <w:jc w:val="both"/>
      </w:pPr>
      <w:r>
        <w:rPr>
          <w:rFonts w:ascii="Times New Roman"/>
          <w:b w:val="false"/>
          <w:i w:val="false"/>
          <w:color w:val="000000"/>
          <w:sz w:val="28"/>
        </w:rPr>
        <w:t>
      Егер кезеңінің ұзақтығы толық күнтізбелік жылды құраса, онда "ай" деген торкөз толтырылмайды, ал "жыл" деген торкөзде декларация табыс етілетін ағымдағы салық жылы көрсетіледі;</w:t>
      </w:r>
    </w:p>
    <w:p>
      <w:pPr>
        <w:spacing w:after="0"/>
        <w:ind w:left="0"/>
        <w:jc w:val="both"/>
      </w:pPr>
      <w:r>
        <w:rPr>
          <w:rFonts w:ascii="Times New Roman"/>
          <w:b w:val="false"/>
          <w:i w:val="false"/>
          <w:color w:val="000000"/>
          <w:sz w:val="28"/>
        </w:rPr>
        <w:t>
      3) жеке басын куәландыратын құжаттарға сәйкес салық төлеуші - жеке тұлғаның тегі, аты, әкесінің аты (болған кезде);</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363-бабына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B, C, D және E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мүліктік және басқа кірістер алған жеке тұлға (резидент-еңбекші көшіп келушіні қоспағанда);</w:t>
      </w:r>
    </w:p>
    <w:p>
      <w:pPr>
        <w:spacing w:after="0"/>
        <w:ind w:left="0"/>
        <w:jc w:val="both"/>
      </w:pPr>
      <w:r>
        <w:rPr>
          <w:rFonts w:ascii="Times New Roman"/>
          <w:b w:val="false"/>
          <w:i w:val="false"/>
          <w:color w:val="000000"/>
          <w:sz w:val="28"/>
        </w:rPr>
        <w:t>
      В – резидент-еңбекші көшіп келуші;</w:t>
      </w:r>
    </w:p>
    <w:p>
      <w:pPr>
        <w:spacing w:after="0"/>
        <w:ind w:left="0"/>
        <w:jc w:val="both"/>
      </w:pPr>
      <w:r>
        <w:rPr>
          <w:rFonts w:ascii="Times New Roman"/>
          <w:b w:val="false"/>
          <w:i w:val="false"/>
          <w:color w:val="000000"/>
          <w:sz w:val="28"/>
        </w:rPr>
        <w:t>
      С – жеке практикамен айналасатын адам;</w:t>
      </w:r>
    </w:p>
    <w:p>
      <w:pPr>
        <w:spacing w:after="0"/>
        <w:ind w:left="0"/>
        <w:jc w:val="both"/>
      </w:pPr>
      <w:r>
        <w:rPr>
          <w:rFonts w:ascii="Times New Roman"/>
          <w:b w:val="false"/>
          <w:i w:val="false"/>
          <w:color w:val="000000"/>
          <w:sz w:val="28"/>
        </w:rPr>
        <w:t>
      D – Қазақстан Республикасының шегінен тыс жерлерде орналасқан шетел банктердегі банктік шоттарда ақшасы бар жеке тұлға;</w:t>
      </w:r>
    </w:p>
    <w:p>
      <w:pPr>
        <w:spacing w:after="0"/>
        <w:ind w:left="0"/>
        <w:jc w:val="both"/>
      </w:pPr>
      <w:r>
        <w:rPr>
          <w:rFonts w:ascii="Times New Roman"/>
          <w:b w:val="false"/>
          <w:i w:val="false"/>
          <w:color w:val="000000"/>
          <w:sz w:val="28"/>
        </w:rPr>
        <w:t>
      Е – Қазақстан Республикасының шегінен тыс жерлерде орналасқан мүлігі бар жеке тұлға;</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Қазақстан Республикасының резидент және бейрезидент жеке тұлғалары толтырады, бұл ретте:</w:t>
      </w:r>
    </w:p>
    <w:p>
      <w:pPr>
        <w:spacing w:after="0"/>
        <w:ind w:left="0"/>
        <w:jc w:val="both"/>
      </w:pPr>
      <w:r>
        <w:rPr>
          <w:rFonts w:ascii="Times New Roman"/>
          <w:b w:val="false"/>
          <w:i w:val="false"/>
          <w:color w:val="000000"/>
          <w:sz w:val="28"/>
        </w:rPr>
        <w:t>
      А торкөзін Қазақстан Республикасының азаматы, шетелдік немесе Қазақстан Республикасының резиденті болып табылатын азаматтығы жоқ адам белгілейді;</w:t>
      </w:r>
    </w:p>
    <w:p>
      <w:pPr>
        <w:spacing w:after="0"/>
        <w:ind w:left="0"/>
        <w:jc w:val="both"/>
      </w:pPr>
      <w:r>
        <w:rPr>
          <w:rFonts w:ascii="Times New Roman"/>
          <w:b w:val="false"/>
          <w:i w:val="false"/>
          <w:color w:val="000000"/>
          <w:sz w:val="28"/>
        </w:rPr>
        <w:t>
      В торкөзін шетелдік тұлға немесе Қазақстан Республикасының бейрезиденті болып табылатын азаматтығы жоқ адам белгілейді;</w:t>
      </w:r>
    </w:p>
    <w:p>
      <w:pPr>
        <w:spacing w:after="0"/>
        <w:ind w:left="0"/>
        <w:jc w:val="both"/>
      </w:pPr>
      <w:r>
        <w:rPr>
          <w:rFonts w:ascii="Times New Roman"/>
          <w:b w:val="false"/>
          <w:i w:val="false"/>
          <w:color w:val="000000"/>
          <w:sz w:val="28"/>
        </w:rPr>
        <w:t>
      8) азаматтық белгісі.</w:t>
      </w:r>
    </w:p>
    <w:p>
      <w:pPr>
        <w:spacing w:after="0"/>
        <w:ind w:left="0"/>
        <w:jc w:val="both"/>
      </w:pPr>
      <w:r>
        <w:rPr>
          <w:rFonts w:ascii="Times New Roman"/>
          <w:b w:val="false"/>
          <w:i w:val="false"/>
          <w:color w:val="000000"/>
          <w:sz w:val="28"/>
        </w:rPr>
        <w:t>
      А торкөзінде осы Қағидалардың 33-тармағына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p>
    <w:p>
      <w:pPr>
        <w:spacing w:after="0"/>
        <w:ind w:left="0"/>
        <w:jc w:val="both"/>
      </w:pPr>
      <w:r>
        <w:rPr>
          <w:rFonts w:ascii="Times New Roman"/>
          <w:b w:val="false"/>
          <w:i w:val="false"/>
          <w:color w:val="000000"/>
          <w:sz w:val="28"/>
        </w:rPr>
        <w:t>
      В торкөзін Қазақстан Республикасының резиденті болып табылатын азаматтығы жоқ адам белгілейді;</w:t>
      </w:r>
    </w:p>
    <w:p>
      <w:pPr>
        <w:spacing w:after="0"/>
        <w:ind w:left="0"/>
        <w:jc w:val="both"/>
      </w:pPr>
      <w:r>
        <w:rPr>
          <w:rFonts w:ascii="Times New Roman"/>
          <w:b w:val="false"/>
          <w:i w:val="false"/>
          <w:color w:val="000000"/>
          <w:sz w:val="28"/>
        </w:rPr>
        <w:t>
      9) Қазақстан Республикасында бейрезиденттің жұмыстарды орындау, қызметтерді көрсету кезеңі.</w:t>
      </w:r>
    </w:p>
    <w:p>
      <w:pPr>
        <w:spacing w:after="0"/>
        <w:ind w:left="0"/>
        <w:jc w:val="both"/>
      </w:pPr>
      <w:r>
        <w:rPr>
          <w:rFonts w:ascii="Times New Roman"/>
          <w:b w:val="false"/>
          <w:i w:val="false"/>
          <w:color w:val="000000"/>
          <w:sz w:val="28"/>
        </w:rPr>
        <w:t>
      Егер декларацияны бейрезидент жасаған жағдайда толтырылады, бұл ретте:</w:t>
      </w:r>
    </w:p>
    <w:p>
      <w:pPr>
        <w:spacing w:after="0"/>
        <w:ind w:left="0"/>
        <w:jc w:val="both"/>
      </w:pPr>
      <w:r>
        <w:rPr>
          <w:rFonts w:ascii="Times New Roman"/>
          <w:b w:val="false"/>
          <w:i w:val="false"/>
          <w:color w:val="000000"/>
          <w:sz w:val="28"/>
        </w:rPr>
        <w:t xml:space="preserve">
      А жолында Салық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айқындалатын бейрезиденттің Қазақстан Республикасында жұмыстар орындауды, қызметтер көрсетуді бастаған күні көрсетіледі;</w:t>
      </w:r>
    </w:p>
    <w:p>
      <w:pPr>
        <w:spacing w:after="0"/>
        <w:ind w:left="0"/>
        <w:jc w:val="both"/>
      </w:pP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бейрезидент жасасқан бір немесе бірнеше келісімшарттар (шарттар, келісімдер) бойынша бейрезидент Қазақстан Республикасында жұмыстарды орындаудың, қызмет көрсетудің іс жүзінде аяқталған күні көрсетіледі. Бұл жол бейрезиденттің Қазақстан Республикасында жұмыстар орындауды, қызметтер көрсетуді іс жүзінде (түпкілікті) аяқтағаннан кейін толтырылады. Егер есепті салық кезеңі ішінде жұмыстар, қызметтер аяқталмаған жағдайда бұл жол толтырылмайды;</w:t>
      </w:r>
    </w:p>
    <w:p>
      <w:pPr>
        <w:spacing w:after="0"/>
        <w:ind w:left="0"/>
        <w:jc w:val="both"/>
      </w:pPr>
      <w:r>
        <w:rPr>
          <w:rFonts w:ascii="Times New Roman"/>
          <w:b w:val="false"/>
          <w:i w:val="false"/>
          <w:color w:val="000000"/>
          <w:sz w:val="28"/>
        </w:rPr>
        <w:t>
      10)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33-тармағына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Start w:name="z302" w:id="284"/>
    <w:p>
      <w:pPr>
        <w:spacing w:after="0"/>
        <w:ind w:left="0"/>
        <w:jc w:val="both"/>
      </w:pPr>
      <w:r>
        <w:rPr>
          <w:rFonts w:ascii="Times New Roman"/>
          <w:b w:val="false"/>
          <w:i w:val="false"/>
          <w:color w:val="000000"/>
          <w:sz w:val="28"/>
        </w:rPr>
        <w:t>
      15. "Мүліктік және басқа да кірістер (резидент-еңбекші көшіп келушінің кірісін қоспағанда)" деген бөлімде "Салық төлеуші туралы жалпы ақпарат" деген бөлімдегі 6А торкөзін белгілеген жеке тұлға толтырады:</w:t>
      </w:r>
    </w:p>
    <w:bookmarkEnd w:id="284"/>
    <w:p>
      <w:pPr>
        <w:spacing w:after="0"/>
        <w:ind w:left="0"/>
        <w:jc w:val="both"/>
      </w:pPr>
      <w:r>
        <w:rPr>
          <w:rFonts w:ascii="Times New Roman"/>
          <w:b w:val="false"/>
          <w:i w:val="false"/>
          <w:color w:val="000000"/>
          <w:sz w:val="28"/>
        </w:rPr>
        <w:t xml:space="preserve">
      1) 240.00.001-жолы Қазақстан Республикасында және шегінен тыс жерлерден алған мүліктік кірістің, оның ішінде Қазақстан Республикасының шегінен тыс жерлерде орналасқан мүлікті өткізуден түскен кірістің сомаларын көрсетуге арналған. Бұл жол 00.001 I, 240.00.001 II, 240.00.001 III, 240.00.001 IV, 240.00.001 V, 240.00.001 VI жолдарының сомасы ретінде айқындалады (240.00.001 I + 240.00.001 II + 240.00.001 III + 240.00.001 IV + 240.00.001 V+ 240.00.001 VI). </w:t>
      </w:r>
    </w:p>
    <w:p>
      <w:pPr>
        <w:spacing w:after="0"/>
        <w:ind w:left="0"/>
        <w:jc w:val="both"/>
      </w:pPr>
      <w:r>
        <w:rPr>
          <w:rFonts w:ascii="Times New Roman"/>
          <w:b w:val="false"/>
          <w:i w:val="false"/>
          <w:color w:val="000000"/>
          <w:sz w:val="28"/>
        </w:rPr>
        <w:t xml:space="preserve">
      240.00.001 I А жолында салық кодексінің </w:t>
      </w:r>
      <w:r>
        <w:rPr>
          <w:rFonts w:ascii="Times New Roman"/>
          <w:b w:val="false"/>
          <w:i w:val="false"/>
          <w:color w:val="000000"/>
          <w:sz w:val="28"/>
        </w:rPr>
        <w:t>331-бабында</w:t>
      </w:r>
      <w:r>
        <w:rPr>
          <w:rFonts w:ascii="Times New Roman"/>
          <w:b w:val="false"/>
          <w:i w:val="false"/>
          <w:color w:val="000000"/>
          <w:sz w:val="28"/>
        </w:rPr>
        <w:t xml:space="preserve"> көрсетілген Қазақстан Республикасындағы мүлікті өткізуден түскен табыс көрсетіледі;</w:t>
      </w:r>
    </w:p>
    <w:p>
      <w:pPr>
        <w:spacing w:after="0"/>
        <w:ind w:left="0"/>
        <w:jc w:val="both"/>
      </w:pPr>
      <w:r>
        <w:rPr>
          <w:rFonts w:ascii="Times New Roman"/>
          <w:b w:val="false"/>
          <w:i w:val="false"/>
          <w:color w:val="000000"/>
          <w:sz w:val="28"/>
        </w:rPr>
        <w:t xml:space="preserve">
      240.00.001 I В жолында салық кодексінің </w:t>
      </w:r>
      <w:r>
        <w:rPr>
          <w:rFonts w:ascii="Times New Roman"/>
          <w:b w:val="false"/>
          <w:i w:val="false"/>
          <w:color w:val="000000"/>
          <w:sz w:val="28"/>
        </w:rPr>
        <w:t>332-бабына</w:t>
      </w:r>
      <w:r>
        <w:rPr>
          <w:rFonts w:ascii="Times New Roman"/>
          <w:b w:val="false"/>
          <w:i w:val="false"/>
          <w:color w:val="000000"/>
          <w:sz w:val="28"/>
        </w:rPr>
        <w:t xml:space="preserve"> сәйкес Қазақстан Республикасынан тыс көздерден алынған мүлікті өткізуден түскен табыс көрсетіледі.</w:t>
      </w:r>
    </w:p>
    <w:p>
      <w:pPr>
        <w:spacing w:after="0"/>
        <w:ind w:left="0"/>
        <w:jc w:val="both"/>
      </w:pPr>
      <w:r>
        <w:rPr>
          <w:rFonts w:ascii="Times New Roman"/>
          <w:b w:val="false"/>
          <w:i w:val="false"/>
          <w:color w:val="000000"/>
          <w:sz w:val="28"/>
        </w:rPr>
        <w:t>
      Бұл ретте 240.00.001 I B жолына "2060" табыс түрлерінің кодтарына сәйкес келетін 240.02 нысаны F жолының жиынтық мәні көшіріледі, 240.00.001 II жолына "2140" табыс түрлерінің кодтарына сәйкес келетін 240.02 нысаны F бағаны жолының жиынтық мәні де көшіріледі";</w:t>
      </w:r>
    </w:p>
    <w:p>
      <w:pPr>
        <w:spacing w:after="0"/>
        <w:ind w:left="0"/>
        <w:jc w:val="both"/>
      </w:pPr>
      <w:r>
        <w:rPr>
          <w:rFonts w:ascii="Times New Roman"/>
          <w:b w:val="false"/>
          <w:i w:val="false"/>
          <w:color w:val="000000"/>
          <w:sz w:val="28"/>
        </w:rPr>
        <w:t xml:space="preserve">
      240.00.001 II жолында салық кодексінің </w:t>
      </w:r>
      <w:r>
        <w:rPr>
          <w:rFonts w:ascii="Times New Roman"/>
          <w:b w:val="false"/>
          <w:i w:val="false"/>
          <w:color w:val="000000"/>
          <w:sz w:val="28"/>
        </w:rPr>
        <w:t>333-бабында</w:t>
      </w:r>
      <w:r>
        <w:rPr>
          <w:rFonts w:ascii="Times New Roman"/>
          <w:b w:val="false"/>
          <w:i w:val="false"/>
          <w:color w:val="000000"/>
          <w:sz w:val="28"/>
        </w:rPr>
        <w:t xml:space="preserve"> көрсетілген жарғылық капиталға салым ретінде мүлікті (ақшадан басқа) беру кезінде құн өсімінен түсетін кіріс көрсетіледі;</w:t>
      </w:r>
    </w:p>
    <w:p>
      <w:pPr>
        <w:spacing w:after="0"/>
        <w:ind w:left="0"/>
        <w:jc w:val="both"/>
      </w:pPr>
      <w:r>
        <w:rPr>
          <w:rFonts w:ascii="Times New Roman"/>
          <w:b w:val="false"/>
          <w:i w:val="false"/>
          <w:color w:val="000000"/>
          <w:sz w:val="28"/>
        </w:rPr>
        <w:t>
      240.00.001 III жолында салық агенттері болып табылмайтын тұлғаларға мүлікті мүліктік жалдауға (жалға алуға) беруден дара кәсіпкер болып табылмайтын жеке тұлғаның алған табысы көрсетіледі;</w:t>
      </w:r>
    </w:p>
    <w:p>
      <w:pPr>
        <w:spacing w:after="0"/>
        <w:ind w:left="0"/>
        <w:jc w:val="both"/>
      </w:pPr>
      <w:r>
        <w:rPr>
          <w:rFonts w:ascii="Times New Roman"/>
          <w:b w:val="false"/>
          <w:i w:val="false"/>
          <w:color w:val="000000"/>
          <w:sz w:val="28"/>
        </w:rPr>
        <w:t>
      240.00.001 IV жолында салық кодексінің 331-бабында көрсетілген Қазақстан Республикасындағы мүлікті өткізуден түскен табыс көрсетіледі;</w:t>
      </w:r>
    </w:p>
    <w:p>
      <w:pPr>
        <w:spacing w:after="0"/>
        <w:ind w:left="0"/>
        <w:jc w:val="both"/>
      </w:pPr>
      <w:r>
        <w:rPr>
          <w:rFonts w:ascii="Times New Roman"/>
          <w:b w:val="false"/>
          <w:i w:val="false"/>
          <w:color w:val="000000"/>
          <w:sz w:val="28"/>
        </w:rPr>
        <w:t>
      240.00.001 V жолында талап ету құқығын, оның ішінде тұрғын үй құрылысына үлестік қатысу туралы шарт бойынша тұрғын үйдегі (ғимараттағы) үлесін басқаға беруден түсетін кіріс көрсетіледі;</w:t>
      </w:r>
    </w:p>
    <w:p>
      <w:pPr>
        <w:spacing w:after="0"/>
        <w:ind w:left="0"/>
        <w:jc w:val="both"/>
      </w:pPr>
      <w:r>
        <w:rPr>
          <w:rFonts w:ascii="Times New Roman"/>
          <w:b w:val="false"/>
          <w:i w:val="false"/>
          <w:color w:val="000000"/>
          <w:sz w:val="28"/>
        </w:rPr>
        <w:t>
      240.00.001 VI жолында шағын бизнес субъектілері үшін не шаруа немесе фермер қожалықтары үшін арнаулы салық режимін қолданатын дара кәсіпкердің салық кодексінің 334-бабында көрсетілген өзге де активтерін өткізу кезінде құн өсімінен түсетін кіріс көрсетіледі.</w:t>
      </w:r>
    </w:p>
    <w:p>
      <w:pPr>
        <w:spacing w:after="0"/>
        <w:ind w:left="0"/>
        <w:jc w:val="both"/>
      </w:pPr>
      <w:r>
        <w:rPr>
          <w:rFonts w:ascii="Times New Roman"/>
          <w:b w:val="false"/>
          <w:i w:val="false"/>
          <w:color w:val="000000"/>
          <w:sz w:val="28"/>
        </w:rPr>
        <w:t>
      2) 240.00.002 жолы еңбекші көшіп келуші-резидент алған кірістерді қоспағанда, басқа да кірістердің сомасын көрсетуге арналған (240.00.002 I, 240.00.002 II және 240.00.002 III, 240.00.002 IV, 240.00.002 V және 00.002 VI жолдарының сомасынан кем болмауы тиіс), оның ішінде:</w:t>
      </w:r>
    </w:p>
    <w:p>
      <w:pPr>
        <w:spacing w:after="0"/>
        <w:ind w:left="0"/>
        <w:jc w:val="both"/>
      </w:pPr>
      <w:r>
        <w:rPr>
          <w:rFonts w:ascii="Times New Roman"/>
          <w:b w:val="false"/>
          <w:i w:val="false"/>
          <w:color w:val="000000"/>
          <w:sz w:val="28"/>
        </w:rPr>
        <w:t xml:space="preserve">
      240.00.002 I жолы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айқындалатын шетелдік көздерден есепті салық кезеңінде алынған немесе алынуға жататын кірістер сомасын көрсетуге арналған. Бұл жолға "2060", "2140" табыс түрлерінің кодтарына сәйкес келетін жолдарды қоспағанда, 240.02-нысаны F бағаны жолдарының жиынтық мәндері көшіріледі":</w:t>
      </w:r>
    </w:p>
    <w:p>
      <w:pPr>
        <w:spacing w:after="0"/>
        <w:ind w:left="0"/>
        <w:jc w:val="both"/>
      </w:pPr>
      <w:r>
        <w:rPr>
          <w:rFonts w:ascii="Times New Roman"/>
          <w:b w:val="false"/>
          <w:i w:val="false"/>
          <w:color w:val="000000"/>
          <w:sz w:val="28"/>
        </w:rPr>
        <w:t>
      240.00.002 I A жолы есепті салық кезеңінде шетелдік көздерден алынған немесе алынуға жататын еңбек (ұжымдық) шарттары бойынша кірістер сомасын көрсетуге арналған;</w:t>
      </w:r>
    </w:p>
    <w:p>
      <w:pPr>
        <w:spacing w:after="0"/>
        <w:ind w:left="0"/>
        <w:jc w:val="both"/>
      </w:pPr>
      <w:r>
        <w:rPr>
          <w:rFonts w:ascii="Times New Roman"/>
          <w:b w:val="false"/>
          <w:i w:val="false"/>
          <w:color w:val="000000"/>
          <w:sz w:val="28"/>
        </w:rPr>
        <w:t>
      240.00.002 I B жолы шетелдік көздерден есепті салық кезеңінде алынған немесе алынуға жататын, нысанасы қызметтер көрсету, Жұмыстарды орындау болып табылатын азаматтық-құқықтық сипаттағы шарттар бойынша кірістер сомасын көрсетуге арналған;</w:t>
      </w:r>
    </w:p>
    <w:p>
      <w:pPr>
        <w:spacing w:after="0"/>
        <w:ind w:left="0"/>
        <w:jc w:val="both"/>
      </w:pPr>
      <w:r>
        <w:rPr>
          <w:rFonts w:ascii="Times New Roman"/>
          <w:b w:val="false"/>
          <w:i w:val="false"/>
          <w:color w:val="000000"/>
          <w:sz w:val="28"/>
        </w:rPr>
        <w:t>
      240.00.002 I С жолы есепті салық кезеңінде шетелдік көздерден алынған немесе алуға жататын ұтыстар түріндегі кірістер сомасын көрсетуге арналған;</w:t>
      </w:r>
    </w:p>
    <w:p>
      <w:pPr>
        <w:spacing w:after="0"/>
        <w:ind w:left="0"/>
        <w:jc w:val="both"/>
      </w:pPr>
      <w:r>
        <w:rPr>
          <w:rFonts w:ascii="Times New Roman"/>
          <w:b w:val="false"/>
          <w:i w:val="false"/>
          <w:color w:val="000000"/>
          <w:sz w:val="28"/>
        </w:rPr>
        <w:t>
      240.00.002 I D жолы есепті салық кезеңінде шетелдік көздерден алынған немесе алынуға жататын дивидендтер түріндегі кірістер сомасын көрсетуге арналған;</w:t>
      </w:r>
    </w:p>
    <w:p>
      <w:pPr>
        <w:spacing w:after="0"/>
        <w:ind w:left="0"/>
        <w:jc w:val="both"/>
      </w:pPr>
      <w:r>
        <w:rPr>
          <w:rFonts w:ascii="Times New Roman"/>
          <w:b w:val="false"/>
          <w:i w:val="false"/>
          <w:color w:val="000000"/>
          <w:sz w:val="28"/>
        </w:rPr>
        <w:t>
      240.00.002 I E жолы есепті салық кезеңінде шетелдік көздерден алынған немесе алынуға жататын сыйақы түріндегі кірістер сомасын көрсетуге арналған;</w:t>
      </w:r>
    </w:p>
    <w:p>
      <w:pPr>
        <w:spacing w:after="0"/>
        <w:ind w:left="0"/>
        <w:jc w:val="both"/>
      </w:pPr>
      <w:r>
        <w:rPr>
          <w:rFonts w:ascii="Times New Roman"/>
          <w:b w:val="false"/>
          <w:i w:val="false"/>
          <w:color w:val="000000"/>
          <w:sz w:val="28"/>
        </w:rPr>
        <w:t>
      240.00.002 I F жолы есепті салық кезеңінде шетелдік көздерден алынған немесе алынуға жататын стипендия түріндегі кірістер сомасын көрсетуге арналған;</w:t>
      </w:r>
    </w:p>
    <w:p>
      <w:pPr>
        <w:spacing w:after="0"/>
        <w:ind w:left="0"/>
        <w:jc w:val="both"/>
      </w:pPr>
      <w:r>
        <w:rPr>
          <w:rFonts w:ascii="Times New Roman"/>
          <w:b w:val="false"/>
          <w:i w:val="false"/>
          <w:color w:val="000000"/>
          <w:sz w:val="28"/>
        </w:rPr>
        <w:t>
      240.00.002 I G жолы есепті салық кезеңінде шетелдік көздерден алынған немесе алынуға жататын сақтандыру төлемдері түріндегі кірістер сомасын көрсетуге арналған;</w:t>
      </w:r>
    </w:p>
    <w:p>
      <w:pPr>
        <w:spacing w:after="0"/>
        <w:ind w:left="0"/>
        <w:jc w:val="both"/>
      </w:pPr>
      <w:r>
        <w:rPr>
          <w:rFonts w:ascii="Times New Roman"/>
          <w:b w:val="false"/>
          <w:i w:val="false"/>
          <w:color w:val="000000"/>
          <w:sz w:val="28"/>
        </w:rPr>
        <w:t>
      240.00.002 I H жолы есепті салық кезеңінде шетелдік көздерден алынған немесе алынуға жататын зейнетақы төлемдері түріндегі кірістер сомасын көрсетуге арналған;</w:t>
      </w:r>
    </w:p>
    <w:p>
      <w:pPr>
        <w:spacing w:after="0"/>
        <w:ind w:left="0"/>
        <w:jc w:val="both"/>
      </w:pPr>
      <w:r>
        <w:rPr>
          <w:rFonts w:ascii="Times New Roman"/>
          <w:b w:val="false"/>
          <w:i w:val="false"/>
          <w:color w:val="000000"/>
          <w:sz w:val="28"/>
        </w:rPr>
        <w:t>
      240.00.002 I I жолы есепті салық кезеңінде шетелдік көздерден алынған немесе алынуға жататын 240.00.002 I A - 240.00.002 I Н бағандарында көрсетілмеген басқа да сомаларды көрсетуге арналған;</w:t>
      </w:r>
    </w:p>
    <w:p>
      <w:pPr>
        <w:spacing w:after="0"/>
        <w:ind w:left="0"/>
        <w:jc w:val="both"/>
      </w:pPr>
      <w:r>
        <w:rPr>
          <w:rFonts w:ascii="Times New Roman"/>
          <w:b w:val="false"/>
          <w:i w:val="false"/>
          <w:color w:val="000000"/>
          <w:sz w:val="28"/>
        </w:rPr>
        <w:t xml:space="preserve">
      240.00.002 ІІ жолы Салық кодексінің 357-бабының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үй жұмыскерлерінің салық агентінен алмаған кірісінің сомаларын көрсетуге арналған;</w:t>
      </w:r>
    </w:p>
    <w:p>
      <w:pPr>
        <w:spacing w:after="0"/>
        <w:ind w:left="0"/>
        <w:jc w:val="both"/>
      </w:pPr>
      <w:r>
        <w:rPr>
          <w:rFonts w:ascii="Times New Roman"/>
          <w:b w:val="false"/>
          <w:i w:val="false"/>
          <w:color w:val="000000"/>
          <w:sz w:val="28"/>
        </w:rPr>
        <w:t xml:space="preserve">
      240.00.002 ІІІ жолы Салық кодексінің 363-бабы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тармақшаларына сәйкес еңбек шарттары (келісімшарттары) және (немесе) азаматтық-құқықтық сипаттағы шарттар бойынша Қазақстан Республикасының азаматтары алған кірістердің сомаларын көрсетуге арналған;</w:t>
      </w:r>
    </w:p>
    <w:p>
      <w:pPr>
        <w:spacing w:after="0"/>
        <w:ind w:left="0"/>
        <w:jc w:val="both"/>
      </w:pPr>
      <w:r>
        <w:rPr>
          <w:rFonts w:ascii="Times New Roman"/>
          <w:b w:val="false"/>
          <w:i w:val="false"/>
          <w:color w:val="000000"/>
          <w:sz w:val="28"/>
        </w:rPr>
        <w:t>
      240.00.002 ІV жолы кәсіби медиаторларды қоспағанда, медиаторлардың Салық кодексінің 357-бабы 1-тармағына сәйкес салық агенттері болып табылмайтын тұлғалардан алған кірістерінің сомаларын көрсетуге арналған;</w:t>
      </w:r>
    </w:p>
    <w:p>
      <w:pPr>
        <w:spacing w:after="0"/>
        <w:ind w:left="0"/>
        <w:jc w:val="both"/>
      </w:pPr>
      <w:r>
        <w:rPr>
          <w:rFonts w:ascii="Times New Roman"/>
          <w:b w:val="false"/>
          <w:i w:val="false"/>
          <w:color w:val="000000"/>
          <w:sz w:val="28"/>
        </w:rPr>
        <w:t>
      240.00.002 V Салық кодексінің 357-бабы 1-тармағына сәйкес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дұрыс емес мәліметтерді ұсынуына байланысты төлем көзінен жеке табыс салығын ұстап қалу жүргізілмеген кірістер сомаларын көрсетуге арналған;</w:t>
      </w:r>
    </w:p>
    <w:p>
      <w:pPr>
        <w:spacing w:after="0"/>
        <w:ind w:left="0"/>
        <w:jc w:val="both"/>
      </w:pPr>
      <w:r>
        <w:rPr>
          <w:rFonts w:ascii="Times New Roman"/>
          <w:b w:val="false"/>
          <w:i w:val="false"/>
          <w:color w:val="000000"/>
          <w:sz w:val="28"/>
        </w:rPr>
        <w:t xml:space="preserve">
      240.00.002 VI жолы Салық кодексінің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644-баптарына</w:t>
      </w:r>
      <w:r>
        <w:rPr>
          <w:rFonts w:ascii="Times New Roman"/>
          <w:b w:val="false"/>
          <w:i w:val="false"/>
          <w:color w:val="000000"/>
          <w:sz w:val="28"/>
        </w:rPr>
        <w:t xml:space="preserve"> сәйкес Қазақстан Республикасындағы көздерден шетелдіктен немесе азаматтығы жоқ адамнан алған өзге де кірістер сомаларын көрсетуге арналған; </w:t>
      </w:r>
    </w:p>
    <w:p>
      <w:pPr>
        <w:spacing w:after="0"/>
        <w:ind w:left="0"/>
        <w:jc w:val="both"/>
      </w:pPr>
      <w:r>
        <w:rPr>
          <w:rFonts w:ascii="Times New Roman"/>
          <w:b w:val="false"/>
          <w:i w:val="false"/>
          <w:color w:val="000000"/>
          <w:sz w:val="28"/>
        </w:rPr>
        <w:t xml:space="preserve">
      3) 240.00.003-жол Салық кодексінің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340-баптарына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пайдасын көрсетуге арналған. Осы жолға 240.04-нысанның J бағанының қорытынды мәні көшіріледі;</w:t>
      </w:r>
    </w:p>
    <w:p>
      <w:pPr>
        <w:spacing w:after="0"/>
        <w:ind w:left="0"/>
        <w:jc w:val="both"/>
      </w:pPr>
      <w:r>
        <w:rPr>
          <w:rFonts w:ascii="Times New Roman"/>
          <w:b w:val="false"/>
          <w:i w:val="false"/>
          <w:color w:val="000000"/>
          <w:sz w:val="28"/>
        </w:rPr>
        <w:t>
      16. "Мүліктік және басқа да кірістерден жеке табыс салығын есептеу (резидент-еңбекші көшіп келушінің кірісін қоспағанда)" деген бөлімде:</w:t>
      </w:r>
    </w:p>
    <w:p>
      <w:pPr>
        <w:spacing w:after="0"/>
        <w:ind w:left="0"/>
        <w:jc w:val="both"/>
      </w:pPr>
      <w:r>
        <w:rPr>
          <w:rFonts w:ascii="Times New Roman"/>
          <w:b w:val="false"/>
          <w:i w:val="false"/>
          <w:color w:val="000000"/>
          <w:sz w:val="28"/>
        </w:rPr>
        <w:t>
      1) 240.00.004-жолы 240.00.001, 240.00.002 және 240.00.003 (240.00.001 + 240.00.002 + 240.00.003) жолдардың сомасы ретінде айқындалатын, салық салуға жататын кірістердің қорытынды сомаларын көрсетуге арналған;</w:t>
      </w:r>
    </w:p>
    <w:p>
      <w:pPr>
        <w:spacing w:after="0"/>
        <w:ind w:left="0"/>
        <w:jc w:val="both"/>
      </w:pPr>
      <w:r>
        <w:rPr>
          <w:rFonts w:ascii="Times New Roman"/>
          <w:b w:val="false"/>
          <w:i w:val="false"/>
          <w:color w:val="000000"/>
          <w:sz w:val="28"/>
        </w:rPr>
        <w:t>
      2) 240.00.005 жолы кірістерді түзетудің жалпы сомасын көрсетуге арналған;</w:t>
      </w:r>
    </w:p>
    <w:p>
      <w:pPr>
        <w:spacing w:after="0"/>
        <w:ind w:left="0"/>
        <w:jc w:val="both"/>
      </w:pPr>
      <w:r>
        <w:rPr>
          <w:rFonts w:ascii="Times New Roman"/>
          <w:b w:val="false"/>
          <w:i w:val="false"/>
          <w:color w:val="000000"/>
          <w:sz w:val="28"/>
        </w:rPr>
        <w:t xml:space="preserve">
      240.00.005 I жолы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кірістерді және олардың сомаларын көрсетуге арналған;</w:t>
      </w:r>
    </w:p>
    <w:p>
      <w:pPr>
        <w:spacing w:after="0"/>
        <w:ind w:left="0"/>
        <w:jc w:val="both"/>
      </w:pPr>
      <w:r>
        <w:rPr>
          <w:rFonts w:ascii="Times New Roman"/>
          <w:b w:val="false"/>
          <w:i w:val="false"/>
          <w:color w:val="000000"/>
          <w:sz w:val="28"/>
        </w:rPr>
        <w:t xml:space="preserve">
      240.00.005 II жолы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кірістерді және олардың сомаларын көрсетуге арналған;</w:t>
      </w:r>
    </w:p>
    <w:p>
      <w:pPr>
        <w:spacing w:after="0"/>
        <w:ind w:left="0"/>
        <w:jc w:val="both"/>
      </w:pPr>
      <w:r>
        <w:rPr>
          <w:rFonts w:ascii="Times New Roman"/>
          <w:b w:val="false"/>
          <w:i w:val="false"/>
          <w:color w:val="000000"/>
          <w:sz w:val="28"/>
        </w:rPr>
        <w:t>
      240.00.005 III жолы халықаралық шарттарға сәйкес Қазақстан Республикасында салық салуға жатпайтын кірістер сомасын көрсетуге арналған. Бұл жолға 240.03-нысанның Е бағанында көрсетілген жиынтық сома көшіріледі;</w:t>
      </w:r>
    </w:p>
    <w:p>
      <w:pPr>
        <w:spacing w:after="0"/>
        <w:ind w:left="0"/>
        <w:jc w:val="both"/>
      </w:pPr>
      <w:r>
        <w:rPr>
          <w:rFonts w:ascii="Times New Roman"/>
          <w:b w:val="false"/>
          <w:i w:val="false"/>
          <w:color w:val="000000"/>
          <w:sz w:val="28"/>
        </w:rPr>
        <w:t xml:space="preserve">
      240.00.005 IV жолы "АХҚО туралы" Қазақстан Республикасы Конституциялық Заңының 6-бабының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босатылатын кірістер сомасын көрсетуге арналған";</w:t>
      </w:r>
    </w:p>
    <w:p>
      <w:pPr>
        <w:spacing w:after="0"/>
        <w:ind w:left="0"/>
        <w:jc w:val="both"/>
      </w:pPr>
      <w:r>
        <w:rPr>
          <w:rFonts w:ascii="Times New Roman"/>
          <w:b w:val="false"/>
          <w:i w:val="false"/>
          <w:color w:val="000000"/>
          <w:sz w:val="28"/>
        </w:rPr>
        <w:t xml:space="preserve">
      3) 240.00.006 жолы, егер мұндай шегерімдер төлем көзінен салық салынатын табысты айқындау кезінде жүргізілмеген жағдайда,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сомасын көрсетуге арналған, оның ішінде:</w:t>
      </w:r>
    </w:p>
    <w:p>
      <w:pPr>
        <w:spacing w:after="0"/>
        <w:ind w:left="0"/>
        <w:jc w:val="both"/>
      </w:pPr>
      <w:r>
        <w:rPr>
          <w:rFonts w:ascii="Times New Roman"/>
          <w:b w:val="false"/>
          <w:i w:val="false"/>
          <w:color w:val="000000"/>
          <w:sz w:val="28"/>
        </w:rPr>
        <w:t>
      240.00.006 I жолы стандартты салық шегерімдері мен олардың сомаларын көрсетуге арналған;</w:t>
      </w:r>
    </w:p>
    <w:p>
      <w:pPr>
        <w:spacing w:after="0"/>
        <w:ind w:left="0"/>
        <w:jc w:val="both"/>
      </w:pPr>
      <w:r>
        <w:rPr>
          <w:rFonts w:ascii="Times New Roman"/>
          <w:b w:val="false"/>
          <w:i w:val="false"/>
          <w:color w:val="000000"/>
          <w:sz w:val="28"/>
        </w:rPr>
        <w:t>
      240.00.006 II жолы басқа да салық шегерімдерін және олардың сомаларын көрсетуге арналған;</w:t>
      </w:r>
    </w:p>
    <w:p>
      <w:pPr>
        <w:spacing w:after="0"/>
        <w:ind w:left="0"/>
        <w:jc w:val="both"/>
      </w:pPr>
      <w:r>
        <w:rPr>
          <w:rFonts w:ascii="Times New Roman"/>
          <w:b w:val="false"/>
          <w:i w:val="false"/>
          <w:color w:val="000000"/>
          <w:sz w:val="28"/>
        </w:rPr>
        <w:t xml:space="preserve">
      4) 240.00.007-жол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салық салуға жататын кірістердің сомасын көрсетуге арналған (240.00.005 – 240.00.006 – 240.00.007); </w:t>
      </w:r>
    </w:p>
    <w:p>
      <w:pPr>
        <w:spacing w:after="0"/>
        <w:ind w:left="0"/>
        <w:jc w:val="both"/>
      </w:pPr>
      <w:r>
        <w:rPr>
          <w:rFonts w:ascii="Times New Roman"/>
          <w:b w:val="false"/>
          <w:i w:val="false"/>
          <w:color w:val="000000"/>
          <w:sz w:val="28"/>
        </w:rPr>
        <w:t xml:space="preserve">
      5) 240.00.008-жол есептелген ЖТС сомасын көрсетуге арналған; </w:t>
      </w:r>
    </w:p>
    <w:p>
      <w:pPr>
        <w:spacing w:after="0"/>
        <w:ind w:left="0"/>
        <w:jc w:val="both"/>
      </w:pPr>
      <w:r>
        <w:rPr>
          <w:rFonts w:ascii="Times New Roman"/>
          <w:b w:val="false"/>
          <w:i w:val="false"/>
          <w:color w:val="000000"/>
          <w:sz w:val="28"/>
        </w:rPr>
        <w:t xml:space="preserve">
      6) 240.00.009-жол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шетелдегі көздерден алынған кірісінен есепке жатқызылған шетелдік салықтың сомасын көрсетуге арналған. Бұл жолға 240.02-нысанының G бағанының қорытынды мәні көшіріледі; </w:t>
      </w:r>
    </w:p>
    <w:p>
      <w:pPr>
        <w:spacing w:after="0"/>
        <w:ind w:left="0"/>
        <w:jc w:val="both"/>
      </w:pPr>
      <w:r>
        <w:rPr>
          <w:rFonts w:ascii="Times New Roman"/>
          <w:b w:val="false"/>
          <w:i w:val="false"/>
          <w:color w:val="000000"/>
          <w:sz w:val="28"/>
        </w:rPr>
        <w:t xml:space="preserve">
      7) 240.00.010-жол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БШК-ның және БШК ТМ-ның қаржылық пайдасынан есепке жатқызылған шетелдік салықтың сомасын көрсетуге арналған. Бұл жолға 240.04-нысанның K бағанының қорытынды мәні көшіріледі;</w:t>
      </w:r>
    </w:p>
    <w:p>
      <w:pPr>
        <w:spacing w:after="0"/>
        <w:ind w:left="0"/>
        <w:jc w:val="both"/>
      </w:pPr>
      <w:r>
        <w:rPr>
          <w:rFonts w:ascii="Times New Roman"/>
          <w:b w:val="false"/>
          <w:i w:val="false"/>
          <w:color w:val="000000"/>
          <w:sz w:val="28"/>
        </w:rPr>
        <w:t xml:space="preserve">
      8) 240.00.011-жол Салық кодексінің 358-бабы </w:t>
      </w:r>
      <w:r>
        <w:rPr>
          <w:rFonts w:ascii="Times New Roman"/>
          <w:b w:val="false"/>
          <w:i w:val="false"/>
          <w:color w:val="000000"/>
          <w:sz w:val="28"/>
        </w:rPr>
        <w:t>6-тармағының</w:t>
      </w:r>
      <w:r>
        <w:rPr>
          <w:rFonts w:ascii="Times New Roman"/>
          <w:b w:val="false"/>
          <w:i w:val="false"/>
          <w:color w:val="000000"/>
          <w:sz w:val="28"/>
        </w:rPr>
        <w:t xml:space="preserve"> 1) немесе 2) тармақшаларына сәйкес салық кезеңінде Қазақстан Республикасындағы төлем көзінен ұсталған корпоративтік табыс салығының немесе Қазақстан Республикасындағы көздерден БШК-ның салық салынатын кірісіне төленген корпоративтік табыс салығының сомаларын көрсетуге арналған. Бұл жолға 240.04-нысанның M бағанының қорытынды мәні көшіріледі;</w:t>
      </w:r>
    </w:p>
    <w:p>
      <w:pPr>
        <w:spacing w:after="0"/>
        <w:ind w:left="0"/>
        <w:jc w:val="both"/>
      </w:pPr>
      <w:r>
        <w:rPr>
          <w:rFonts w:ascii="Times New Roman"/>
          <w:b w:val="false"/>
          <w:i w:val="false"/>
          <w:color w:val="000000"/>
          <w:sz w:val="28"/>
        </w:rPr>
        <w:t>
      9) 240.00.012-жолы 240.00.008, 240.00.009, 240.00.010 и 240.00.011 (240.00.008 – 240.00.009 – 240.00.010 – 240.00.011) жолдарының айырмасы ретінде айқындалатын, мүліктік және басқа да кірістер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10) 240.00.013-жолда жеке тұлғаның орналасқан жері бойынша аудандық маңызы бар қаланың, ауылдың, кенттің, ауылдық округтiң әкім аппаратының бизнес-сәйкестендіру нөмірі (бұдан әрі – БСН) көрсетіледі.</w:t>
      </w:r>
    </w:p>
    <w:bookmarkStart w:name="z303" w:id="285"/>
    <w:p>
      <w:pPr>
        <w:spacing w:after="0"/>
        <w:ind w:left="0"/>
        <w:jc w:val="both"/>
      </w:pPr>
      <w:r>
        <w:rPr>
          <w:rFonts w:ascii="Times New Roman"/>
          <w:b w:val="false"/>
          <w:i w:val="false"/>
          <w:color w:val="000000"/>
          <w:sz w:val="28"/>
        </w:rPr>
        <w:t xml:space="preserve">
      17. "Резидент-еңбекші көшіп келуші кірісінен жеке табыс салығын есептеу" деген бөлімде "Салық төлеуші туралы жалпы ақпарат" деген бөлімдегі 6В торкөзін белгілеген жеке тұлға толтырады: </w:t>
      </w:r>
    </w:p>
    <w:bookmarkEnd w:id="285"/>
    <w:p>
      <w:pPr>
        <w:spacing w:after="0"/>
        <w:ind w:left="0"/>
        <w:jc w:val="both"/>
      </w:pPr>
      <w:r>
        <w:rPr>
          <w:rFonts w:ascii="Times New Roman"/>
          <w:b w:val="false"/>
          <w:i w:val="false"/>
          <w:color w:val="000000"/>
          <w:sz w:val="28"/>
        </w:rPr>
        <w:t xml:space="preserve">
      1) 240.00.014-жол Салық кодексінің </w:t>
      </w:r>
      <w:r>
        <w:rPr>
          <w:rFonts w:ascii="Times New Roman"/>
          <w:b w:val="false"/>
          <w:i w:val="false"/>
          <w:color w:val="000000"/>
          <w:sz w:val="28"/>
        </w:rPr>
        <w:t>360-бабына</w:t>
      </w:r>
      <w:r>
        <w:rPr>
          <w:rFonts w:ascii="Times New Roman"/>
          <w:b w:val="false"/>
          <w:i w:val="false"/>
          <w:color w:val="000000"/>
          <w:sz w:val="28"/>
        </w:rPr>
        <w:t xml:space="preserve"> сәйкес есепті салық кезеңі үшін еңбекші көшіп келуші алған салық салуға жататын кірістердің жалпы сомасын көрсетуге арналған;</w:t>
      </w:r>
    </w:p>
    <w:p>
      <w:pPr>
        <w:spacing w:after="0"/>
        <w:ind w:left="0"/>
        <w:jc w:val="both"/>
      </w:pPr>
      <w:r>
        <w:rPr>
          <w:rFonts w:ascii="Times New Roman"/>
          <w:b w:val="false"/>
          <w:i w:val="false"/>
          <w:color w:val="000000"/>
          <w:sz w:val="28"/>
        </w:rPr>
        <w:t>
      2) 240.00.015-жол жеке тұлғада еңбек қызметін жүзеге асыруға шетел қызметкеріне рұқсатта көрсетілген ай сайын тиісті кезеңде орындалған жұмысқа (көрсетілген қызметке) есептелген республикалық бюджет туралы заңда белгiленген және тиiстi қаржы жылының 1 қаңтарына қолданыста болатын ең төменгі жалақының мөлшері түріндегі салық шегерімінің сомасын көрсетуге арналған;</w:t>
      </w:r>
    </w:p>
    <w:p>
      <w:pPr>
        <w:spacing w:after="0"/>
        <w:ind w:left="0"/>
        <w:jc w:val="both"/>
      </w:pPr>
      <w:r>
        <w:rPr>
          <w:rFonts w:ascii="Times New Roman"/>
          <w:b w:val="false"/>
          <w:i w:val="false"/>
          <w:color w:val="000000"/>
          <w:sz w:val="28"/>
        </w:rPr>
        <w:t>
      3) 240.00.016-жолы 240.00.014 және 240.00.015 (240.00.014 – 240.00.015) жолдарының айырмасы ретінде айқындалған резидент-еңбекші көшіп келуші кірістерінің салық салынатын сомасын көрсетуге арналған;</w:t>
      </w:r>
    </w:p>
    <w:p>
      <w:pPr>
        <w:spacing w:after="0"/>
        <w:ind w:left="0"/>
        <w:jc w:val="both"/>
      </w:pPr>
      <w:r>
        <w:rPr>
          <w:rFonts w:ascii="Times New Roman"/>
          <w:b w:val="false"/>
          <w:i w:val="false"/>
          <w:color w:val="000000"/>
          <w:sz w:val="28"/>
        </w:rPr>
        <w:t>
      4) 240.00.017-жолы 240.00.016 (240.00.016*10 %) жолына 10% мөлшерлеме бойынша айқындалатын, есептелген ЖТС-тың сомасын көрсетуге арналған;</w:t>
      </w:r>
    </w:p>
    <w:p>
      <w:pPr>
        <w:spacing w:after="0"/>
        <w:ind w:left="0"/>
        <w:jc w:val="both"/>
      </w:pPr>
      <w:r>
        <w:rPr>
          <w:rFonts w:ascii="Times New Roman"/>
          <w:b w:val="false"/>
          <w:i w:val="false"/>
          <w:color w:val="000000"/>
          <w:sz w:val="28"/>
        </w:rPr>
        <w:t>
      5) 240.00.018-жолы резидент-еңбекші көшіп келуші ай сайын орындаған жұмысқа (көрсеткен қызметке) республикалық бюджет туралы заңда белгiленген және тиiстi қаржы жылының 1 қаңтарына қолданыста болатын ең төменгі жалақының 2 еселенген мөлшерінде есептелген ЖТС бойынша резидент-еңбекші көшіп келушінің алдын ала төленген төлемін көрсетуге арналған;</w:t>
      </w:r>
    </w:p>
    <w:p>
      <w:pPr>
        <w:spacing w:after="0"/>
        <w:ind w:left="0"/>
        <w:jc w:val="both"/>
      </w:pPr>
      <w:r>
        <w:rPr>
          <w:rFonts w:ascii="Times New Roman"/>
          <w:b w:val="false"/>
          <w:i w:val="false"/>
          <w:color w:val="000000"/>
          <w:sz w:val="28"/>
        </w:rPr>
        <w:t>
      6) 240.00.019-жолы 240.00.017 және 240.00.018 (240.00.017 – 240.00.018) жолдарының айырмасы ретінде айқындалатын, резидент-еңбекші көшіп келушінің кірістері бойынша салық кезеңі үшін төлеуге жататын ЖТС-тың сомасын көрсетуге арналған;</w:t>
      </w:r>
    </w:p>
    <w:p>
      <w:pPr>
        <w:spacing w:after="0"/>
        <w:ind w:left="0"/>
        <w:jc w:val="both"/>
      </w:pPr>
      <w:r>
        <w:rPr>
          <w:rFonts w:ascii="Times New Roman"/>
          <w:b w:val="false"/>
          <w:i w:val="false"/>
          <w:color w:val="000000"/>
          <w:sz w:val="28"/>
        </w:rPr>
        <w:t>
      7) 240.00.020-жолда жеке тұлғаның орналасқан жері бойынша аудандық маңызы бар қаланың, ауылдың, кенттің, ауылдық округтiң әкім аппаратының БСН көрсетіледі.</w:t>
      </w:r>
    </w:p>
    <w:bookmarkStart w:name="z304" w:id="286"/>
    <w:p>
      <w:pPr>
        <w:spacing w:after="0"/>
        <w:ind w:left="0"/>
        <w:jc w:val="both"/>
      </w:pPr>
      <w:r>
        <w:rPr>
          <w:rFonts w:ascii="Times New Roman"/>
          <w:b w:val="false"/>
          <w:i w:val="false"/>
          <w:color w:val="000000"/>
          <w:sz w:val="28"/>
        </w:rPr>
        <w:t>
      18. "Жеке практикамен айналысатын адамның кірістерінен салықты есептеу" деген бөлімді "Салық төлеуші туралы жалпы ақпарат" деген бөлімде 6 С торкөздерін белгілеген тұлғалар толтырады.</w:t>
      </w:r>
    </w:p>
    <w:bookmarkEnd w:id="286"/>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240.00.021-жол салық кезеңі ішінде жеке практикамен айналысатын адамның алған кірістерінің сомасын көрсетуге арналған. Бұл жолда 240.01-нысанының 01 В жолында көрсетілген қорытынды сома көшіріледі;</w:t>
      </w:r>
    </w:p>
    <w:p>
      <w:pPr>
        <w:spacing w:after="0"/>
        <w:ind w:left="0"/>
        <w:jc w:val="both"/>
      </w:pPr>
      <w:r>
        <w:rPr>
          <w:rFonts w:ascii="Times New Roman"/>
          <w:b w:val="false"/>
          <w:i w:val="false"/>
          <w:color w:val="000000"/>
          <w:sz w:val="28"/>
        </w:rPr>
        <w:t>
      2) 240.00.022-жол салық кезеңі үшін есептелген ЖТС сомасын көрсетуге арналған. Бұл жолға 240.01-нысанының 02 В жолында көрсетілген қорытынды сома көшіріледі.</w:t>
      </w:r>
    </w:p>
    <w:bookmarkStart w:name="z305" w:id="287"/>
    <w:p>
      <w:pPr>
        <w:spacing w:after="0"/>
        <w:ind w:left="0"/>
        <w:jc w:val="both"/>
      </w:pPr>
      <w:r>
        <w:rPr>
          <w:rFonts w:ascii="Times New Roman"/>
          <w:b w:val="false"/>
          <w:i w:val="false"/>
          <w:color w:val="000000"/>
          <w:sz w:val="28"/>
        </w:rPr>
        <w:t>
      19. "Қазақстан Республикасының шегінен тыс жерлерде орналасқан шетел банктеріндегі банктік шоттарындағы ақшалар" деген бөлімді "Салық төлеуші туралы жалпы ақпарат" деген бөлімдегі 6 D торкөзін белгілеген тұлға толтырады:</w:t>
      </w:r>
    </w:p>
    <w:bookmarkEnd w:id="287"/>
    <w:p>
      <w:pPr>
        <w:spacing w:after="0"/>
        <w:ind w:left="0"/>
        <w:jc w:val="both"/>
      </w:pPr>
      <w:r>
        <w:rPr>
          <w:rFonts w:ascii="Times New Roman"/>
          <w:b w:val="false"/>
          <w:i w:val="false"/>
          <w:color w:val="000000"/>
          <w:sz w:val="28"/>
        </w:rPr>
        <w:t>
      1) 240.00.023 А жолы ақшасы бар жеке тұлғаның, Қазақстан Республикасының шегінен тыс жерлерде орналасқан шетел банктерінің атауын көрсетуге арналған;</w:t>
      </w:r>
    </w:p>
    <w:p>
      <w:pPr>
        <w:spacing w:after="0"/>
        <w:ind w:left="0"/>
        <w:jc w:val="both"/>
      </w:pPr>
      <w:r>
        <w:rPr>
          <w:rFonts w:ascii="Times New Roman"/>
          <w:b w:val="false"/>
          <w:i w:val="false"/>
          <w:color w:val="000000"/>
          <w:sz w:val="28"/>
        </w:rPr>
        <w:t>
      2) 240.00.023 В жолы осы Қағидалардың 33-тармағына сәйкес А бағанында көрсетілген шетел банкінің құрылған (тіркелген) елінің кодын көрсетуге арналған;</w:t>
      </w:r>
    </w:p>
    <w:p>
      <w:pPr>
        <w:spacing w:after="0"/>
        <w:ind w:left="0"/>
        <w:jc w:val="both"/>
      </w:pPr>
      <w:r>
        <w:rPr>
          <w:rFonts w:ascii="Times New Roman"/>
          <w:b w:val="false"/>
          <w:i w:val="false"/>
          <w:color w:val="000000"/>
          <w:sz w:val="28"/>
        </w:rPr>
        <w:t>
      3) 240.00.023 С жолы осы Қағидалардың 32-тармағына сәйкес жеке тұлғалардың ақшасы орналасқан, Қазақстан Республикасының шегінен тыс жерлерде орналасқан шетел банктеріндегі валюта кодын көрсетуге арналған;</w:t>
      </w:r>
    </w:p>
    <w:p>
      <w:pPr>
        <w:spacing w:after="0"/>
        <w:ind w:left="0"/>
        <w:jc w:val="both"/>
      </w:pPr>
      <w:r>
        <w:rPr>
          <w:rFonts w:ascii="Times New Roman"/>
          <w:b w:val="false"/>
          <w:i w:val="false"/>
          <w:color w:val="000000"/>
          <w:sz w:val="28"/>
        </w:rPr>
        <w:t>
      4) 240.00.023 D жолы Қазақстан Республикасының шегінен тыс жерлерде орналасқан шетел банктерінің банктік шоттарындағы ақша сомасын көрсетуге арналған.</w:t>
      </w:r>
    </w:p>
    <w:bookmarkStart w:name="z306" w:id="288"/>
    <w:p>
      <w:pPr>
        <w:spacing w:after="0"/>
        <w:ind w:left="0"/>
        <w:jc w:val="both"/>
      </w:pPr>
      <w:r>
        <w:rPr>
          <w:rFonts w:ascii="Times New Roman"/>
          <w:b w:val="false"/>
          <w:i w:val="false"/>
          <w:color w:val="000000"/>
          <w:sz w:val="28"/>
        </w:rPr>
        <w:t>
      20. "Қазақстан Республикасының шегінен тыс жерлерде орналасқан мүліктер" деген бөлімін "Салық төлеуші туралы жалпы ақпарат" деген бөлімдегі 6 E торкөзін белгілеген жеке тұлғалар толтырады:</w:t>
      </w:r>
    </w:p>
    <w:bookmarkEnd w:id="288"/>
    <w:p>
      <w:pPr>
        <w:spacing w:after="0"/>
        <w:ind w:left="0"/>
        <w:jc w:val="both"/>
      </w:pPr>
      <w:r>
        <w:rPr>
          <w:rFonts w:ascii="Times New Roman"/>
          <w:b w:val="false"/>
          <w:i w:val="false"/>
          <w:color w:val="000000"/>
          <w:sz w:val="28"/>
        </w:rPr>
        <w:t>
      1) 240.00.024 А жолы Қазақстан Республикасының шегінен тыс жерлерде орналасқан меншік құқығындағы мүліктердің түрін көрсетуге арналған (тұрғын және тұрғын жай емес ғимарат пен үй-жайлар, оның ішінде пәтер, үй, гараж, саяжай құрылысы, жер учаскелері, бағалы қағаздар, заңды тұлғадағы қатысу үлесі);</w:t>
      </w:r>
    </w:p>
    <w:p>
      <w:pPr>
        <w:spacing w:after="0"/>
        <w:ind w:left="0"/>
        <w:jc w:val="both"/>
      </w:pPr>
      <w:r>
        <w:rPr>
          <w:rFonts w:ascii="Times New Roman"/>
          <w:b w:val="false"/>
          <w:i w:val="false"/>
          <w:color w:val="000000"/>
          <w:sz w:val="28"/>
        </w:rPr>
        <w:t>
      2) 240.00.024 В жолы осы Қағидалардың 33-тармағына сәйкес салық төлеушінің меншік құқығындағы жылжымайтын мүлік, сондай-ақ заңды тұлға, бағалы қағаздар, қатысу үлесі орналасқан елдің кодын көрсетуге арналған;</w:t>
      </w:r>
    </w:p>
    <w:p>
      <w:pPr>
        <w:spacing w:after="0"/>
        <w:ind w:left="0"/>
        <w:jc w:val="both"/>
      </w:pPr>
      <w:r>
        <w:rPr>
          <w:rFonts w:ascii="Times New Roman"/>
          <w:b w:val="false"/>
          <w:i w:val="false"/>
          <w:color w:val="000000"/>
          <w:sz w:val="28"/>
        </w:rPr>
        <w:t>
      240.00.024 B жолы:</w:t>
      </w:r>
    </w:p>
    <w:p>
      <w:pPr>
        <w:spacing w:after="0"/>
        <w:ind w:left="0"/>
        <w:jc w:val="both"/>
      </w:pPr>
      <w:r>
        <w:rPr>
          <w:rFonts w:ascii="Times New Roman"/>
          <w:b w:val="false"/>
          <w:i w:val="false"/>
          <w:color w:val="000000"/>
          <w:sz w:val="28"/>
        </w:rPr>
        <w:t>
      жылжымайтын мүлік бойынша – құқық белгілейтін құжаттарға сәйкес меншік құқығындағы жылжымайтын мүліктің кадастрлық нөмірін немесе шет мемлекетінің заңнамасына сәйкес Қазақстан Республикасының шегінен тыс жерлерде орналасқан жылжымайтын мүліктің тіркеу нөмірін;</w:t>
      </w:r>
    </w:p>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басқа да нөмірін;</w:t>
      </w:r>
    </w:p>
    <w:p>
      <w:pPr>
        <w:spacing w:after="0"/>
        <w:ind w:left="0"/>
        <w:jc w:val="both"/>
      </w:pPr>
      <w:r>
        <w:rPr>
          <w:rFonts w:ascii="Times New Roman"/>
          <w:b w:val="false"/>
          <w:i w:val="false"/>
          <w:color w:val="000000"/>
          <w:sz w:val="28"/>
        </w:rPr>
        <w:t>
      заңды тұлғадағы қатысу үлесі – қатысу үлесі бар Қазақстан Республикасының шегінен тыс жерлерде тіркелген адамның сәйкестендіру нөмірін көрсетуге арналған;</w:t>
      </w:r>
    </w:p>
    <w:p>
      <w:pPr>
        <w:spacing w:after="0"/>
        <w:ind w:left="0"/>
        <w:jc w:val="both"/>
      </w:pPr>
      <w:r>
        <w:rPr>
          <w:rFonts w:ascii="Times New Roman"/>
          <w:b w:val="false"/>
          <w:i w:val="false"/>
          <w:color w:val="000000"/>
          <w:sz w:val="28"/>
        </w:rPr>
        <w:t>
      3) 240.00.024 D жолы:</w:t>
      </w:r>
    </w:p>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p>
      <w:pPr>
        <w:spacing w:after="0"/>
        <w:ind w:left="0"/>
        <w:jc w:val="both"/>
      </w:pPr>
      <w:r>
        <w:rPr>
          <w:rFonts w:ascii="Times New Roman"/>
          <w:b w:val="false"/>
          <w:i w:val="false"/>
          <w:color w:val="000000"/>
          <w:sz w:val="28"/>
        </w:rPr>
        <w:t>
      бағалы қағаздар – бағалы қағаздарды шығарған адамның орналасқан жерін (мекенжайын);</w:t>
      </w:r>
    </w:p>
    <w:p>
      <w:pPr>
        <w:spacing w:after="0"/>
        <w:ind w:left="0"/>
        <w:jc w:val="both"/>
      </w:pPr>
      <w:r>
        <w:rPr>
          <w:rFonts w:ascii="Times New Roman"/>
          <w:b w:val="false"/>
          <w:i w:val="false"/>
          <w:color w:val="000000"/>
          <w:sz w:val="28"/>
        </w:rPr>
        <w:t>
      заңды тұлғадағы қатысу үлесі – мұндай қатысу үлесінің мөлшерін пайызда көрсете отырып, қатысу үлесі салық төлеушіге тиесілі адамның орналасқан жерін (мекенжайын) көрсетуге арналған.</w:t>
      </w:r>
    </w:p>
    <w:bookmarkStart w:name="z307" w:id="289"/>
    <w:p>
      <w:pPr>
        <w:spacing w:after="0"/>
        <w:ind w:left="0"/>
        <w:jc w:val="both"/>
      </w:pPr>
      <w:r>
        <w:rPr>
          <w:rFonts w:ascii="Times New Roman"/>
          <w:b w:val="false"/>
          <w:i w:val="false"/>
          <w:color w:val="000000"/>
          <w:sz w:val="28"/>
        </w:rPr>
        <w:t>
      21. "Салық төлеушінің жауапкершілігі" деген бөлімде:</w:t>
      </w:r>
    </w:p>
    <w:bookmarkEnd w:id="289"/>
    <w:p>
      <w:pPr>
        <w:spacing w:after="0"/>
        <w:ind w:left="0"/>
        <w:jc w:val="both"/>
      </w:pPr>
      <w:r>
        <w:rPr>
          <w:rFonts w:ascii="Times New Roman"/>
          <w:b w:val="false"/>
          <w:i w:val="false"/>
          <w:color w:val="000000"/>
          <w:sz w:val="28"/>
        </w:rPr>
        <w:t xml:space="preserve">
      1) "Салық төлеушінің тегі, аты, әкесінің аты (болған кезде)" деген ашықжолда жеке басын куәландыратын құжаттарға сәйкес салық төлеушінің тегі, аты, әкесінің аты (болған кезде) көрсетіледі; </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xml:space="preserve">
      3) мемлекеттік кірістер органының коды – салық төлеушінің орналасқан (тұрғылықты) жері бойынша мемлекеттік кірістер органының коды; </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308" w:id="290"/>
    <w:p>
      <w:pPr>
        <w:spacing w:after="0"/>
        <w:ind w:left="0"/>
        <w:jc w:val="left"/>
      </w:pPr>
      <w:r>
        <w:rPr>
          <w:rFonts w:ascii="Times New Roman"/>
          <w:b/>
          <w:i w:val="false"/>
          <w:color w:val="000000"/>
        </w:rPr>
        <w:t xml:space="preserve"> 3-тарау. Жеке практикамен айналысатын адамның кірісі 240.01-нысанын толтыру бойынша түсіндірме</w:t>
      </w:r>
    </w:p>
    <w:bookmarkEnd w:id="290"/>
    <w:bookmarkStart w:name="z309" w:id="291"/>
    <w:p>
      <w:pPr>
        <w:spacing w:after="0"/>
        <w:ind w:left="0"/>
        <w:jc w:val="both"/>
      </w:pPr>
      <w:r>
        <w:rPr>
          <w:rFonts w:ascii="Times New Roman"/>
          <w:b w:val="false"/>
          <w:i w:val="false"/>
          <w:color w:val="000000"/>
          <w:sz w:val="28"/>
        </w:rPr>
        <w:t xml:space="preserve">
      22. Бұл нысан Қазақстан Республикасының шегінен тыс жерлердегі көздерден алынған кірістердің осыған ұқсас түрлерін қоспағанда,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айқындалатын кірістерді жеке практикамен айналысатын адамның көрсетуіне арналған және "Салық төлеуші туралы жалпы ақпарат" деген бөлімде 6 С торкөзін белгілеген тұлғалар толтырады.</w:t>
      </w:r>
    </w:p>
    <w:bookmarkEnd w:id="291"/>
    <w:p>
      <w:pPr>
        <w:spacing w:after="0"/>
        <w:ind w:left="0"/>
        <w:jc w:val="both"/>
      </w:pPr>
      <w:r>
        <w:rPr>
          <w:rFonts w:ascii="Times New Roman"/>
          <w:b w:val="false"/>
          <w:i w:val="false"/>
          <w:color w:val="000000"/>
          <w:sz w:val="28"/>
        </w:rPr>
        <w:t>
      "Салық төлеуші туралы жалпы ақпарат" деген бөлімде салық төлеуші мынадай деректерді:</w:t>
      </w:r>
    </w:p>
    <w:p>
      <w:pPr>
        <w:spacing w:after="0"/>
        <w:ind w:left="0"/>
        <w:jc w:val="both"/>
      </w:pPr>
      <w:r>
        <w:rPr>
          <w:rFonts w:ascii="Times New Roman"/>
          <w:b w:val="false"/>
          <w:i w:val="false"/>
          <w:color w:val="000000"/>
          <w:sz w:val="28"/>
        </w:rPr>
        <w:t>
      1) 1-жолда ЖСН – салық төлеушінің жеке сәйкестендіру нөмірі көрсетіледі. Салықтық міндеттемені сенімгерлікпен басқарушы орындаған кезде жолда сенімгерлікпен басқарушының жеке сәйкестендіру нөмірі көрсетіледі;</w:t>
      </w:r>
    </w:p>
    <w:p>
      <w:pPr>
        <w:spacing w:after="0"/>
        <w:ind w:left="0"/>
        <w:jc w:val="both"/>
      </w:pPr>
      <w:r>
        <w:rPr>
          <w:rFonts w:ascii="Times New Roman"/>
          <w:b w:val="false"/>
          <w:i w:val="false"/>
          <w:color w:val="000000"/>
          <w:sz w:val="28"/>
        </w:rPr>
        <w:t xml:space="preserve">
      2) 2-жолда салық есептілігі табыс етілетін салық кезеңі (айы, жылы) – декларация табыс етілетін есепті салық кезеңі көрсетіледі (араб цифрымен көрсетіледі). </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онда "ай" деген торкөзде декларация табыс етілетін айлар саны көрсетіледі, ал "жыл" деген торкөзде ағымдағы салық жылы көрсетіледі;</w:t>
      </w:r>
    </w:p>
    <w:p>
      <w:pPr>
        <w:spacing w:after="0"/>
        <w:ind w:left="0"/>
        <w:jc w:val="both"/>
      </w:pPr>
      <w:r>
        <w:rPr>
          <w:rFonts w:ascii="Times New Roman"/>
          <w:b w:val="false"/>
          <w:i w:val="false"/>
          <w:color w:val="000000"/>
          <w:sz w:val="28"/>
        </w:rPr>
        <w:t>
      Егер кезеңінің ұзақтығы толық күнтізбелік жылды құраса, онда "ай" деген торкөз толтырылмайды, ал "жыл" деген торкөзде декларация табыс етілетін салық жылы көрсетіледі;</w:t>
      </w:r>
    </w:p>
    <w:p>
      <w:pPr>
        <w:spacing w:after="0"/>
        <w:ind w:left="0"/>
        <w:jc w:val="both"/>
      </w:pPr>
      <w:r>
        <w:rPr>
          <w:rFonts w:ascii="Times New Roman"/>
          <w:b w:val="false"/>
          <w:i w:val="false"/>
          <w:color w:val="000000"/>
          <w:sz w:val="28"/>
        </w:rPr>
        <w:t>
      3) 3-жолда жеке тұлғаның орналасқан жері бойынша аудандық маңызы бар қаланың, ауылдың, кенттің, ауылдық округтiң әкім аппаратының бизнес-сәйкестендіру нөмірін көрсетеді;</w:t>
      </w:r>
    </w:p>
    <w:p>
      <w:pPr>
        <w:spacing w:after="0"/>
        <w:ind w:left="0"/>
        <w:jc w:val="both"/>
      </w:pPr>
      <w:r>
        <w:rPr>
          <w:rFonts w:ascii="Times New Roman"/>
          <w:b w:val="false"/>
          <w:i w:val="false"/>
          <w:color w:val="000000"/>
          <w:sz w:val="28"/>
        </w:rPr>
        <w:t>
      4) 4-жолда салық төлеушінің санаты көрсетіледі: жекеше нотариус, жеке сот орындаушы, адвокат және кәсіби модератор.</w:t>
      </w:r>
    </w:p>
    <w:bookmarkStart w:name="z310" w:id="292"/>
    <w:p>
      <w:pPr>
        <w:spacing w:after="0"/>
        <w:ind w:left="0"/>
        <w:jc w:val="both"/>
      </w:pPr>
      <w:r>
        <w:rPr>
          <w:rFonts w:ascii="Times New Roman"/>
          <w:b w:val="false"/>
          <w:i w:val="false"/>
          <w:color w:val="000000"/>
          <w:sz w:val="28"/>
        </w:rPr>
        <w:t>
      23. "Кірістердің барлығы" деген бөлімде:</w:t>
      </w:r>
    </w:p>
    <w:bookmarkEnd w:id="292"/>
    <w:p>
      <w:pPr>
        <w:spacing w:after="0"/>
        <w:ind w:left="0"/>
        <w:jc w:val="both"/>
      </w:pPr>
      <w:r>
        <w:rPr>
          <w:rFonts w:ascii="Times New Roman"/>
          <w:b w:val="false"/>
          <w:i w:val="false"/>
          <w:color w:val="000000"/>
          <w:sz w:val="28"/>
        </w:rPr>
        <w:t>
      01 В жолы салық кезеңі үшін, оның ішінде салық кезеңінің әрбір айы үшін жеке практикамен айналысатын адамның алған кірістер сомаларын көрсетуге арналған.</w:t>
      </w:r>
    </w:p>
    <w:p>
      <w:pPr>
        <w:spacing w:after="0"/>
        <w:ind w:left="0"/>
        <w:jc w:val="both"/>
      </w:pPr>
      <w:r>
        <w:rPr>
          <w:rFonts w:ascii="Times New Roman"/>
          <w:b w:val="false"/>
          <w:i w:val="false"/>
          <w:color w:val="000000"/>
          <w:sz w:val="28"/>
        </w:rPr>
        <w:t>
      24. "Бюджетке төленуі тиіс жеке табыс салығы сомасының барлығы" деген бөлімде:</w:t>
      </w:r>
    </w:p>
    <w:p>
      <w:pPr>
        <w:spacing w:after="0"/>
        <w:ind w:left="0"/>
        <w:jc w:val="both"/>
      </w:pPr>
      <w:r>
        <w:rPr>
          <w:rFonts w:ascii="Times New Roman"/>
          <w:b w:val="false"/>
          <w:i w:val="false"/>
          <w:color w:val="000000"/>
          <w:sz w:val="28"/>
        </w:rPr>
        <w:t>
      02 В жолы салық кезеңі үшін, оның ішінде салық кезеңінің әрбір айы үшін жеке практикамен айналысатын адамның бюджетке төлеуі тиіс жеке табыс салығының сомасын көрсетуге арналған.</w:t>
      </w:r>
    </w:p>
    <w:bookmarkStart w:name="z311" w:id="293"/>
    <w:p>
      <w:pPr>
        <w:spacing w:after="0"/>
        <w:ind w:left="0"/>
        <w:jc w:val="left"/>
      </w:pPr>
      <w:r>
        <w:rPr>
          <w:rFonts w:ascii="Times New Roman"/>
          <w:b/>
          <w:i w:val="false"/>
          <w:color w:val="000000"/>
        </w:rPr>
        <w:t xml:space="preserve"> 4-тарау. Шетелдегі көздерден алынған кірістер, шетелдік салықтың төленген және есепке жатқызу сомасы 240.02-нысанын толтыру бойынша түсіндірме</w:t>
      </w:r>
    </w:p>
    <w:bookmarkEnd w:id="293"/>
    <w:bookmarkStart w:name="z312" w:id="294"/>
    <w:p>
      <w:pPr>
        <w:spacing w:after="0"/>
        <w:ind w:left="0"/>
        <w:jc w:val="both"/>
      </w:pPr>
      <w:r>
        <w:rPr>
          <w:rFonts w:ascii="Times New Roman"/>
          <w:b w:val="false"/>
          <w:i w:val="false"/>
          <w:color w:val="000000"/>
          <w:sz w:val="28"/>
        </w:rPr>
        <w:t xml:space="preserve">
      25. Бұл нысан шет мемлекеттердегі көздерден алынған кірістерді, оның ішінде жеңілдікті салық салынатын елдердегі көздерден алынған кірістерді, сондай-ақ Салық кодексінің </w:t>
      </w:r>
      <w:r>
        <w:rPr>
          <w:rFonts w:ascii="Times New Roman"/>
          <w:b w:val="false"/>
          <w:i w:val="false"/>
          <w:color w:val="000000"/>
          <w:sz w:val="28"/>
        </w:rPr>
        <w:t>8-бөліміне</w:t>
      </w:r>
      <w:r>
        <w:rPr>
          <w:rFonts w:ascii="Times New Roman"/>
          <w:b w:val="false"/>
          <w:i w:val="false"/>
          <w:color w:val="000000"/>
          <w:sz w:val="28"/>
        </w:rPr>
        <w:t xml:space="preserve"> сәйкес шетелдік салықтың төленген және есепке жатқызу сомасын айқындауға арналған. Бұл қосымшада БШК-ның қаржылық пайдасы және БШК ТМ-ның қаржылық пайдасы көрсетілмейді.</w:t>
      </w:r>
    </w:p>
    <w:bookmarkEnd w:id="294"/>
    <w:bookmarkStart w:name="z313" w:id="295"/>
    <w:p>
      <w:pPr>
        <w:spacing w:after="0"/>
        <w:ind w:left="0"/>
        <w:jc w:val="both"/>
      </w:pPr>
      <w:r>
        <w:rPr>
          <w:rFonts w:ascii="Times New Roman"/>
          <w:b w:val="false"/>
          <w:i w:val="false"/>
          <w:color w:val="000000"/>
          <w:sz w:val="28"/>
        </w:rPr>
        <w:t>
      26. "Көрсеткіштер" деген бөлімде:</w:t>
      </w:r>
    </w:p>
    <w:bookmarkEnd w:id="29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33-тармағына сәйкес Қазақстан Республикасында салық салуға жататын резидент-салық төлеушіге кіріс төлейтін бейрезидент орналасқан елдің коды көрсетіледі;</w:t>
      </w:r>
    </w:p>
    <w:p>
      <w:pPr>
        <w:spacing w:after="0"/>
        <w:ind w:left="0"/>
        <w:jc w:val="both"/>
      </w:pPr>
      <w:r>
        <w:rPr>
          <w:rFonts w:ascii="Times New Roman"/>
          <w:b w:val="false"/>
          <w:i w:val="false"/>
          <w:color w:val="000000"/>
          <w:sz w:val="28"/>
        </w:rPr>
        <w:t xml:space="preserve">
      3) С бағанында осы Қағидалардың 31-тармағы 2) тармақшасына сәйкес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 резидент-салық төлеушіге есептелген кіріс түрінің коды көрсетіледі;</w:t>
      </w:r>
    </w:p>
    <w:p>
      <w:pPr>
        <w:spacing w:after="0"/>
        <w:ind w:left="0"/>
        <w:jc w:val="both"/>
      </w:pPr>
      <w:r>
        <w:rPr>
          <w:rFonts w:ascii="Times New Roman"/>
          <w:b w:val="false"/>
          <w:i w:val="false"/>
          <w:color w:val="000000"/>
          <w:sz w:val="28"/>
        </w:rPr>
        <w:t xml:space="preserve">
      Егер резидент-салық төлеушіге есепті салық кезеңінде бір шет мемлекетте әртүрлі кіріс түрлері есептелген жағдайда, онда осы бағанда осындай шет мемлекеттердегі көздерден әрбір есептелген кіріс түрлері жеке көрсетіледі; </w:t>
      </w:r>
    </w:p>
    <w:p>
      <w:pPr>
        <w:spacing w:after="0"/>
        <w:ind w:left="0"/>
        <w:jc w:val="both"/>
      </w:pPr>
      <w:r>
        <w:rPr>
          <w:rFonts w:ascii="Times New Roman"/>
          <w:b w:val="false"/>
          <w:i w:val="false"/>
          <w:color w:val="000000"/>
          <w:sz w:val="28"/>
        </w:rPr>
        <w:t>
      4) D бағанында осы Қағидалардың 32-тармағына сәйкес Е бағанында көрсетілген кірістің валюта коды көрсетіледі.</w:t>
      </w:r>
    </w:p>
    <w:p>
      <w:pPr>
        <w:spacing w:after="0"/>
        <w:ind w:left="0"/>
        <w:jc w:val="both"/>
      </w:pPr>
      <w:r>
        <w:rPr>
          <w:rFonts w:ascii="Times New Roman"/>
          <w:b w:val="false"/>
          <w:i w:val="false"/>
          <w:color w:val="000000"/>
          <w:sz w:val="28"/>
        </w:rPr>
        <w:t>
      Егер есепті салық кезеңінде резидент-салық төлеуші кірістерді әртүрлі валютада есептеген жағдайда, онда осы бағанда әрбір валюта бойынша кіріс сомасы жеке көрсетіледі;</w:t>
      </w:r>
    </w:p>
    <w:p>
      <w:pPr>
        <w:spacing w:after="0"/>
        <w:ind w:left="0"/>
        <w:jc w:val="both"/>
      </w:pPr>
      <w:r>
        <w:rPr>
          <w:rFonts w:ascii="Times New Roman"/>
          <w:b w:val="false"/>
          <w:i w:val="false"/>
          <w:color w:val="000000"/>
          <w:sz w:val="28"/>
        </w:rPr>
        <w:t>
      5) Е бағанында жеңілдікті салық салынатын мемлекеттердегі көздерден алған кірісті қоса алғанда, Салық кодексінің 322-338-баптарына сәйкес Қазақстан Республикасында салық салуға жататын, есепті салық кезеңінің ішінде шет мемлекеттегі көздерден резидент-салық төлеушіге есептелген кіріс сомасы шетел валютасында көрсетіледі.</w:t>
      </w:r>
    </w:p>
    <w:p>
      <w:pPr>
        <w:spacing w:after="0"/>
        <w:ind w:left="0"/>
        <w:jc w:val="both"/>
      </w:pPr>
      <w:r>
        <w:rPr>
          <w:rFonts w:ascii="Times New Roman"/>
          <w:b w:val="false"/>
          <w:i w:val="false"/>
          <w:color w:val="000000"/>
          <w:sz w:val="28"/>
        </w:rPr>
        <w:t>
      Егер резидент-салық төлеушiге бiр шет мемлекетте бiрнеше көздерден бір валютада, бір кіріс түрін есептеген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кірісі алынуға жататын күннен бастап,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7) G бағанында Салық кодексінің 359-бабының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Қазақстан Республикасында ЖТС төлеу кезінде есепке жатқызылатын шет мемлекеттердің көздерінен алынатын табыстан есептелген шетелдік табыс салығының сомалары ұлттық валютада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 шамаларынан: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xml:space="preserve">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 </w:t>
      </w:r>
    </w:p>
    <w:p>
      <w:pPr>
        <w:spacing w:after="0"/>
        <w:ind w:left="0"/>
        <w:jc w:val="both"/>
      </w:pPr>
      <w:r>
        <w:rPr>
          <w:rFonts w:ascii="Times New Roman"/>
          <w:b w:val="false"/>
          <w:i w:val="false"/>
          <w:color w:val="000000"/>
          <w:sz w:val="28"/>
        </w:rPr>
        <w:t xml:space="preserve">
      Қазақстан Республикасында Салық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ЖТС сомасының ең азын білдіреді.</w:t>
      </w:r>
    </w:p>
    <w:p>
      <w:pPr>
        <w:spacing w:after="0"/>
        <w:ind w:left="0"/>
        <w:jc w:val="both"/>
      </w:pPr>
      <w:r>
        <w:rPr>
          <w:rFonts w:ascii="Times New Roman"/>
          <w:b w:val="false"/>
          <w:i w:val="false"/>
          <w:color w:val="000000"/>
          <w:sz w:val="28"/>
        </w:rPr>
        <w:t>
      "2260" кіріс түрінің кодына сәйкес келетін F бағаны жолының қорытынды мәні 240.00.001 I А жолына көшіріледі;</w:t>
      </w:r>
    </w:p>
    <w:p>
      <w:pPr>
        <w:spacing w:after="0"/>
        <w:ind w:left="0"/>
        <w:jc w:val="both"/>
      </w:pPr>
      <w:r>
        <w:rPr>
          <w:rFonts w:ascii="Times New Roman"/>
          <w:b w:val="false"/>
          <w:i w:val="false"/>
          <w:color w:val="000000"/>
          <w:sz w:val="28"/>
        </w:rPr>
        <w:t>
      "2140" кіріс түрінің кодына сәйкес келетін F бағаны жолының қорытынды мәні 240.00.001 II жолына көшіріледі;</w:t>
      </w:r>
    </w:p>
    <w:p>
      <w:pPr>
        <w:spacing w:after="0"/>
        <w:ind w:left="0"/>
        <w:jc w:val="both"/>
      </w:pPr>
      <w:r>
        <w:rPr>
          <w:rFonts w:ascii="Times New Roman"/>
          <w:b w:val="false"/>
          <w:i w:val="false"/>
          <w:color w:val="000000"/>
          <w:sz w:val="28"/>
        </w:rPr>
        <w:t>
      Кіріс түрінің өзге кодына сәйкес келетін F бағаны жолдарының қорытынды мәні 240.00.002 I жолына көшіріледі.</w:t>
      </w:r>
    </w:p>
    <w:p>
      <w:pPr>
        <w:spacing w:after="0"/>
        <w:ind w:left="0"/>
        <w:jc w:val="both"/>
      </w:pPr>
      <w:r>
        <w:rPr>
          <w:rFonts w:ascii="Times New Roman"/>
          <w:b w:val="false"/>
          <w:i w:val="false"/>
          <w:color w:val="000000"/>
          <w:sz w:val="28"/>
        </w:rPr>
        <w:t>
      G бағанының қорытынды мәні 240.00.009-жолына көшіріледі.</w:t>
      </w:r>
    </w:p>
    <w:bookmarkStart w:name="z314" w:id="296"/>
    <w:p>
      <w:pPr>
        <w:spacing w:after="0"/>
        <w:ind w:left="0"/>
        <w:jc w:val="left"/>
      </w:pPr>
      <w:r>
        <w:rPr>
          <w:rFonts w:ascii="Times New Roman"/>
          <w:b/>
          <w:i w:val="false"/>
          <w:color w:val="000000"/>
        </w:rPr>
        <w:t xml:space="preserve"> 5-тарау. Халықаралық шарттарға сәйкес салық салудан босатылуы тиіс кіріс – 240.03-нысанын толтыру бойынша түсіндірме</w:t>
      </w:r>
    </w:p>
    <w:bookmarkEnd w:id="296"/>
    <w:bookmarkStart w:name="z315" w:id="297"/>
    <w:p>
      <w:pPr>
        <w:spacing w:after="0"/>
        <w:ind w:left="0"/>
        <w:jc w:val="both"/>
      </w:pPr>
      <w:r>
        <w:rPr>
          <w:rFonts w:ascii="Times New Roman"/>
          <w:b w:val="false"/>
          <w:i w:val="false"/>
          <w:color w:val="000000"/>
          <w:sz w:val="28"/>
        </w:rPr>
        <w:t xml:space="preserve">
      27.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669-баптарына</w:t>
      </w:r>
      <w:r>
        <w:rPr>
          <w:rFonts w:ascii="Times New Roman"/>
          <w:b w:val="false"/>
          <w:i w:val="false"/>
          <w:color w:val="000000"/>
          <w:sz w:val="28"/>
        </w:rPr>
        <w:t xml:space="preserve"> сәйкес Қазақстан Республикасы жасаған халықаралық шарттарға сәйкес салық салудан босатылуы тиіс кірісті айқындауға арналған.</w:t>
      </w:r>
    </w:p>
    <w:bookmarkEnd w:id="297"/>
    <w:bookmarkStart w:name="z316" w:id="298"/>
    <w:p>
      <w:pPr>
        <w:spacing w:after="0"/>
        <w:ind w:left="0"/>
        <w:jc w:val="both"/>
      </w:pPr>
      <w:r>
        <w:rPr>
          <w:rFonts w:ascii="Times New Roman"/>
          <w:b w:val="false"/>
          <w:i w:val="false"/>
          <w:color w:val="000000"/>
          <w:sz w:val="28"/>
        </w:rPr>
        <w:t>
      28. "Көрсеткіштер" деген бөлімде:</w:t>
      </w:r>
    </w:p>
    <w:bookmarkEnd w:id="29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34-тармағына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33-тармағына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p>
      <w:pPr>
        <w:spacing w:after="0"/>
        <w:ind w:left="0"/>
        <w:jc w:val="both"/>
      </w:pPr>
      <w:r>
        <w:rPr>
          <w:rFonts w:ascii="Times New Roman"/>
          <w:b w:val="false"/>
          <w:i w:val="false"/>
          <w:color w:val="000000"/>
          <w:sz w:val="28"/>
        </w:rPr>
        <w:t>
      240 .03-нысанының E бағанының қорытынды мәні 240.00.005 ІІ жолына көшіріледі.</w:t>
      </w:r>
    </w:p>
    <w:bookmarkStart w:name="z317" w:id="299"/>
    <w:p>
      <w:pPr>
        <w:spacing w:after="0"/>
        <w:ind w:left="0"/>
        <w:jc w:val="left"/>
      </w:pPr>
      <w:r>
        <w:rPr>
          <w:rFonts w:ascii="Times New Roman"/>
          <w:b/>
          <w:i w:val="false"/>
          <w:color w:val="000000"/>
        </w:rPr>
        <w:t xml:space="preserve"> 6-тарау. Бақыланатын шетелдік компанияның қаржылық пайдасына салық салу – 240.04-нысанын толтыру бойынша түсіндірме</w:t>
      </w:r>
    </w:p>
    <w:bookmarkEnd w:id="299"/>
    <w:bookmarkStart w:name="z318" w:id="300"/>
    <w:p>
      <w:pPr>
        <w:spacing w:after="0"/>
        <w:ind w:left="0"/>
        <w:jc w:val="both"/>
      </w:pPr>
      <w:r>
        <w:rPr>
          <w:rFonts w:ascii="Times New Roman"/>
          <w:b w:val="false"/>
          <w:i w:val="false"/>
          <w:color w:val="000000"/>
          <w:sz w:val="28"/>
        </w:rPr>
        <w:t>
      29. Бұл нысан БШК қаржылық пайдасының немесе БШК ТМ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КТС-тың немесе Қазақстан Республикасындағы көздерден алынған, БШК-ның салық салынатын табысынан төленген КТС-тың сомалары туралы ақпаратты көрсетуге арналған.</w:t>
      </w:r>
    </w:p>
    <w:bookmarkEnd w:id="300"/>
    <w:p>
      <w:pPr>
        <w:spacing w:after="0"/>
        <w:ind w:left="0"/>
        <w:jc w:val="both"/>
      </w:pPr>
      <w:r>
        <w:rPr>
          <w:rFonts w:ascii="Times New Roman"/>
          <w:b w:val="false"/>
          <w:i w:val="false"/>
          <w:color w:val="000000"/>
          <w:sz w:val="28"/>
        </w:rPr>
        <w:t xml:space="preserve">
      Резидент-салық төлеушіде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растайтын құжаттары болған кезде, осы қосымшада Салық кодексінің 340-бабының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Республикасында салық салудан босатылуы тиіс БШК қаржылық пайдасы немесе БШК ТМ қаржылық пайдасы көрсетілмейді.</w:t>
      </w:r>
    </w:p>
    <w:bookmarkStart w:name="z319" w:id="301"/>
    <w:p>
      <w:pPr>
        <w:spacing w:after="0"/>
        <w:ind w:left="0"/>
        <w:jc w:val="both"/>
      </w:pPr>
      <w:r>
        <w:rPr>
          <w:rFonts w:ascii="Times New Roman"/>
          <w:b w:val="false"/>
          <w:i w:val="false"/>
          <w:color w:val="000000"/>
          <w:sz w:val="28"/>
        </w:rPr>
        <w:t>
      30. "БШК немесе БШК ТМ туралы ақпарат" деген бөлімде:</w:t>
      </w:r>
    </w:p>
    <w:bookmarkEnd w:id="30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БШК-ның немесе әр БШК ТМ-ның атауы көрсетіледі. БШК және БШК ТМ айқындау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осы Қағидалардың 33-тармағына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 құрылған (инкорпорацияланған) елдің мемлекеттік (салық) тіркеу нөмірі көрсетіледі. БШК-да немесе БШК ТМ-да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294-бабына,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резидент – салық төлеушінің дербес немесе бақыланатын тұлға (бақыланатын тұлғалар) арқылы БШК-дағы резидент – салық төлеушіні тікелей, жанама, конструктивті бақылауы немесе тікелей, жанама, конструктивті иелік етуі кезінде әр БШК-дағы резидент-салық төлеушіні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32-тармағына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xml:space="preserve">
      7) G бағанында Салық кодексінің 340-бабының </w:t>
      </w:r>
      <w:r>
        <w:rPr>
          <w:rFonts w:ascii="Times New Roman"/>
          <w:b w:val="false"/>
          <w:i w:val="false"/>
          <w:color w:val="000000"/>
          <w:sz w:val="28"/>
        </w:rPr>
        <w:t>1-тармағына</w:t>
      </w:r>
      <w:r>
        <w:rPr>
          <w:rFonts w:ascii="Times New Roman"/>
          <w:b w:val="false"/>
          <w:i w:val="false"/>
          <w:color w:val="000000"/>
          <w:sz w:val="28"/>
        </w:rPr>
        <w:t xml:space="preserve">,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әр БШК немесе әр БШК ТМ-ның салық салуға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8) H бағанында резидент-салық төлеушіде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 болған кезде, Салық кодексінің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БШК-ның қаржылық пайдасынан немесе БШК ТМ-ның қаржылық пайдасынан жүргізілген азайтулар сомасы шетелдік валютада көрсетіледі.</w:t>
      </w:r>
    </w:p>
    <w:p>
      <w:pPr>
        <w:spacing w:after="0"/>
        <w:ind w:left="0"/>
        <w:jc w:val="both"/>
      </w:pPr>
      <w:r>
        <w:rPr>
          <w:rFonts w:ascii="Times New Roman"/>
          <w:b w:val="false"/>
          <w:i w:val="false"/>
          <w:color w:val="000000"/>
          <w:sz w:val="28"/>
        </w:rPr>
        <w:t>
      Егер резидент-салық төлеуші Салық кодексінің 340-бабының 3-тармағын қолданбаған жағдайда, онда бұл бағанда "0" көрсетіледі;</w:t>
      </w:r>
    </w:p>
    <w:p>
      <w:pPr>
        <w:spacing w:after="0"/>
        <w:ind w:left="0"/>
        <w:jc w:val="both"/>
      </w:pPr>
      <w:r>
        <w:rPr>
          <w:rFonts w:ascii="Times New Roman"/>
          <w:b w:val="false"/>
          <w:i w:val="false"/>
          <w:color w:val="000000"/>
          <w:sz w:val="28"/>
        </w:rPr>
        <w:t>
      9) I бағанында мынадай тәртіптердің бірімен айқындалатын, Қазақстан Республикасында салық салынуы тиіс қаржылық пайданың оң шамасы:</w:t>
      </w:r>
    </w:p>
    <w:p>
      <w:pPr>
        <w:spacing w:after="0"/>
        <w:ind w:left="0"/>
        <w:jc w:val="both"/>
      </w:pPr>
      <w:r>
        <w:rPr>
          <w:rFonts w:ascii="Times New Roman"/>
          <w:b w:val="false"/>
          <w:i w:val="false"/>
          <w:color w:val="000000"/>
          <w:sz w:val="28"/>
        </w:rPr>
        <w:t>
      егер G бағанында көрсетілген қаржылық пайда Салық кодексінің 297-бабының 5-тармағына сәйкес түзетуге жатпаған жағдайда, G және Н бағандарының ((G бағаны – Н бағаны) х Е бағаны) арасындағы айырма ретінде анықталатын шамасы мен Е бағанының туындысы ретінде;</w:t>
      </w:r>
    </w:p>
    <w:p>
      <w:pPr>
        <w:spacing w:after="0"/>
        <w:ind w:left="0"/>
        <w:jc w:val="both"/>
      </w:pPr>
      <w:r>
        <w:rPr>
          <w:rFonts w:ascii="Times New Roman"/>
          <w:b w:val="false"/>
          <w:i w:val="false"/>
          <w:color w:val="000000"/>
          <w:sz w:val="28"/>
        </w:rPr>
        <w:t xml:space="preserve">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 коэффициенттерін қолдана отырып, осы тармақшаның екінші абзацына сәйкес айқындалған түзетілген шамасы мен Е бағанының туындысы ретінде шетелдік валютада көрсетіледі;</w:t>
      </w:r>
    </w:p>
    <w:p>
      <w:pPr>
        <w:spacing w:after="0"/>
        <w:ind w:left="0"/>
        <w:jc w:val="both"/>
      </w:pPr>
      <w:r>
        <w:rPr>
          <w:rFonts w:ascii="Times New Roman"/>
          <w:b w:val="false"/>
          <w:i w:val="false"/>
          <w:color w:val="000000"/>
          <w:sz w:val="28"/>
        </w:rPr>
        <w:t xml:space="preserve">
      10) J бағанында І бағанында көрсетілген және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Қазақстан Республикасында салық салынуы тиіс қаржылық пайданың оң шамасы көрсетіледі;</w:t>
      </w:r>
    </w:p>
    <w:p>
      <w:pPr>
        <w:spacing w:after="0"/>
        <w:ind w:left="0"/>
        <w:jc w:val="both"/>
      </w:pPr>
      <w:r>
        <w:rPr>
          <w:rFonts w:ascii="Times New Roman"/>
          <w:b w:val="false"/>
          <w:i w:val="false"/>
          <w:color w:val="000000"/>
          <w:sz w:val="28"/>
        </w:rPr>
        <w:t xml:space="preserve">
      11) K бағанында резидент-салық төлеушіде Салық кодексінің 359-бабының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растайтын құжаттардың болу шарты кезінде, Салық кодексінің 359-бабының 2-тармағына сәйкес есепке жатқызылуға жататын пайда салығының сомасы ұлттық валютада көрсетіледі.</w:t>
      </w:r>
    </w:p>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Салық кодексінің 359-бабының 2-тармағына сәйкес (Салық кодексінің 294-бабының 4-тармағы 12) тармақшасының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w:t>
      </w:r>
    </w:p>
    <w:p>
      <w:pPr>
        <w:spacing w:after="0"/>
        <w:ind w:left="0"/>
        <w:jc w:val="both"/>
      </w:pPr>
      <w:r>
        <w:rPr>
          <w:rFonts w:ascii="Times New Roman"/>
          <w:b w:val="false"/>
          <w:i w:val="false"/>
          <w:color w:val="000000"/>
          <w:sz w:val="28"/>
        </w:rPr>
        <w:t xml:space="preserve">
      Салық кодексінің 359-бабының 2-тармағына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мынадай валюта айырбастаудың нарықтық бағамын қолдана отырып:</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болған жағдайда - есепті кезең үшін валюта айырбастаудың орташа арифметикалық нарықтық бағамы;</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болған жағдайда - шет мемлекетте осындай пайдаға салық төленген күнгі валюта айырбастаудың нарықтық бағамы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12) L бағанында БШК-ның Қазақстан Республикасындағы көздерден алған кірістері ұлттық валютада көрсетіледі;</w:t>
      </w:r>
    </w:p>
    <w:p>
      <w:pPr>
        <w:spacing w:after="0"/>
        <w:ind w:left="0"/>
        <w:jc w:val="both"/>
      </w:pPr>
      <w:r>
        <w:rPr>
          <w:rFonts w:ascii="Times New Roman"/>
          <w:b w:val="false"/>
          <w:i w:val="false"/>
          <w:color w:val="000000"/>
          <w:sz w:val="28"/>
        </w:rPr>
        <w:t xml:space="preserve">
      13) M бағанында резидент – салық төлеушіде Салық кодексінің 358-бабы 6-тармағының үшінші бөлігінде көрсетілген растайтын құжаттардың болу шарты кезінде Салық кодексінің 358-бабы </w:t>
      </w:r>
      <w:r>
        <w:rPr>
          <w:rFonts w:ascii="Times New Roman"/>
          <w:b w:val="false"/>
          <w:i w:val="false"/>
          <w:color w:val="000000"/>
          <w:sz w:val="28"/>
        </w:rPr>
        <w:t>6-тармағының</w:t>
      </w:r>
      <w:r>
        <w:rPr>
          <w:rFonts w:ascii="Times New Roman"/>
          <w:b w:val="false"/>
          <w:i w:val="false"/>
          <w:color w:val="000000"/>
          <w:sz w:val="28"/>
        </w:rPr>
        <w:t xml:space="preserve"> 1) немесе 2) тармақшасына сәйкес шегерімге жатқызылуы тиіс L бағанында көрсетілген кірістен төлем көзінен ұсталған КТС сомасы ұлттық валютада көрсетіледі.</w:t>
      </w:r>
    </w:p>
    <w:p>
      <w:pPr>
        <w:spacing w:after="0"/>
        <w:ind w:left="0"/>
        <w:jc w:val="both"/>
      </w:pPr>
      <w:r>
        <w:rPr>
          <w:rFonts w:ascii="Times New Roman"/>
          <w:b w:val="false"/>
          <w:i w:val="false"/>
          <w:color w:val="000000"/>
          <w:sz w:val="28"/>
        </w:rPr>
        <w:t>
      L, M бағандары резидент - салық төлеуші Салық кодексінің 358-бабының 6-тармағы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J бағанының қорытынды мәні 240.00.003-жолына көшіріледі.</w:t>
      </w:r>
    </w:p>
    <w:p>
      <w:pPr>
        <w:spacing w:after="0"/>
        <w:ind w:left="0"/>
        <w:jc w:val="both"/>
      </w:pPr>
      <w:r>
        <w:rPr>
          <w:rFonts w:ascii="Times New Roman"/>
          <w:b w:val="false"/>
          <w:i w:val="false"/>
          <w:color w:val="000000"/>
          <w:sz w:val="28"/>
        </w:rPr>
        <w:t>
      K бағанының қорытынды мәні 240.00.010-жолына көшіріледі.</w:t>
      </w:r>
    </w:p>
    <w:p>
      <w:pPr>
        <w:spacing w:after="0"/>
        <w:ind w:left="0"/>
        <w:jc w:val="both"/>
      </w:pPr>
      <w:r>
        <w:rPr>
          <w:rFonts w:ascii="Times New Roman"/>
          <w:b w:val="false"/>
          <w:i w:val="false"/>
          <w:color w:val="000000"/>
          <w:sz w:val="28"/>
        </w:rPr>
        <w:t>
      M бағанының қорытынды мәні 240.00.011-жолына көшіріледі.</w:t>
      </w:r>
    </w:p>
    <w:bookmarkStart w:name="z320" w:id="302"/>
    <w:p>
      <w:pPr>
        <w:spacing w:after="0"/>
        <w:ind w:left="0"/>
        <w:jc w:val="left"/>
      </w:pPr>
      <w:r>
        <w:rPr>
          <w:rFonts w:ascii="Times New Roman"/>
          <w:b/>
          <w:i w:val="false"/>
          <w:color w:val="000000"/>
        </w:rPr>
        <w:t xml:space="preserve"> 7-тарау. Кірістердің, валюталардың, елдердің және халықаралық шарттардың түрлерінің кодтары</w:t>
      </w:r>
    </w:p>
    <w:bookmarkEnd w:id="302"/>
    <w:bookmarkStart w:name="z321" w:id="303"/>
    <w:p>
      <w:pPr>
        <w:spacing w:after="0"/>
        <w:ind w:left="0"/>
        <w:jc w:val="both"/>
      </w:pPr>
      <w:r>
        <w:rPr>
          <w:rFonts w:ascii="Times New Roman"/>
          <w:b w:val="false"/>
          <w:i w:val="false"/>
          <w:color w:val="000000"/>
          <w:sz w:val="28"/>
        </w:rPr>
        <w:t>
      31. Декларацияны толтыру кезінде кіріс түрлерінің мынадай кодтары пайдаланылады:</w:t>
      </w:r>
    </w:p>
    <w:bookmarkEnd w:id="303"/>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1050-мынадай шарттардың бірін орындаған кезде алынған аванс (алдын ала төлем) бойынша міндеттемелер түріндегі шет мемлекетте тіркелген тұлғаның кірістері:</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резидент емес қанағаттандырмаған);</w:t>
      </w:r>
    </w:p>
    <w:p>
      <w:pPr>
        <w:spacing w:after="0"/>
        <w:ind w:left="0"/>
        <w:jc w:val="both"/>
      </w:pPr>
      <w:r>
        <w:rPr>
          <w:rFonts w:ascii="Times New Roman"/>
          <w:b w:val="false"/>
          <w:i w:val="false"/>
          <w:color w:val="000000"/>
          <w:sz w:val="28"/>
        </w:rPr>
        <w:t>
      егер осы тармақшада өзгеше көзделмесе, авансты (алдын ала төлемді) төлеген күннен бастап екі жылдық кезең өткенге дейін авансты (алдын ала төлемді) Төлеген тұлға таратылған кезде резидент емес таратудың салық есептілігін ұсыну күніне қанағаттандырмаған;</w:t>
      </w:r>
    </w:p>
    <w:p>
      <w:pPr>
        <w:spacing w:after="0"/>
        <w:ind w:left="0"/>
        <w:jc w:val="both"/>
      </w:pPr>
      <w:r>
        <w:rPr>
          <w:rFonts w:ascii="Times New Roman"/>
          <w:b w:val="false"/>
          <w:i w:val="false"/>
          <w:color w:val="000000"/>
          <w:sz w:val="28"/>
        </w:rPr>
        <w:t>
      1060-өткізу кезіндегі құн өсімінен түсетін кірістер:</w:t>
      </w:r>
    </w:p>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тіркеу туралы заң) сәйкес құқықтары немесе мәмілелері мемлекеттік тіркелуге жататын, Қазақстан Республикасының аумағындағы жылжымайтын мүлікке құқықтарды немесе ол бойынша мәмілелерді мемлекеттік тіркеуге);</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үлестерін қоса отырып, Қазақстан Республикасының аумағында;</w:t>
      </w:r>
    </w:p>
    <w:p>
      <w:pPr>
        <w:spacing w:after="0"/>
        <w:ind w:left="0"/>
        <w:jc w:val="both"/>
      </w:pPr>
      <w:r>
        <w:rPr>
          <w:rFonts w:ascii="Times New Roman"/>
          <w:b w:val="false"/>
          <w:i w:val="false"/>
          <w:color w:val="000000"/>
          <w:sz w:val="28"/>
        </w:rPr>
        <w:t>
      егер бейрезидент заңды тұлғаның осындай акциялары, қатысу үлестері немесе активтері құнының 50 (елу) және одан да көп пайызын Қазақстан Республикасындағы мүлік құраса, бейрезидент шығарған акциялардың, сондай-ақ бейрезидент заңды тұлғаның, консорциумның жарғылық капиталына қатысу үлестерінің;</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1210-еңбекші көшіп келушіге берілген рұқсат негізінде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жасалған еңбек шарты бойынша еңбекші көшіп келуші-бейрезиденттің табысы;</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театр, кино, радио, телевизия әртісінің, музыканттың, суретшінің, спортшының және өзге де бейрезидент-жеке тұлғаның Қазақстан Республикасындағы мәдениет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салықтық міндеттемені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пен қаржылық есептiлiк туралы" 2007 жылғы 28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Бухгалтиерлік есеп туралы заң)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орналасқан тауарларды шет мемлекетте өткізуден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2060-өткізу кезіндегі құн өсімінен түсетін кірістер:</w:t>
      </w:r>
    </w:p>
    <w:p>
      <w:pPr>
        <w:spacing w:after="0"/>
        <w:ind w:left="0"/>
        <w:jc w:val="both"/>
      </w:pPr>
      <w:r>
        <w:rPr>
          <w:rFonts w:ascii="Times New Roman"/>
          <w:b w:val="false"/>
          <w:i w:val="false"/>
          <w:color w:val="000000"/>
          <w:sz w:val="28"/>
        </w:rPr>
        <w:t>
      Қазақстан Республикасынан тыс жерлердегі мүлік;</w:t>
      </w:r>
    </w:p>
    <w:p>
      <w:pPr>
        <w:spacing w:after="0"/>
        <w:ind w:left="0"/>
        <w:jc w:val="both"/>
      </w:pPr>
      <w:r>
        <w:rPr>
          <w:rFonts w:ascii="Times New Roman"/>
          <w:b w:val="false"/>
          <w:i w:val="false"/>
          <w:color w:val="000000"/>
          <w:sz w:val="28"/>
        </w:rPr>
        <w:t>
      резидент емес шығарған бағалы қағаздарды;</w:t>
      </w:r>
    </w:p>
    <w:p>
      <w:pPr>
        <w:spacing w:after="0"/>
        <w:ind w:left="0"/>
        <w:jc w:val="both"/>
      </w:pPr>
      <w:r>
        <w:rPr>
          <w:rFonts w:ascii="Times New Roman"/>
          <w:b w:val="false"/>
          <w:i w:val="false"/>
          <w:color w:val="000000"/>
          <w:sz w:val="28"/>
        </w:rPr>
        <w:t>
      резидент емес-заңды тұлғадағы, Қазақстан Республикасының шегінен тыс орналасқан консорциумдағы қатысу үлестерін өткізу;</w:t>
      </w:r>
    </w:p>
    <w:p>
      <w:pPr>
        <w:spacing w:after="0"/>
        <w:ind w:left="0"/>
        <w:jc w:val="both"/>
      </w:pPr>
      <w:r>
        <w:rPr>
          <w:rFonts w:ascii="Times New Roman"/>
          <w:b w:val="false"/>
          <w:i w:val="false"/>
          <w:color w:val="000000"/>
          <w:sz w:val="28"/>
        </w:rPr>
        <w:t>
      резидент емес шығарған акцияларды өткізу;</w:t>
      </w:r>
    </w:p>
    <w:p>
      <w:pPr>
        <w:spacing w:after="0"/>
        <w:ind w:left="0"/>
        <w:jc w:val="both"/>
      </w:pPr>
      <w:r>
        <w:rPr>
          <w:rFonts w:ascii="Times New Roman"/>
          <w:b w:val="false"/>
          <w:i w:val="false"/>
          <w:color w:val="000000"/>
          <w:sz w:val="28"/>
        </w:rPr>
        <w:t xml:space="preserve">
      2070 – талап ету құқығын берген салық төлеуші үшін бейрезиденттен қарызды талап ету құқықтарын басқаға беруден кірістер; </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басқаға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2100 – бейрезидент-заңды тұлғадан түсетін дивидендтер түріндегі кірістер; </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лизингінен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xml:space="preserve">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 </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 мемлекеттің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xml:space="preserve">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 </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2290-нысанасы есепті салық кезеңінде шетелдік көздерден алынған немесе алынуға жататын қызметтерді көрсету, жұмыстарды орындау, оның ішінде Қазақстан Республикасынан тыс жерлерде тәуелсіз жеке (кәсіптік) қызметтерді көрсетуден болатын азаматтық-құқықтық сипаттағы шарттар бойынша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болып табылатын резидент үшін Қазақстан Республикасының шегінен тыс жерлерде салықтық міндеттемені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бейрезиденттен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халықаралық қаржылық есептілік стандарттарына және Бухгалтерлік есеп туралы заңның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кіріс;</w:t>
      </w:r>
    </w:p>
    <w:p>
      <w:pPr>
        <w:spacing w:after="0"/>
        <w:ind w:left="0"/>
        <w:jc w:val="both"/>
      </w:pPr>
      <w:r>
        <w:rPr>
          <w:rFonts w:ascii="Times New Roman"/>
          <w:b w:val="false"/>
          <w:i w:val="false"/>
          <w:color w:val="000000"/>
          <w:sz w:val="28"/>
        </w:rPr>
        <w:t>
      2460-бейрезиденттен алынатын стипендия түріндегі кірістер;</w:t>
      </w:r>
    </w:p>
    <w:p>
      <w:pPr>
        <w:spacing w:after="0"/>
        <w:ind w:left="0"/>
        <w:jc w:val="both"/>
      </w:pPr>
      <w:r>
        <w:rPr>
          <w:rFonts w:ascii="Times New Roman"/>
          <w:b w:val="false"/>
          <w:i w:val="false"/>
          <w:color w:val="000000"/>
          <w:sz w:val="28"/>
        </w:rPr>
        <w:t>
      2470-есепті салық кезеңінде шетелдік көздерден алынған, оның ішінде Қазақстан Республикасынан тыс жерлерде кәсіпкерлік қызмет нәтижесінде туындайтын басқа да кірістер.</w:t>
      </w:r>
    </w:p>
    <w:bookmarkStart w:name="z322" w:id="304"/>
    <w:p>
      <w:pPr>
        <w:spacing w:after="0"/>
        <w:ind w:left="0"/>
        <w:jc w:val="both"/>
      </w:pPr>
      <w:r>
        <w:rPr>
          <w:rFonts w:ascii="Times New Roman"/>
          <w:b w:val="false"/>
          <w:i w:val="false"/>
          <w:color w:val="000000"/>
          <w:sz w:val="28"/>
        </w:rPr>
        <w:t>
      32.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 бекітілген 23 "Валюталар жіктеуіші" қосымшасына сәйкес валюталарды кодтау пайдаланылады.</w:t>
      </w:r>
    </w:p>
    <w:bookmarkEnd w:id="304"/>
    <w:bookmarkStart w:name="z323" w:id="305"/>
    <w:p>
      <w:pPr>
        <w:spacing w:after="0"/>
        <w:ind w:left="0"/>
        <w:jc w:val="both"/>
      </w:pPr>
      <w:r>
        <w:rPr>
          <w:rFonts w:ascii="Times New Roman"/>
          <w:b w:val="false"/>
          <w:i w:val="false"/>
          <w:color w:val="000000"/>
          <w:sz w:val="28"/>
        </w:rPr>
        <w:t xml:space="preserve">
      33.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бұйрығымен бекітілген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305"/>
    <w:bookmarkStart w:name="z324" w:id="306"/>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 пайдаланылады:</w:t>
      </w:r>
    </w:p>
    <w:bookmarkEnd w:id="306"/>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Инфрақұрылымдық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84-қосымша</w:t>
            </w:r>
          </w:p>
        </w:tc>
      </w:tr>
    </w:tbl>
    <w:p>
      <w:pPr>
        <w:spacing w:after="0"/>
        <w:ind w:left="0"/>
        <w:jc w:val="left"/>
      </w:pPr>
      <w:r>
        <w:br/>
      </w:r>
    </w:p>
    <w:p>
      <w:pPr>
        <w:spacing w:after="0"/>
        <w:ind w:left="0"/>
        <w:jc w:val="both"/>
      </w:pPr>
      <w:r>
        <w:drawing>
          <wp:inline distT="0" distB="0" distL="0" distR="0">
            <wp:extent cx="62484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2484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119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3119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1976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722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1722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992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2992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59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159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103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2103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1976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48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248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2230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85-қосымша</w:t>
            </w:r>
          </w:p>
        </w:tc>
      </w:tr>
    </w:tbl>
    <w:bookmarkStart w:name="z327" w:id="307"/>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bookmarkEnd w:id="307"/>
    <w:bookmarkStart w:name="z328" w:id="308"/>
    <w:p>
      <w:pPr>
        <w:spacing w:after="0"/>
        <w:ind w:left="0"/>
        <w:jc w:val="left"/>
      </w:pPr>
      <w:r>
        <w:rPr>
          <w:rFonts w:ascii="Times New Roman"/>
          <w:b/>
          <w:i w:val="false"/>
          <w:color w:val="000000"/>
        </w:rPr>
        <w:t xml:space="preserve"> 1-тарау. Жалпы ережелер</w:t>
      </w:r>
    </w:p>
    <w:bookmarkEnd w:id="308"/>
    <w:bookmarkStart w:name="z329" w:id="309"/>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Кодексіне (Салық кодексі) сәйкес әзірленген және Салық кодексінің </w:t>
      </w:r>
      <w:r>
        <w:rPr>
          <w:rFonts w:ascii="Times New Roman"/>
          <w:b w:val="false"/>
          <w:i w:val="false"/>
          <w:color w:val="000000"/>
          <w:sz w:val="28"/>
        </w:rPr>
        <w:t>10-бөліміне</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309"/>
    <w:bookmarkStart w:name="z330" w:id="310"/>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300.09-ге дейінгі нысандар) тұрады.</w:t>
      </w:r>
    </w:p>
    <w:bookmarkEnd w:id="310"/>
    <w:bookmarkStart w:name="z331" w:id="311"/>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11"/>
    <w:bookmarkStart w:name="z332" w:id="312"/>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312"/>
    <w:bookmarkStart w:name="z333" w:id="313"/>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313"/>
    <w:bookmarkStart w:name="z334" w:id="314"/>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314"/>
    <w:bookmarkStart w:name="z335" w:id="315"/>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315"/>
    <w:bookmarkStart w:name="z336" w:id="316"/>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316"/>
    <w:bookmarkStart w:name="z337" w:id="317"/>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317"/>
    <w:bookmarkStart w:name="z338" w:id="318"/>
    <w:p>
      <w:pPr>
        <w:spacing w:after="0"/>
        <w:ind w:left="0"/>
        <w:jc w:val="both"/>
      </w:pPr>
      <w:r>
        <w:rPr>
          <w:rFonts w:ascii="Times New Roman"/>
          <w:b w:val="false"/>
          <w:i w:val="false"/>
          <w:color w:val="000000"/>
          <w:sz w:val="28"/>
        </w:rPr>
        <w:t>
      10. Декларацияны жасау кезінде:</w:t>
      </w:r>
    </w:p>
    <w:bookmarkEnd w:id="31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339" w:id="319"/>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болмаса электрондық цифрлық қолтаңбамен) куәландырады.</w:t>
      </w:r>
    </w:p>
    <w:bookmarkEnd w:id="319"/>
    <w:bookmarkStart w:name="z340" w:id="320"/>
    <w:p>
      <w:pPr>
        <w:spacing w:after="0"/>
        <w:ind w:left="0"/>
        <w:jc w:val="both"/>
      </w:pPr>
      <w:r>
        <w:rPr>
          <w:rFonts w:ascii="Times New Roman"/>
          <w:b w:val="false"/>
          <w:i w:val="false"/>
          <w:color w:val="000000"/>
          <w:sz w:val="28"/>
        </w:rPr>
        <w:t>
      12. Декларацияны табыс ету кезінде:</w:t>
      </w:r>
    </w:p>
    <w:bookmarkEnd w:id="32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bookmarkStart w:name="z341" w:id="321"/>
    <w:p>
      <w:pPr>
        <w:spacing w:after="0"/>
        <w:ind w:left="0"/>
        <w:jc w:val="both"/>
      </w:pPr>
      <w:r>
        <w:rPr>
          <w:rFonts w:ascii="Times New Roman"/>
          <w:b w:val="false"/>
          <w:i w:val="false"/>
          <w:color w:val="000000"/>
          <w:sz w:val="28"/>
        </w:rPr>
        <w:t>
      13.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321"/>
    <w:bookmarkStart w:name="z342" w:id="322"/>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322"/>
    <w:bookmarkStart w:name="z343" w:id="323"/>
    <w:p>
      <w:pPr>
        <w:spacing w:after="0"/>
        <w:ind w:left="0"/>
        <w:jc w:val="both"/>
      </w:pPr>
      <w:r>
        <w:rPr>
          <w:rFonts w:ascii="Times New Roman"/>
          <w:b w:val="false"/>
          <w:i w:val="false"/>
          <w:color w:val="000000"/>
          <w:sz w:val="28"/>
        </w:rPr>
        <w:t>
      14. "ҚҚС төлеуші туралы жалпы ақпарат" деген бөлімінде салық төлеуші міндетті түрде мынадай деректерді көрсетеді:</w:t>
      </w:r>
    </w:p>
    <w:bookmarkEnd w:id="323"/>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xml:space="preserve">
      3) салық есептілігі табыс етілетін салық кезеңі (тоқсан, жыл) – декларация тапсырылатын есепті салық кезеңі (араб цифрларымен көрсетіледі). Салық кодексінің </w:t>
      </w:r>
      <w:r>
        <w:rPr>
          <w:rFonts w:ascii="Times New Roman"/>
          <w:b w:val="false"/>
          <w:i w:val="false"/>
          <w:color w:val="000000"/>
          <w:sz w:val="28"/>
        </w:rPr>
        <w:t>423-бабына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206-бабына</w:t>
      </w:r>
      <w:r>
        <w:rPr>
          <w:rFonts w:ascii="Times New Roman"/>
          <w:b w:val="false"/>
          <w:i w:val="false"/>
          <w:color w:val="000000"/>
          <w:sz w:val="28"/>
        </w:rPr>
        <w:t xml:space="preserve"> сәйкес салық есептілігінің түріне байланысты тиісті торкөздердің бірі міндетті түрде белгіленуге жатады.</w:t>
      </w:r>
    </w:p>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жолдарында көрсетілген санаттардың біріне жатқан жағдайда;</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сенімгерлікпен басқару құрылтайшысы; </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қолданатын салық төлеуші:</w:t>
      </w:r>
    </w:p>
    <w:p>
      <w:pPr>
        <w:spacing w:after="0"/>
        <w:ind w:left="0"/>
        <w:jc w:val="both"/>
      </w:pPr>
      <w:r>
        <w:rPr>
          <w:rFonts w:ascii="Times New Roman"/>
          <w:b w:val="false"/>
          <w:i w:val="false"/>
          <w:color w:val="000000"/>
          <w:sz w:val="28"/>
        </w:rPr>
        <w:t xml:space="preserve">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деген торкөз;</w:t>
      </w:r>
    </w:p>
    <w:p>
      <w:pPr>
        <w:spacing w:after="0"/>
        <w:ind w:left="0"/>
        <w:jc w:val="both"/>
      </w:pPr>
      <w:r>
        <w:rPr>
          <w:rFonts w:ascii="Times New Roman"/>
          <w:b w:val="false"/>
          <w:i w:val="false"/>
          <w:color w:val="000000"/>
          <w:sz w:val="28"/>
        </w:rPr>
        <w:t>
      "өзге қызмет бойынша" деген торкөз белгіленеді.</w:t>
      </w:r>
    </w:p>
    <w:p>
      <w:pPr>
        <w:spacing w:after="0"/>
        <w:ind w:left="0"/>
        <w:jc w:val="both"/>
      </w:pPr>
      <w:r>
        <w:rPr>
          <w:rFonts w:ascii="Times New Roman"/>
          <w:b w:val="false"/>
          <w:i w:val="false"/>
          <w:color w:val="000000"/>
          <w:sz w:val="28"/>
        </w:rPr>
        <w:t xml:space="preserve">
      D – "АХҚО туралы" ҚР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АХҚО қатысушылары.</w:t>
      </w:r>
    </w:p>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пайдаланушымен толтырылады.</w:t>
      </w:r>
    </w:p>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сәйкес ҚҚС есепке жатқызудың таңдалған әдісі негізінде толтырылады.</w:t>
      </w:r>
    </w:p>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"Жеке айналымдар бойынша бөлек есеп жүргізу құқығы бар пропорционалды" торкөзі, егер салық төлеуші Салық кодексінің 407-бабына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жағдайда, екі торкөз белгіленеді.</w:t>
      </w:r>
    </w:p>
    <w:p>
      <w:pPr>
        <w:spacing w:after="0"/>
        <w:ind w:left="0"/>
        <w:jc w:val="both"/>
      </w:pPr>
      <w:r>
        <w:rPr>
          <w:rFonts w:ascii="Times New Roman"/>
          <w:b w:val="false"/>
          <w:i w:val="false"/>
          <w:color w:val="000000"/>
          <w:sz w:val="28"/>
        </w:rPr>
        <w:t>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жағдайда, екі торкөз белгіленеді.</w:t>
      </w:r>
    </w:p>
    <w:bookmarkStart w:name="z344" w:id="324"/>
    <w:p>
      <w:pPr>
        <w:spacing w:after="0"/>
        <w:ind w:left="0"/>
        <w:jc w:val="both"/>
      </w:pPr>
      <w:r>
        <w:rPr>
          <w:rFonts w:ascii="Times New Roman"/>
          <w:b w:val="false"/>
          <w:i w:val="false"/>
          <w:color w:val="000000"/>
          <w:sz w:val="28"/>
        </w:rPr>
        <w:t>
      15. "ҚҚС есептеу" деген бөлімде:</w:t>
      </w:r>
    </w:p>
    <w:bookmarkEnd w:id="324"/>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p>
      <w:pPr>
        <w:spacing w:after="0"/>
        <w:ind w:left="0"/>
        <w:jc w:val="both"/>
      </w:pPr>
      <w:r>
        <w:rPr>
          <w:rFonts w:ascii="Times New Roman"/>
          <w:b w:val="false"/>
          <w:i w:val="false"/>
          <w:color w:val="000000"/>
          <w:sz w:val="28"/>
        </w:rPr>
        <w:t>
      Салық кодексінің 722-бабы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I A жолында шот-фактура жазып берілген,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5) 300.00.001 II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8) 300.00.003 А жолында Салық кодексінің 383 және 384-баптарында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xml:space="preserve">
      9) 300.00.003 В жолында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xml:space="preserve">
      10) 300.00.004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xml:space="preserve">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жағдайда,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13) 300.00.006 I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xml:space="preserve">
      16) салық төлеуші дербес айқындайтын 300.00.009 жолында Салық кодексінің </w:t>
      </w:r>
      <w:r>
        <w:rPr>
          <w:rFonts w:ascii="Times New Roman"/>
          <w:b w:val="false"/>
          <w:i w:val="false"/>
          <w:color w:val="000000"/>
          <w:sz w:val="28"/>
        </w:rPr>
        <w:t>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409-баптарына</w:t>
      </w:r>
      <w:r>
        <w:rPr>
          <w:rFonts w:ascii="Times New Roman"/>
          <w:b w:val="false"/>
          <w:i w:val="false"/>
          <w:color w:val="000000"/>
          <w:sz w:val="28"/>
        </w:rPr>
        <w:t xml:space="preserve">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427 және 428-баптарына сәйкес есепке жатқызу әдісімен төленген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bookmarkStart w:name="z345" w:id="325"/>
    <w:p>
      <w:pPr>
        <w:spacing w:after="0"/>
        <w:ind w:left="0"/>
        <w:jc w:val="both"/>
      </w:pPr>
      <w:r>
        <w:rPr>
          <w:rFonts w:ascii="Times New Roman"/>
          <w:b w:val="false"/>
          <w:i w:val="false"/>
          <w:color w:val="000000"/>
          <w:sz w:val="28"/>
        </w:rPr>
        <w:t>
      16.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bookmarkEnd w:id="325"/>
    <w:p>
      <w:pPr>
        <w:spacing w:after="0"/>
        <w:ind w:left="0"/>
        <w:jc w:val="both"/>
      </w:pPr>
      <w:r>
        <w:rPr>
          <w:rFonts w:ascii="Times New Roman"/>
          <w:b w:val="false"/>
          <w:i w:val="false"/>
          <w:color w:val="000000"/>
          <w:sz w:val="28"/>
        </w:rPr>
        <w:t xml:space="preserve">
      "Есепке жатқызылатын ҚҚС сомасы" деген бөлімде: </w:t>
      </w:r>
    </w:p>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w:t>
      </w:r>
    </w:p>
    <w:p>
      <w:pPr>
        <w:spacing w:after="0"/>
        <w:ind w:left="0"/>
        <w:jc w:val="both"/>
      </w:pPr>
      <w:r>
        <w:rPr>
          <w:rFonts w:ascii="Times New Roman"/>
          <w:b w:val="false"/>
          <w:i w:val="false"/>
          <w:color w:val="000000"/>
          <w:sz w:val="28"/>
        </w:rPr>
        <w:t>
      3) 300.00.013 I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4) 300.00.013 I В жолында 300.00.013 I А жолында көрсетілген айналым бойынша ҚҚС жалпы сомасы көрсетіледі;</w:t>
      </w:r>
    </w:p>
    <w:p>
      <w:pPr>
        <w:spacing w:after="0"/>
        <w:ind w:left="0"/>
        <w:jc w:val="both"/>
      </w:pPr>
      <w:r>
        <w:rPr>
          <w:rFonts w:ascii="Times New Roman"/>
          <w:b w:val="false"/>
          <w:i w:val="false"/>
          <w:color w:val="000000"/>
          <w:sz w:val="28"/>
        </w:rPr>
        <w:t>
      5) 300.00.013 II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p>
      <w:pPr>
        <w:spacing w:after="0"/>
        <w:ind w:left="0"/>
        <w:jc w:val="both"/>
      </w:pPr>
      <w:r>
        <w:rPr>
          <w:rFonts w:ascii="Times New Roman"/>
          <w:b w:val="false"/>
          <w:i w:val="false"/>
          <w:color w:val="000000"/>
          <w:sz w:val="28"/>
        </w:rPr>
        <w:t xml:space="preserve">
      7) 300.00.014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300.05.G000001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300.05.M000001 жолында көрсетілген сома көшіріледі;</w:t>
      </w:r>
    </w:p>
    <w:p>
      <w:pPr>
        <w:spacing w:after="0"/>
        <w:ind w:left="0"/>
        <w:jc w:val="both"/>
      </w:pPr>
      <w:r>
        <w:rPr>
          <w:rFonts w:ascii="Times New Roman"/>
          <w:b w:val="false"/>
          <w:i w:val="false"/>
          <w:color w:val="000000"/>
          <w:sz w:val="28"/>
        </w:rPr>
        <w:t xml:space="preserve">
      9) 300.00.015 жолында ҚҚС сатып алынған тауарлар, жұмыстар, қызмет көрсетулер бойынша айналым сомасы, сондай-ақ ҚҚС сатып алынған, бірақ Салық кодексінің </w:t>
      </w:r>
      <w:r>
        <w:rPr>
          <w:rFonts w:ascii="Times New Roman"/>
          <w:b w:val="false"/>
          <w:i w:val="false"/>
          <w:color w:val="000000"/>
          <w:sz w:val="28"/>
        </w:rPr>
        <w:t>402</w:t>
      </w:r>
      <w:r>
        <w:rPr>
          <w:rFonts w:ascii="Times New Roman"/>
          <w:b w:val="false"/>
          <w:i w:val="false"/>
          <w:color w:val="000000"/>
          <w:sz w:val="28"/>
        </w:rPr>
        <w:t xml:space="preserve"> және </w:t>
      </w:r>
      <w:r>
        <w:rPr>
          <w:rFonts w:ascii="Times New Roman"/>
          <w:b w:val="false"/>
          <w:i w:val="false"/>
          <w:color w:val="000000"/>
          <w:sz w:val="28"/>
        </w:rPr>
        <w:t>403-баптарына</w:t>
      </w:r>
      <w:r>
        <w:rPr>
          <w:rFonts w:ascii="Times New Roman"/>
          <w:b w:val="false"/>
          <w:i w:val="false"/>
          <w:color w:val="000000"/>
          <w:sz w:val="28"/>
        </w:rPr>
        <w:t xml:space="preserve">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p>
      <w:pPr>
        <w:spacing w:after="0"/>
        <w:ind w:left="0"/>
        <w:jc w:val="both"/>
      </w:pPr>
      <w:r>
        <w:rPr>
          <w:rFonts w:ascii="Times New Roman"/>
          <w:b w:val="false"/>
          <w:i w:val="false"/>
          <w:color w:val="000000"/>
          <w:sz w:val="28"/>
        </w:rPr>
        <w:t xml:space="preserve">
      10) 300.00.016 I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w:t>
      </w:r>
      <w:r>
        <w:rPr>
          <w:rFonts w:ascii="Times New Roman"/>
          <w:b w:val="false"/>
          <w:i w:val="false"/>
          <w:color w:val="000000"/>
          <w:sz w:val="28"/>
        </w:rPr>
        <w:t>385-бабына</w:t>
      </w:r>
      <w:r>
        <w:rPr>
          <w:rFonts w:ascii="Times New Roman"/>
          <w:b w:val="false"/>
          <w:i w:val="false"/>
          <w:color w:val="000000"/>
          <w:sz w:val="28"/>
        </w:rPr>
        <w:t xml:space="preserve"> сәйкес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11)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xml:space="preserve">
      12) 300.00.016 II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444-бабына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401-бабының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анықталған (анықталатын) мәліметтер негізінде толтырылады;</w:t>
      </w:r>
    </w:p>
    <w:p>
      <w:pPr>
        <w:spacing w:after="0"/>
        <w:ind w:left="0"/>
        <w:jc w:val="both"/>
      </w:pPr>
      <w:r>
        <w:rPr>
          <w:rFonts w:ascii="Times New Roman"/>
          <w:b w:val="false"/>
          <w:i w:val="false"/>
          <w:color w:val="000000"/>
          <w:sz w:val="28"/>
        </w:rPr>
        <w:t xml:space="preserve">
      13)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456-бабының </w:t>
      </w:r>
      <w:r>
        <w:rPr>
          <w:rFonts w:ascii="Times New Roman"/>
          <w:b w:val="false"/>
          <w:i w:val="false"/>
          <w:color w:val="000000"/>
          <w:sz w:val="28"/>
        </w:rPr>
        <w:t>6-тармағына</w:t>
      </w:r>
      <w:r>
        <w:rPr>
          <w:rFonts w:ascii="Times New Roman"/>
          <w:b w:val="false"/>
          <w:i w:val="false"/>
          <w:color w:val="000000"/>
          <w:sz w:val="28"/>
        </w:rPr>
        <w:t xml:space="preserve"> сәйкес, импортқа қосылған құн салығы осы салық кезеңде есепке алуға жатады Салық кодексінің 401-бабының 2-тармағына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p>
      <w:pPr>
        <w:spacing w:after="0"/>
        <w:ind w:left="0"/>
        <w:jc w:val="both"/>
      </w:pPr>
      <w:r>
        <w:rPr>
          <w:rFonts w:ascii="Times New Roman"/>
          <w:b w:val="false"/>
          <w:i w:val="false"/>
          <w:color w:val="000000"/>
          <w:sz w:val="28"/>
        </w:rPr>
        <w:t xml:space="preserve">
      14) 300.00.017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xml:space="preserve">
      15) 300.00.018 жолында Салық кодексінің 49-бабының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16)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17)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18)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19) 300.00.021 жолында 300.00.013 А, 300.00.014 А, 300.00.015, 300.00.016 I А, 300.00.016 II А, 300.00.017, 300.00.020 А және 300.00.029 А жолдарының айқындалатын (300.00.013 А + 300.00.014 А + 300.00.015 + 300.00.016 I А + 300.00.016 II А + 300.00.017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xml:space="preserve">
      20) 300.00.022 жолында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21)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300.00.020 В, 300.00.022 жолдарының сомасы (300.00.013 В + 300.00.014 В + 300.00.016 I В + 300.00.016 II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22)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p>
      <w:pPr>
        <w:spacing w:after="0"/>
        <w:ind w:left="0"/>
        <w:jc w:val="both"/>
      </w:pPr>
      <w:r>
        <w:rPr>
          <w:rFonts w:ascii="Times New Roman"/>
          <w:b w:val="false"/>
          <w:i w:val="false"/>
          <w:color w:val="000000"/>
          <w:sz w:val="28"/>
        </w:rPr>
        <w:t xml:space="preserve">
      Салық кодексінің 407-бабының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396-бабының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p>
      <w:pPr>
        <w:spacing w:after="0"/>
        <w:ind w:left="0"/>
        <w:jc w:val="both"/>
      </w:pPr>
      <w:r>
        <w:rPr>
          <w:rFonts w:ascii="Times New Roman"/>
          <w:b w:val="false"/>
          <w:i w:val="false"/>
          <w:color w:val="000000"/>
          <w:sz w:val="28"/>
        </w:rPr>
        <w:t>
      23) 300.00.024 I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p>
      <w:pPr>
        <w:spacing w:after="0"/>
        <w:ind w:left="0"/>
        <w:jc w:val="both"/>
      </w:pPr>
      <w:r>
        <w:rPr>
          <w:rFonts w:ascii="Times New Roman"/>
          <w:b w:val="false"/>
          <w:i w:val="false"/>
          <w:color w:val="000000"/>
          <w:sz w:val="28"/>
        </w:rPr>
        <w:t>
      24) 300.00.024 II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III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26)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IV жолдарынан тұрады, қолданатын ҚҚС есепке жатқызу әдісіне байланысты 300.00.025 І, 300.00.025 ІІ, 300.00.025 ІІІ жолдардың бірі толтыруға жатады, сондай-ақ 300.00.025 IV жол Салық кодексінің 411-бабының ережелері қолданылған кезде қосымша толтырылады;</w:t>
      </w:r>
    </w:p>
    <w:p>
      <w:pPr>
        <w:spacing w:after="0"/>
        <w:ind w:left="0"/>
        <w:jc w:val="both"/>
      </w:pPr>
      <w:r>
        <w:rPr>
          <w:rFonts w:ascii="Times New Roman"/>
          <w:b w:val="false"/>
          <w:i w:val="false"/>
          <w:color w:val="000000"/>
          <w:sz w:val="28"/>
        </w:rPr>
        <w:t>
      27)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28)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29) 300.00.025 ІІІ В жолында ((300.00.024 I x 300.00.09) + 300.00.024 III x 300.00.007) + 300.00.024 II)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30) 300.00.025 IV В жолында (300.00.012 – 300.00.025 I – 300.00.027 I- 300.00.029 В) х 70% немесе (300.00.012 – 300.00.025 II – 300.00.027 I – 300.00.029 В) х 70% немесе (300.00.012 – 300.00.025 III – 300.00.027 I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31) 300.00.026 жолында Салық кодексінің ережелеріне сәйкес есептелген ҚҚС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32) 300.00.026 I жолында (300.00.023 – 300.00.025 I) формуласы бойынша айқындалатын, пропорционалды әдістері қолданылған кезде ҚҚС рұқсат етілмеген есепке жатқызу сомасы көрсетіледі;</w:t>
      </w:r>
    </w:p>
    <w:p>
      <w:pPr>
        <w:spacing w:after="0"/>
        <w:ind w:left="0"/>
        <w:jc w:val="both"/>
      </w:pPr>
      <w:r>
        <w:rPr>
          <w:rFonts w:ascii="Times New Roman"/>
          <w:b w:val="false"/>
          <w:i w:val="false"/>
          <w:color w:val="000000"/>
          <w:sz w:val="28"/>
        </w:rPr>
        <w:t>
      33) 300.00.026 II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34) 300.00.026 IIІ жолында (300.00.024 – 300.00.025 IIІ)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p>
      <w:pPr>
        <w:spacing w:after="0"/>
        <w:ind w:left="0"/>
        <w:jc w:val="both"/>
      </w:pPr>
      <w:r>
        <w:rPr>
          <w:rFonts w:ascii="Times New Roman"/>
          <w:b w:val="false"/>
          <w:i w:val="false"/>
          <w:color w:val="000000"/>
          <w:sz w:val="28"/>
        </w:rPr>
        <w:t>
      35) 300.00.027 жолында Есепке жатқызылатын ҚҚС сомасының салық кезеңі үшін есепке жазылған салық сомасынан асып кету сомасы көрсетіледі. Жол 300.00.027 I және 300.00.007 II жолдарынан тұрады;</w:t>
      </w:r>
    </w:p>
    <w:p>
      <w:pPr>
        <w:spacing w:after="0"/>
        <w:ind w:left="0"/>
        <w:jc w:val="both"/>
      </w:pPr>
      <w:r>
        <w:rPr>
          <w:rFonts w:ascii="Times New Roman"/>
          <w:b w:val="false"/>
          <w:i w:val="false"/>
          <w:color w:val="000000"/>
          <w:sz w:val="28"/>
        </w:rPr>
        <w:t>
      36) 300.00.027 I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411-бабында көзделген салық төлеушілер толтырады;</w:t>
      </w:r>
    </w:p>
    <w:p>
      <w:pPr>
        <w:spacing w:after="0"/>
        <w:ind w:left="0"/>
        <w:jc w:val="both"/>
      </w:pPr>
      <w:r>
        <w:rPr>
          <w:rFonts w:ascii="Times New Roman"/>
          <w:b w:val="false"/>
          <w:i w:val="false"/>
          <w:color w:val="000000"/>
          <w:sz w:val="28"/>
        </w:rPr>
        <w:t>
      37) 300.00.027 II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xml:space="preserve">
      38)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шарттарды орындайтын ҚҚС төлеушілер толтырмайды. Бұл жолға 300.01.008 жолында көрсетілген сома көшіріледі;</w:t>
      </w:r>
    </w:p>
    <w:p>
      <w:pPr>
        <w:spacing w:after="0"/>
        <w:ind w:left="0"/>
        <w:jc w:val="both"/>
      </w:pPr>
      <w:r>
        <w:rPr>
          <w:rFonts w:ascii="Times New Roman"/>
          <w:b w:val="false"/>
          <w:i w:val="false"/>
          <w:color w:val="000000"/>
          <w:sz w:val="28"/>
        </w:rPr>
        <w:t xml:space="preserve">
      39) 300.00.029 А жолында 300.00.020 А жолында көрсетілген импортталатын тауарлар бойынша құнды қоспағанда,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40)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bookmarkStart w:name="z346" w:id="326"/>
    <w:p>
      <w:pPr>
        <w:spacing w:after="0"/>
        <w:ind w:left="0"/>
        <w:jc w:val="both"/>
      </w:pPr>
      <w:r>
        <w:rPr>
          <w:rFonts w:ascii="Times New Roman"/>
          <w:b w:val="false"/>
          <w:i w:val="false"/>
          <w:color w:val="000000"/>
          <w:sz w:val="28"/>
        </w:rPr>
        <w:t>
      17. "Салық кезеңі үшін ҚҚС бойынша есептер" деген бөлімде:</w:t>
      </w:r>
    </w:p>
    <w:bookmarkEnd w:id="326"/>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300.00.012, 300.00.025 I, 300.00.029 В және 300.00.025 IV (300.00.012 – 300.00.025 I – 300.00.029 В – 300.00.025 IV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III, 300.00.029 В және 300.00.025 IV (300.00.012 – 300.00.025 III – 300.00.029 В - 300.00.025 IV) жолдарының айырмасы ретінде айқындалады;</w:t>
      </w:r>
    </w:p>
    <w:p>
      <w:pPr>
        <w:spacing w:after="0"/>
        <w:ind w:left="0"/>
        <w:jc w:val="both"/>
      </w:pPr>
      <w:r>
        <w:rPr>
          <w:rFonts w:ascii="Times New Roman"/>
          <w:b w:val="false"/>
          <w:i w:val="false"/>
          <w:color w:val="000000"/>
          <w:sz w:val="28"/>
        </w:rPr>
        <w:t>
      2) 3 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III + 300.00.029 В – 300.00.012) формуласы бойынша айқындалады;</w:t>
      </w:r>
    </w:p>
    <w:p>
      <w:pPr>
        <w:spacing w:after="0"/>
        <w:ind w:left="0"/>
        <w:jc w:val="both"/>
      </w:pPr>
      <w:r>
        <w:rPr>
          <w:rFonts w:ascii="Times New Roman"/>
          <w:b w:val="false"/>
          <w:i w:val="false"/>
          <w:color w:val="000000"/>
          <w:sz w:val="28"/>
        </w:rPr>
        <w:t xml:space="preserve">
      3) 300.00.031 жолында Салық кодексінің </w:t>
      </w:r>
      <w:r>
        <w:rPr>
          <w:rFonts w:ascii="Times New Roman"/>
          <w:b w:val="false"/>
          <w:i w:val="false"/>
          <w:color w:val="000000"/>
          <w:sz w:val="28"/>
        </w:rPr>
        <w:t>369-бабының</w:t>
      </w:r>
      <w:r>
        <w:rPr>
          <w:rFonts w:ascii="Times New Roman"/>
          <w:b w:val="false"/>
          <w:i w:val="false"/>
          <w:color w:val="000000"/>
          <w:sz w:val="28"/>
        </w:rPr>
        <w:t xml:space="preserve"> 1-тармағы 3) тармақшасында көрсетілген талаптар орындалғаннан кейін қалыптасқан ҚҚС сомасын азайту көрсетіледі. Аталған жол Салық кодексінің 429-бабының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асып кеткен ҚҚС есептен шығарған жағдайда толтырылады.</w:t>
      </w:r>
    </w:p>
    <w:p>
      <w:pPr>
        <w:spacing w:after="0"/>
        <w:ind w:left="0"/>
        <w:jc w:val="both"/>
      </w:pPr>
      <w:r>
        <w:rPr>
          <w:rFonts w:ascii="Times New Roman"/>
          <w:b w:val="false"/>
          <w:i w:val="false"/>
          <w:color w:val="000000"/>
          <w:sz w:val="28"/>
        </w:rPr>
        <w:t>
      18. "ҚҚС асып кеткен сомасын қайтару туралы талап" деген бөлімде:</w:t>
      </w:r>
    </w:p>
    <w:p>
      <w:pPr>
        <w:spacing w:after="0"/>
        <w:ind w:left="0"/>
        <w:jc w:val="both"/>
      </w:pPr>
      <w:r>
        <w:rPr>
          <w:rFonts w:ascii="Times New Roman"/>
          <w:b w:val="false"/>
          <w:i w:val="false"/>
          <w:color w:val="000000"/>
          <w:sz w:val="28"/>
        </w:rPr>
        <w:t>
      1) 3 00.00.032 жолында Салық кодексінің 429-бабына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431-бабы 3-тармағында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xml:space="preserve">
      2) 300.00.032 І жолындағы торкөз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бақылау шотын пайдаланатын салық төлеушімен белгіленеді;</w:t>
      </w:r>
    </w:p>
    <w:p>
      <w:pPr>
        <w:spacing w:after="0"/>
        <w:ind w:left="0"/>
        <w:jc w:val="both"/>
      </w:pPr>
      <w:r>
        <w:rPr>
          <w:rFonts w:ascii="Times New Roman"/>
          <w:b w:val="false"/>
          <w:i w:val="false"/>
          <w:color w:val="000000"/>
          <w:sz w:val="28"/>
        </w:rPr>
        <w:t xml:space="preserve">
      3) 300.00.032 ІІ жолындағы торкөз егер салық төлеушіде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тәртіпте қайтаруға жататын ҚҚС асып кетуі болған жағдайда белгіленеді;</w:t>
      </w:r>
    </w:p>
    <w:p>
      <w:pPr>
        <w:spacing w:after="0"/>
        <w:ind w:left="0"/>
        <w:jc w:val="both"/>
      </w:pPr>
      <w:r>
        <w:rPr>
          <w:rFonts w:ascii="Times New Roman"/>
          <w:b w:val="false"/>
          <w:i w:val="false"/>
          <w:color w:val="000000"/>
          <w:sz w:val="28"/>
        </w:rPr>
        <w:t>
      4) 300.00.032 IІІ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bookmarkStart w:name="z347" w:id="327"/>
    <w:p>
      <w:pPr>
        <w:spacing w:after="0"/>
        <w:ind w:left="0"/>
        <w:jc w:val="both"/>
      </w:pPr>
      <w:r>
        <w:rPr>
          <w:rFonts w:ascii="Times New Roman"/>
          <w:b w:val="false"/>
          <w:i w:val="false"/>
          <w:color w:val="000000"/>
          <w:sz w:val="28"/>
        </w:rPr>
        <w:t>
      19. "Салық төлеушінің жауапкершілігі" деген бөлімде:</w:t>
      </w:r>
    </w:p>
    <w:bookmarkEnd w:id="327"/>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p>
      <w:pPr>
        <w:spacing w:after="0"/>
        <w:ind w:left="0"/>
        <w:jc w:val="both"/>
      </w:pPr>
      <w:r>
        <w:rPr>
          <w:rFonts w:ascii="Times New Roman"/>
          <w:b w:val="false"/>
          <w:i w:val="false"/>
          <w:color w:val="000000"/>
          <w:sz w:val="28"/>
        </w:rPr>
        <w:t xml:space="preserve">
      2) декларация тапсырылған күні – мемлекеттік кірістер органына декларация табыс етілген күн; </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күні; </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bookmarkStart w:name="z348" w:id="328"/>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bookmarkEnd w:id="328"/>
    <w:bookmarkStart w:name="z349" w:id="329"/>
    <w:p>
      <w:pPr>
        <w:spacing w:after="0"/>
        <w:ind w:left="0"/>
        <w:jc w:val="both"/>
      </w:pPr>
      <w:r>
        <w:rPr>
          <w:rFonts w:ascii="Times New Roman"/>
          <w:b w:val="false"/>
          <w:i w:val="false"/>
          <w:color w:val="000000"/>
          <w:sz w:val="28"/>
        </w:rPr>
        <w:t>
      20.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bookmarkEnd w:id="329"/>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bookmarkStart w:name="z350" w:id="330"/>
    <w:p>
      <w:pPr>
        <w:spacing w:after="0"/>
        <w:ind w:left="0"/>
        <w:jc w:val="both"/>
      </w:pPr>
      <w:r>
        <w:rPr>
          <w:rFonts w:ascii="Times New Roman"/>
          <w:b w:val="false"/>
          <w:i w:val="false"/>
          <w:color w:val="000000"/>
          <w:sz w:val="28"/>
        </w:rPr>
        <w:t>
      21. "Нөлдік мөлшерлеме бойынша салық салынатын өткізу бойынша айналым" бөлімінде Салық кодексінің 44 және 50-тарауларына сәйкес нөлдік мөлшерлеме бойынша салық салынатын айналымдар көрсетіледі.</w:t>
      </w:r>
    </w:p>
    <w:bookmarkEnd w:id="330"/>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xml:space="preserve">
      1) 300.01.001В жолында тауарларды экспортқа өткізу бойынша айналым көрсетіледі. Аталған жол 300.01.001 І В, 300.01.001 II В, 300.01.001 III В, 300.01.001 IV В, 300.01.001 V В жолдарын қамтиды; </w:t>
      </w:r>
    </w:p>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III В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IV В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xml:space="preserve">
      7) 300.01.002 В жолында халықаралық тасымалдау бойынша қызметтерді өткізу бойынша айналым көрсетіледі; </w:t>
      </w:r>
    </w:p>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I В жолынан бастап 300.01.003 V В дейінгі жолдар қамтылады;</w:t>
      </w:r>
    </w:p>
    <w:p>
      <w:pPr>
        <w:spacing w:after="0"/>
        <w:ind w:left="0"/>
        <w:jc w:val="both"/>
      </w:pPr>
      <w:r>
        <w:rPr>
          <w:rFonts w:ascii="Times New Roman"/>
          <w:b w:val="false"/>
          <w:i w:val="false"/>
          <w:color w:val="000000"/>
          <w:sz w:val="28"/>
        </w:rPr>
        <w:t>
      9) 300.01.003 І, 300.01.003 II, 300.01.003 III, 300.01.003 IV В, 300.01.003 V жолдарында өткізу бойынша айналымға нөлдік мөлшерлеме бойынша ҚҚС салынатын Салық кодексінің ережелері көрсетіледі;</w:t>
      </w:r>
    </w:p>
    <w:p>
      <w:pPr>
        <w:spacing w:after="0"/>
        <w:ind w:left="0"/>
        <w:jc w:val="both"/>
      </w:pPr>
      <w:r>
        <w:rPr>
          <w:rFonts w:ascii="Times New Roman"/>
          <w:b w:val="false"/>
          <w:i w:val="false"/>
          <w:color w:val="000000"/>
          <w:sz w:val="28"/>
        </w:rPr>
        <w:t>
      10) 300.01.003 І В, 300.01.003 II В, 300.01.003 III В, 300.01.003 IV В, 300.01.003 V В жолдарында нөлдік мөлшерлеме бойынша салық салынатын айналымның сомасы көрсетіледі;</w:t>
      </w:r>
    </w:p>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bookmarkStart w:name="z351" w:id="331"/>
    <w:p>
      <w:pPr>
        <w:spacing w:after="0"/>
        <w:ind w:left="0"/>
        <w:jc w:val="both"/>
      </w:pPr>
      <w:r>
        <w:rPr>
          <w:rFonts w:ascii="Times New Roman"/>
          <w:b w:val="false"/>
          <w:i w:val="false"/>
          <w:color w:val="000000"/>
          <w:sz w:val="28"/>
        </w:rPr>
        <w:t xml:space="preserve">
      22.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 орындалатын ҚҚС төлеушілер толтырмайды.</w:t>
      </w:r>
    </w:p>
    <w:bookmarkEnd w:id="331"/>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xml:space="preserve">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 </w:t>
      </w:r>
    </w:p>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p>
      <w:pPr>
        <w:spacing w:after="0"/>
        <w:ind w:left="0"/>
        <w:jc w:val="both"/>
      </w:pPr>
      <w:r>
        <w:rPr>
          <w:rFonts w:ascii="Times New Roman"/>
          <w:b w:val="false"/>
          <w:i w:val="false"/>
          <w:color w:val="000000"/>
          <w:sz w:val="28"/>
        </w:rPr>
        <w:t>
      300.01.004В жолының сомасы 300.00.002 жолына көшіріледі.</w:t>
      </w:r>
    </w:p>
    <w:p>
      <w:pPr>
        <w:spacing w:after="0"/>
        <w:ind w:left="0"/>
        <w:jc w:val="both"/>
      </w:pPr>
      <w:r>
        <w:rPr>
          <w:rFonts w:ascii="Times New Roman"/>
          <w:b w:val="false"/>
          <w:i w:val="false"/>
          <w:color w:val="000000"/>
          <w:sz w:val="28"/>
        </w:rPr>
        <w:t>
      300.01.008В жолының сомасы 300.00.028 жолына көшіріледі.</w:t>
      </w:r>
    </w:p>
    <w:bookmarkStart w:name="z352" w:id="332"/>
    <w:p>
      <w:pPr>
        <w:spacing w:after="0"/>
        <w:ind w:left="0"/>
        <w:jc w:val="left"/>
      </w:pPr>
      <w:r>
        <w:rPr>
          <w:rFonts w:ascii="Times New Roman"/>
          <w:b/>
          <w:i w:val="false"/>
          <w:color w:val="000000"/>
        </w:rPr>
        <w:t xml:space="preserve"> 4-тарау. Қосылған құн салығынан босатылған тауарларды, жұмыстарды, қызметтерді өткізу және олардың импорты бойынша айналымдар – 300.02-нысанын толтыру бойынша түсіндірме</w:t>
      </w:r>
    </w:p>
    <w:bookmarkEnd w:id="332"/>
    <w:bookmarkStart w:name="z353" w:id="333"/>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50-тарауына</w:t>
      </w:r>
      <w:r>
        <w:rPr>
          <w:rFonts w:ascii="Times New Roman"/>
          <w:b w:val="false"/>
          <w:i w:val="false"/>
          <w:color w:val="000000"/>
          <w:sz w:val="28"/>
        </w:rPr>
        <w:t xml:space="preserve"> сәйкес ҚҚС босатылған тауарларды, жұмыстарды, қызметтерді өткізу және олардың импорты бойынша айналымдарды егжей-тегжейлі көрсетуге арналған.</w:t>
      </w:r>
    </w:p>
    <w:bookmarkEnd w:id="333"/>
    <w:bookmarkStart w:name="z354" w:id="334"/>
    <w:p>
      <w:pPr>
        <w:spacing w:after="0"/>
        <w:ind w:left="0"/>
        <w:jc w:val="both"/>
      </w:pPr>
      <w:r>
        <w:rPr>
          <w:rFonts w:ascii="Times New Roman"/>
          <w:b w:val="false"/>
          <w:i w:val="false"/>
          <w:color w:val="000000"/>
          <w:sz w:val="28"/>
        </w:rPr>
        <w:t>
      24.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bookmarkEnd w:id="334"/>
    <w:bookmarkStart w:name="z355" w:id="335"/>
    <w:p>
      <w:pPr>
        <w:spacing w:after="0"/>
        <w:ind w:left="0"/>
        <w:jc w:val="both"/>
      </w:pPr>
      <w:r>
        <w:rPr>
          <w:rFonts w:ascii="Times New Roman"/>
          <w:b w:val="false"/>
          <w:i w:val="false"/>
          <w:color w:val="000000"/>
          <w:sz w:val="28"/>
        </w:rPr>
        <w:t>
      25. "ҚҚС босатылған өткізу бойынша айналымдар" деген бөлімде:</w:t>
      </w:r>
    </w:p>
    <w:bookmarkEnd w:id="335"/>
    <w:p>
      <w:pPr>
        <w:spacing w:after="0"/>
        <w:ind w:left="0"/>
        <w:jc w:val="both"/>
      </w:pPr>
      <w:r>
        <w:rPr>
          <w:rFonts w:ascii="Times New Roman"/>
          <w:b w:val="false"/>
          <w:i w:val="false"/>
          <w:color w:val="000000"/>
          <w:sz w:val="28"/>
        </w:rPr>
        <w:t xml:space="preserve">
      1) 300.02.001 В жолында Салық кодексінің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тауарларды, жұмыстарды, қызметтерді өткізу бойынша айналымдар сомасы көрсетіледі және 300.02.001 I В, 300.02.001 II В, 300.02.001 III В, 300.02.001 IV В және 300.02.001 V В жолдарының сомасы ретінде айқындалады. Аталған жолда 300.02.001 I жолынан бастап 300.02.001 V дейінгі жолдар қамтылады;</w:t>
      </w:r>
    </w:p>
    <w:p>
      <w:pPr>
        <w:spacing w:after="0"/>
        <w:ind w:left="0"/>
        <w:jc w:val="both"/>
      </w:pPr>
      <w:r>
        <w:rPr>
          <w:rFonts w:ascii="Times New Roman"/>
          <w:b w:val="false"/>
          <w:i w:val="false"/>
          <w:color w:val="000000"/>
          <w:sz w:val="28"/>
        </w:rPr>
        <w:t>
      2) 300.02.001 I, 300.02.001 II, 300.02.001 III, 300.02.001 IV және 300.02.001 V жолдарында өткізу бойынша айналым ҚҚС босатылатын, Салық кодексінің ережелері көрсетіледі;</w:t>
      </w:r>
    </w:p>
    <w:p>
      <w:pPr>
        <w:spacing w:after="0"/>
        <w:ind w:left="0"/>
        <w:jc w:val="both"/>
      </w:pPr>
      <w:r>
        <w:rPr>
          <w:rFonts w:ascii="Times New Roman"/>
          <w:b w:val="false"/>
          <w:i w:val="false"/>
          <w:color w:val="000000"/>
          <w:sz w:val="28"/>
        </w:rPr>
        <w:t xml:space="preserve">
      3) 300.02.001 I В, 300.02.001 II В, 300.02.001 III В, 300.02.001 IV В және 300.02.001 V В жолдарында босатылған айналым сомасы көрсетіледі; </w:t>
      </w:r>
    </w:p>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p>
      <w:pPr>
        <w:spacing w:after="0"/>
        <w:ind w:left="0"/>
        <w:jc w:val="both"/>
      </w:pPr>
      <w:r>
        <w:rPr>
          <w:rFonts w:ascii="Times New Roman"/>
          <w:b w:val="false"/>
          <w:i w:val="false"/>
          <w:color w:val="000000"/>
          <w:sz w:val="28"/>
        </w:rPr>
        <w:t xml:space="preserve">
      6) 300.02.004 В жолында Салық кодексінің </w:t>
      </w:r>
      <w:r>
        <w:rPr>
          <w:rFonts w:ascii="Times New Roman"/>
          <w:b w:val="false"/>
          <w:i w:val="false"/>
          <w:color w:val="000000"/>
          <w:sz w:val="28"/>
        </w:rPr>
        <w:t>396-бабына</w:t>
      </w:r>
      <w:r>
        <w:rPr>
          <w:rFonts w:ascii="Times New Roman"/>
          <w:b w:val="false"/>
          <w:i w:val="false"/>
          <w:color w:val="000000"/>
          <w:sz w:val="28"/>
        </w:rPr>
        <w:t xml:space="preserve"> сәйкес ҚҚС босатылған жер мен тұрғын үй ғимараттары бойынша айналымдар көрсетіледі;</w:t>
      </w:r>
    </w:p>
    <w:p>
      <w:pPr>
        <w:spacing w:after="0"/>
        <w:ind w:left="0"/>
        <w:jc w:val="both"/>
      </w:pPr>
      <w:r>
        <w:rPr>
          <w:rFonts w:ascii="Times New Roman"/>
          <w:b w:val="false"/>
          <w:i w:val="false"/>
          <w:color w:val="000000"/>
          <w:sz w:val="28"/>
        </w:rPr>
        <w:t xml:space="preserve">
      7) 300.02.005 В жолында Салық кодексінің </w:t>
      </w:r>
      <w:r>
        <w:rPr>
          <w:rFonts w:ascii="Times New Roman"/>
          <w:b w:val="false"/>
          <w:i w:val="false"/>
          <w:color w:val="000000"/>
          <w:sz w:val="28"/>
        </w:rPr>
        <w:t>397-бабына</w:t>
      </w:r>
      <w:r>
        <w:rPr>
          <w:rFonts w:ascii="Times New Roman"/>
          <w:b w:val="false"/>
          <w:i w:val="false"/>
          <w:color w:val="000000"/>
          <w:sz w:val="28"/>
        </w:rPr>
        <w:t xml:space="preserve"> және "Астана халықаралық қаржы орталығы туралы" Қазақстан Республикасы Конституциялық заңынаның 6-бабының </w:t>
      </w:r>
      <w:r>
        <w:rPr>
          <w:rFonts w:ascii="Times New Roman"/>
          <w:b w:val="false"/>
          <w:i w:val="false"/>
          <w:color w:val="000000"/>
          <w:sz w:val="28"/>
        </w:rPr>
        <w:t>8-2 тармағына</w:t>
      </w:r>
      <w:r>
        <w:rPr>
          <w:rFonts w:ascii="Times New Roman"/>
          <w:b w:val="false"/>
          <w:i w:val="false"/>
          <w:color w:val="000000"/>
          <w:sz w:val="28"/>
        </w:rPr>
        <w:t xml:space="preserve"> сәйкес ҚҚС босатылған қаржылық операцияларды өткізу бойынша айналымдар көрсетіледі;</w:t>
      </w:r>
    </w:p>
    <w:p>
      <w:pPr>
        <w:spacing w:after="0"/>
        <w:ind w:left="0"/>
        <w:jc w:val="both"/>
      </w:pPr>
      <w:r>
        <w:rPr>
          <w:rFonts w:ascii="Times New Roman"/>
          <w:b w:val="false"/>
          <w:i w:val="false"/>
          <w:color w:val="000000"/>
          <w:sz w:val="28"/>
        </w:rPr>
        <w:t xml:space="preserve">
      8) 300.02.006 В жолында Салық кодексінің </w:t>
      </w:r>
      <w:r>
        <w:rPr>
          <w:rFonts w:ascii="Times New Roman"/>
          <w:b w:val="false"/>
          <w:i w:val="false"/>
          <w:color w:val="000000"/>
          <w:sz w:val="28"/>
        </w:rPr>
        <w:t>398-бабына</w:t>
      </w:r>
      <w:r>
        <w:rPr>
          <w:rFonts w:ascii="Times New Roman"/>
          <w:b w:val="false"/>
          <w:i w:val="false"/>
          <w:color w:val="000000"/>
          <w:sz w:val="28"/>
        </w:rPr>
        <w:t xml:space="preserve"> сәйкес ҚҚС босатылған қаржылық лизингіне мүлікті беру бойынша айналым көрсетіледі;</w:t>
      </w:r>
    </w:p>
    <w:p>
      <w:pPr>
        <w:spacing w:after="0"/>
        <w:ind w:left="0"/>
        <w:jc w:val="both"/>
      </w:pPr>
      <w:r>
        <w:rPr>
          <w:rFonts w:ascii="Times New Roman"/>
          <w:b w:val="false"/>
          <w:i w:val="false"/>
          <w:color w:val="000000"/>
          <w:sz w:val="28"/>
        </w:rPr>
        <w:t xml:space="preserve">
      9) 300.02.007 В жолында Салық кодексі 451-бабы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bookmarkStart w:name="z356" w:id="336"/>
    <w:p>
      <w:pPr>
        <w:spacing w:after="0"/>
        <w:ind w:left="0"/>
        <w:jc w:val="both"/>
      </w:pPr>
      <w:r>
        <w:rPr>
          <w:rFonts w:ascii="Times New Roman"/>
          <w:b w:val="false"/>
          <w:i w:val="false"/>
          <w:color w:val="000000"/>
          <w:sz w:val="28"/>
        </w:rPr>
        <w:t>
      26. "ҚҚС босатылған импорт" деген бөлімде:</w:t>
      </w:r>
    </w:p>
    <w:bookmarkEnd w:id="336"/>
    <w:p>
      <w:pPr>
        <w:spacing w:after="0"/>
        <w:ind w:left="0"/>
        <w:jc w:val="both"/>
      </w:pPr>
      <w:r>
        <w:rPr>
          <w:rFonts w:ascii="Times New Roman"/>
          <w:b w:val="false"/>
          <w:i w:val="false"/>
          <w:color w:val="000000"/>
          <w:sz w:val="28"/>
        </w:rPr>
        <w:t xml:space="preserve">
      1) 300.02.010 В жолында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импорт көрсетіледі және және 300.02.010 I В, 300.02.010 II В, 300.02.010 III В, 300.02.010 IV В және 300.02.010 V В жолдарының сомасы ретінде айқындалады. Аталған жолда 300.02.010 I жолынан бастап 300.02.010 V дейінгі жолдар қамтылады; </w:t>
      </w:r>
    </w:p>
    <w:p>
      <w:pPr>
        <w:spacing w:after="0"/>
        <w:ind w:left="0"/>
        <w:jc w:val="both"/>
      </w:pPr>
      <w:r>
        <w:rPr>
          <w:rFonts w:ascii="Times New Roman"/>
          <w:b w:val="false"/>
          <w:i w:val="false"/>
          <w:color w:val="000000"/>
          <w:sz w:val="28"/>
        </w:rPr>
        <w:t>
      2) 300.02.010 I, 300.02.010 II, 300.02.010 III, 300.02.010 IV және 300.02.010 V жолдарында импорт ҚҚС босатылатын Салық кодексінің ережелері көрсетіледі;</w:t>
      </w:r>
    </w:p>
    <w:p>
      <w:pPr>
        <w:spacing w:after="0"/>
        <w:ind w:left="0"/>
        <w:jc w:val="both"/>
      </w:pPr>
      <w:r>
        <w:rPr>
          <w:rFonts w:ascii="Times New Roman"/>
          <w:b w:val="false"/>
          <w:i w:val="false"/>
          <w:color w:val="000000"/>
          <w:sz w:val="28"/>
        </w:rPr>
        <w:t>
      3) 300.02.010 I В, 300.02.010 II В, 300.02.010 III В, 300.02.010 IV В және 300.02.010 V В жолдарында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5) 300.02.012 В жолында Салық кодексінің 451-бабы 2-тармағының 2) тармақшасына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722-бабының 1-тармағына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 </w:t>
      </w:r>
    </w:p>
    <w:p>
      <w:pPr>
        <w:spacing w:after="0"/>
        <w:ind w:left="0"/>
        <w:jc w:val="both"/>
      </w:pPr>
      <w:r>
        <w:rPr>
          <w:rFonts w:ascii="Times New Roman"/>
          <w:b w:val="false"/>
          <w:i w:val="false"/>
          <w:color w:val="000000"/>
          <w:sz w:val="28"/>
        </w:rPr>
        <w:t xml:space="preserve">
      7) 300.02.014 В жолында 300.02.010 В жолдан бастап 300.02.013 В дейінгі жолдардың сомасы ретінде айқындалатын ҚҚС босатылған импорттың қорытынды сомасы көрсетіледі. </w:t>
      </w:r>
    </w:p>
    <w:p>
      <w:pPr>
        <w:spacing w:after="0"/>
        <w:ind w:left="0"/>
        <w:jc w:val="both"/>
      </w:pPr>
      <w:r>
        <w:rPr>
          <w:rFonts w:ascii="Times New Roman"/>
          <w:b w:val="false"/>
          <w:i w:val="false"/>
          <w:color w:val="000000"/>
          <w:sz w:val="28"/>
        </w:rPr>
        <w:t>
      300.02.009 В жолының сомасы 300.00.005 жолына көшіріледі.</w:t>
      </w:r>
    </w:p>
    <w:p>
      <w:pPr>
        <w:spacing w:after="0"/>
        <w:ind w:left="0"/>
        <w:jc w:val="both"/>
      </w:pPr>
      <w:r>
        <w:rPr>
          <w:rFonts w:ascii="Times New Roman"/>
          <w:b w:val="false"/>
          <w:i w:val="false"/>
          <w:color w:val="000000"/>
          <w:sz w:val="28"/>
        </w:rPr>
        <w:t>
      300.02.0014 В жолының сомасы 300.00.017 жолына көшіріледі.</w:t>
      </w:r>
    </w:p>
    <w:bookmarkStart w:name="z357" w:id="337"/>
    <w:p>
      <w:pPr>
        <w:spacing w:after="0"/>
        <w:ind w:left="0"/>
        <w:jc w:val="left"/>
      </w:pPr>
      <w:r>
        <w:rPr>
          <w:rFonts w:ascii="Times New Roman"/>
          <w:b/>
          <w:i w:val="false"/>
          <w:color w:val="000000"/>
        </w:rPr>
        <w:t xml:space="preserve"> 5-тарау. Қосылған құн салығын төлеу мерзімі өзгертілген тауарлар импорты – 300.03-нысанын толтыру бойынша түсіндірме</w:t>
      </w:r>
    </w:p>
    <w:bookmarkEnd w:id="337"/>
    <w:bookmarkStart w:name="z358" w:id="338"/>
    <w:p>
      <w:pPr>
        <w:spacing w:after="0"/>
        <w:ind w:left="0"/>
        <w:jc w:val="both"/>
      </w:pPr>
      <w:r>
        <w:rPr>
          <w:rFonts w:ascii="Times New Roman"/>
          <w:b w:val="false"/>
          <w:i w:val="false"/>
          <w:color w:val="000000"/>
          <w:sz w:val="28"/>
        </w:rPr>
        <w:t xml:space="preserve">
      27. Бұл нысан Салық кодексінің 49-бабы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тауарлар импорты жүзеге асырылған және ҚҚС төлеу мерзімі өзгертілген салық кезеңі үшін декларация жасау кезінде де толтырылады.</w:t>
      </w:r>
    </w:p>
    <w:bookmarkEnd w:id="338"/>
    <w:bookmarkStart w:name="z359" w:id="339"/>
    <w:p>
      <w:pPr>
        <w:spacing w:after="0"/>
        <w:ind w:left="0"/>
        <w:jc w:val="both"/>
      </w:pPr>
      <w:r>
        <w:rPr>
          <w:rFonts w:ascii="Times New Roman"/>
          <w:b w:val="false"/>
          <w:i w:val="false"/>
          <w:color w:val="000000"/>
          <w:sz w:val="28"/>
        </w:rPr>
        <w:t>
      28.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bookmarkEnd w:id="339"/>
    <w:bookmarkStart w:name="z360" w:id="340"/>
    <w:p>
      <w:pPr>
        <w:spacing w:after="0"/>
        <w:ind w:left="0"/>
        <w:jc w:val="both"/>
      </w:pPr>
      <w:r>
        <w:rPr>
          <w:rFonts w:ascii="Times New Roman"/>
          <w:b w:val="false"/>
          <w:i w:val="false"/>
          <w:color w:val="000000"/>
          <w:sz w:val="28"/>
        </w:rPr>
        <w:t>
      29. "ҚҚС төлеу мерзімі өзгертілген тауарлар импорты" деген бөлімде:</w:t>
      </w:r>
    </w:p>
    <w:bookmarkEnd w:id="340"/>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тауарларға арналған декларацияның анықтамалық нөмірі: </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xml:space="preserve">
      8) Е бағанының 00000001 жолының қортынды сомасы 300.00.019 жолына көшіріледі. </w:t>
      </w:r>
    </w:p>
    <w:bookmarkStart w:name="z361" w:id="341"/>
    <w:p>
      <w:pPr>
        <w:spacing w:after="0"/>
        <w:ind w:left="0"/>
        <w:jc w:val="left"/>
      </w:pPr>
      <w:r>
        <w:rPr>
          <w:rFonts w:ascii="Times New Roman"/>
          <w:b/>
          <w:i w:val="false"/>
          <w:color w:val="000000"/>
        </w:rPr>
        <w:t xml:space="preserve"> 6-тарау. Қосылған құн салығын есепке жатқызу әдісімен төленетін тауарлар импорты – 300.04-нысанын толтыру бойынша түсіндірме</w:t>
      </w:r>
    </w:p>
    <w:bookmarkEnd w:id="341"/>
    <w:bookmarkStart w:name="z362" w:id="342"/>
    <w:p>
      <w:pPr>
        <w:spacing w:after="0"/>
        <w:ind w:left="0"/>
        <w:jc w:val="both"/>
      </w:pPr>
      <w:r>
        <w:rPr>
          <w:rFonts w:ascii="Times New Roman"/>
          <w:b w:val="false"/>
          <w:i w:val="false"/>
          <w:color w:val="000000"/>
          <w:sz w:val="28"/>
        </w:rPr>
        <w:t xml:space="preserve">
      30. Аталған нысан ҚҚС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342"/>
    <w:bookmarkStart w:name="z363" w:id="343"/>
    <w:p>
      <w:pPr>
        <w:spacing w:after="0"/>
        <w:ind w:left="0"/>
        <w:jc w:val="both"/>
      </w:pPr>
      <w:r>
        <w:rPr>
          <w:rFonts w:ascii="Times New Roman"/>
          <w:b w:val="false"/>
          <w:i w:val="false"/>
          <w:color w:val="000000"/>
          <w:sz w:val="28"/>
        </w:rPr>
        <w:t>
      31.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bookmarkEnd w:id="343"/>
    <w:bookmarkStart w:name="z364" w:id="344"/>
    <w:p>
      <w:pPr>
        <w:spacing w:after="0"/>
        <w:ind w:left="0"/>
        <w:jc w:val="both"/>
      </w:pPr>
      <w:r>
        <w:rPr>
          <w:rFonts w:ascii="Times New Roman"/>
          <w:b w:val="false"/>
          <w:i w:val="false"/>
          <w:color w:val="000000"/>
          <w:sz w:val="28"/>
        </w:rPr>
        <w:t>
      32. "Есепке жатқызу әдісімен төленетін тауарлар импорты бойынша ҚҚС есептеу" деген бөлімде:</w:t>
      </w:r>
    </w:p>
    <w:bookmarkEnd w:id="344"/>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I В, 300.04.001 II В, 300.04.001 III В, 300.04.001 IV В, 300.04.001 V В, 300.04.001 VI В, 300.04.001 VII В, 300.04.001 VIII В, 300.04.001 IХ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300.04.001 Х В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xml:space="preserve">
      300.04.001 А жолының сомасы 300.00.029 А жолына көшіріледі. </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Start w:name="z365" w:id="345"/>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345"/>
    <w:bookmarkStart w:name="z366" w:id="346"/>
    <w:p>
      <w:pPr>
        <w:spacing w:after="0"/>
        <w:ind w:left="0"/>
        <w:jc w:val="both"/>
      </w:pPr>
      <w:r>
        <w:rPr>
          <w:rFonts w:ascii="Times New Roman"/>
          <w:b w:val="false"/>
          <w:i w:val="false"/>
          <w:color w:val="000000"/>
          <w:sz w:val="28"/>
        </w:rPr>
        <w:t>
      33. "Бейрезиденттен сатып алынған жұмыстар, қызметтер" деген бөлімде:</w:t>
      </w:r>
    </w:p>
    <w:bookmarkEnd w:id="34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іске асыру орын болып табылатын Қазақстан Республикасында жұмыстарды орындаған және қызмет көрсеткен бейрезиденттің Т.А.Ә. (болған кезде) немесе атауы көрсетіледі;</w:t>
      </w:r>
    </w:p>
    <w:p>
      <w:pPr>
        <w:spacing w:after="0"/>
        <w:ind w:left="0"/>
        <w:jc w:val="both"/>
      </w:pPr>
      <w:r>
        <w:rPr>
          <w:rFonts w:ascii="Times New Roman"/>
          <w:b w:val="false"/>
          <w:i w:val="false"/>
          <w:color w:val="000000"/>
          <w:sz w:val="28"/>
        </w:rPr>
        <w:t>
      3)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xml:space="preserve">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xml:space="preserve">
      4) D бағанында бейрезиденттің резиденттік еліндегі салықтық тіркеу нөмірі көрсетіледі; </w:t>
      </w:r>
    </w:p>
    <w:p>
      <w:pPr>
        <w:spacing w:after="0"/>
        <w:ind w:left="0"/>
        <w:jc w:val="both"/>
      </w:pPr>
      <w:r>
        <w:rPr>
          <w:rFonts w:ascii="Times New Roman"/>
          <w:b w:val="false"/>
          <w:i w:val="false"/>
          <w:color w:val="000000"/>
          <w:sz w:val="28"/>
        </w:rPr>
        <w:t>
      5) Е бағанында бейрезидент пен ҚҚС төлеушiлердің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көрсетілетін қызметтерді сатып алу бойынша айналымы Қағидалардың 36-тармағына сәйкес салық салынатын айналым түрлерінің коды көрсетіледі;</w:t>
      </w:r>
    </w:p>
    <w:p>
      <w:pPr>
        <w:spacing w:after="0"/>
        <w:ind w:left="0"/>
        <w:jc w:val="both"/>
      </w:pPr>
      <w:r>
        <w:rPr>
          <w:rFonts w:ascii="Times New Roman"/>
          <w:b w:val="false"/>
          <w:i w:val="false"/>
          <w:color w:val="000000"/>
          <w:sz w:val="28"/>
        </w:rPr>
        <w:t xml:space="preserve">
      7) G бағанында есепті салық кезеңінде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w:t>
      </w:r>
      <w:r>
        <w:rPr>
          <w:rFonts w:ascii="Times New Roman"/>
          <w:b w:val="false"/>
          <w:i w:val="false"/>
          <w:color w:val="000000"/>
          <w:sz w:val="28"/>
        </w:rPr>
        <w:t>382-бабына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8) Н бағанында ҚҚС G бағанында көрсетілген айналым бойынша бейрезидент үшін төленуге жататын сомасы көрсетіледі. Аталған баған G бағаны толтырылған жағдайда міндетті түрде толтырылуға жатады;</w:t>
      </w:r>
    </w:p>
    <w:p>
      <w:pPr>
        <w:spacing w:after="0"/>
        <w:ind w:left="0"/>
        <w:jc w:val="both"/>
      </w:pPr>
      <w:r>
        <w:rPr>
          <w:rFonts w:ascii="Times New Roman"/>
          <w:b w:val="false"/>
          <w:i w:val="false"/>
          <w:color w:val="000000"/>
          <w:sz w:val="28"/>
        </w:rPr>
        <w:t>
      9) І бағанында G бағанында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10) J бағанында алдыңғы салық кезеңдерінде бейрезиденттен сатып алынған жұмыстар мен қызметтер бойынша салық салынатын айналым көрсетіледі. Аталған баған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11) К бағанында J бағанында көрcетілген айналым бойынша бейрезидент үшін төленуге жататын ҚҚС сомасы көрсетіледі;</w:t>
      </w:r>
    </w:p>
    <w:p>
      <w:pPr>
        <w:spacing w:after="0"/>
        <w:ind w:left="0"/>
        <w:jc w:val="both"/>
      </w:pPr>
      <w:r>
        <w:rPr>
          <w:rFonts w:ascii="Times New Roman"/>
          <w:b w:val="false"/>
          <w:i w:val="false"/>
          <w:color w:val="000000"/>
          <w:sz w:val="28"/>
        </w:rPr>
        <w:t>
      12) L бағанында J бағанында көрсетілген айналым бойынша салық кезеңінің ішінде бюджетке нақты төленген ҚҚС сомасы көрсетіледі. Аталған бағанға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13) М бағанында І және L бағандарының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 G000001 жолының сомасы 300.00.014 А жолына көшіріледі.</w:t>
      </w:r>
    </w:p>
    <w:p>
      <w:pPr>
        <w:spacing w:after="0"/>
        <w:ind w:left="0"/>
        <w:jc w:val="both"/>
      </w:pPr>
      <w:r>
        <w:rPr>
          <w:rFonts w:ascii="Times New Roman"/>
          <w:b w:val="false"/>
          <w:i w:val="false"/>
          <w:color w:val="000000"/>
          <w:sz w:val="28"/>
        </w:rPr>
        <w:t>
      300.05. М000001 жолының сомасы 300.00.014 В жолына көшіріледі.</w:t>
      </w:r>
    </w:p>
    <w:p>
      <w:pPr>
        <w:spacing w:after="0"/>
        <w:ind w:left="0"/>
        <w:jc w:val="both"/>
      </w:pPr>
      <w:r>
        <w:rPr>
          <w:rFonts w:ascii="Times New Roman"/>
          <w:b w:val="false"/>
          <w:i w:val="false"/>
          <w:color w:val="000000"/>
          <w:sz w:val="28"/>
        </w:rPr>
        <w:t>
      34.Бейрезиденттен жұмыстарды, көрсетілетін қызметтерді сатып алу бойынша салық салынатын айналым түрлерінің кодтары:</w:t>
      </w:r>
    </w:p>
    <w:p>
      <w:pPr>
        <w:spacing w:after="0"/>
        <w:ind w:left="0"/>
        <w:jc w:val="both"/>
      </w:pPr>
      <w:r>
        <w:rPr>
          <w:rFonts w:ascii="Times New Roman"/>
          <w:b w:val="false"/>
          <w:i w:val="false"/>
          <w:color w:val="000000"/>
          <w:sz w:val="28"/>
        </w:rPr>
        <w:t>
      3010 – Қазақстан Республикасының аумағындағы жылжымайтын мүлiкке тiкелей байланысты жұмыстар, көрсетілетін қызметтер бойынша айналым;</w:t>
      </w:r>
    </w:p>
    <w:p>
      <w:pPr>
        <w:spacing w:after="0"/>
        <w:ind w:left="0"/>
        <w:jc w:val="both"/>
      </w:pPr>
      <w:r>
        <w:rPr>
          <w:rFonts w:ascii="Times New Roman"/>
          <w:b w:val="false"/>
          <w:i w:val="false"/>
          <w:color w:val="000000"/>
          <w:sz w:val="28"/>
        </w:rPr>
        <w:t>
      3020 – іс жүзінде Қазақстан Республикасының аумағында көрсетілген жылжымалы мүлікке байланысты жұмыстар, көрсетілетін қызметтер бойынша айналым;</w:t>
      </w:r>
    </w:p>
    <w:p>
      <w:pPr>
        <w:spacing w:after="0"/>
        <w:ind w:left="0"/>
        <w:jc w:val="both"/>
      </w:pPr>
      <w:r>
        <w:rPr>
          <w:rFonts w:ascii="Times New Roman"/>
          <w:b w:val="false"/>
          <w:i w:val="false"/>
          <w:color w:val="000000"/>
          <w:sz w:val="28"/>
        </w:rPr>
        <w:t>
      3030 – іс жүзінде Қазақстан Республикасының аумағында көрсетілген қызметтер мәдениет, ойын-сауық, ғылым, өнер, білім, дене шынықтыру немесе спорт саласындағы көрсетілетін қызметтерге жататын қызметтер бойынша айналым;</w:t>
      </w:r>
    </w:p>
    <w:p>
      <w:pPr>
        <w:spacing w:after="0"/>
        <w:ind w:left="0"/>
        <w:jc w:val="both"/>
      </w:pPr>
      <w:r>
        <w:rPr>
          <w:rFonts w:ascii="Times New Roman"/>
          <w:b w:val="false"/>
          <w:i w:val="false"/>
          <w:color w:val="000000"/>
          <w:sz w:val="28"/>
        </w:rPr>
        <w:t xml:space="preserve">
      3040 – зияткерлiк меншiк объектiлерiн пайдалану құқықтарын беру; бағдарламалық қамтылымға техникалық қызмет көрсету және оны жаңарту бойынша жұмыстар, көрсетілетін қызметтер бойынша айналым; </w:t>
      </w:r>
    </w:p>
    <w:p>
      <w:pPr>
        <w:spacing w:after="0"/>
        <w:ind w:left="0"/>
        <w:jc w:val="both"/>
      </w:pPr>
      <w:r>
        <w:rPr>
          <w:rFonts w:ascii="Times New Roman"/>
          <w:b w:val="false"/>
          <w:i w:val="false"/>
          <w:color w:val="000000"/>
          <w:sz w:val="28"/>
        </w:rPr>
        <w:t>
      3050 – интернет-ресурстарға қол жеткізуді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3060 –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жұмыстар, көрсетілетін қызметтер бойынша айналым;</w:t>
      </w:r>
    </w:p>
    <w:p>
      <w:pPr>
        <w:spacing w:after="0"/>
        <w:ind w:left="0"/>
        <w:jc w:val="both"/>
      </w:pPr>
      <w:r>
        <w:rPr>
          <w:rFonts w:ascii="Times New Roman"/>
          <w:b w:val="false"/>
          <w:i w:val="false"/>
          <w:color w:val="000000"/>
          <w:sz w:val="28"/>
        </w:rPr>
        <w:t xml:space="preserve">
      3070 – персоналды беру бойынша жұмыстар, көрсетілетін қызметтер бойынша айналым; </w:t>
      </w:r>
    </w:p>
    <w:p>
      <w:pPr>
        <w:spacing w:after="0"/>
        <w:ind w:left="0"/>
        <w:jc w:val="both"/>
      </w:pPr>
      <w:r>
        <w:rPr>
          <w:rFonts w:ascii="Times New Roman"/>
          <w:b w:val="false"/>
          <w:i w:val="false"/>
          <w:color w:val="000000"/>
          <w:sz w:val="28"/>
        </w:rPr>
        <w:t xml:space="preserve">
      3080 – жылжымалы мүлiктi (көлiк құралдарынан басқа) мүліктік жалдауға (жалға) беру бойынша жұмыстар, көрсетілетін қызметтер бойынша айналым; </w:t>
      </w:r>
    </w:p>
    <w:p>
      <w:pPr>
        <w:spacing w:after="0"/>
        <w:ind w:left="0"/>
        <w:jc w:val="both"/>
      </w:pPr>
      <w:r>
        <w:rPr>
          <w:rFonts w:ascii="Times New Roman"/>
          <w:b w:val="false"/>
          <w:i w:val="false"/>
          <w:color w:val="000000"/>
          <w:sz w:val="28"/>
        </w:rPr>
        <w:t xml:space="preserve">
      3090 –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жұмыстар, көрсетілетін қызметтер бойынша айналым; </w:t>
      </w:r>
    </w:p>
    <w:p>
      <w:pPr>
        <w:spacing w:after="0"/>
        <w:ind w:left="0"/>
        <w:jc w:val="both"/>
      </w:pPr>
      <w:r>
        <w:rPr>
          <w:rFonts w:ascii="Times New Roman"/>
          <w:b w:val="false"/>
          <w:i w:val="false"/>
          <w:color w:val="000000"/>
          <w:sz w:val="28"/>
        </w:rPr>
        <w:t xml:space="preserve">
      3110 – байланыс қызметтері бойынша айналым; </w:t>
      </w:r>
    </w:p>
    <w:p>
      <w:pPr>
        <w:spacing w:after="0"/>
        <w:ind w:left="0"/>
        <w:jc w:val="both"/>
      </w:pPr>
      <w:r>
        <w:rPr>
          <w:rFonts w:ascii="Times New Roman"/>
          <w:b w:val="false"/>
          <w:i w:val="false"/>
          <w:color w:val="000000"/>
          <w:sz w:val="28"/>
        </w:rPr>
        <w:t>
      3120 – сыйақы үшін кәсіпкерлік қызметті шектеуге немесе тоқтатуға келісу бойынша жұмыстар, көрсетілетін қызметтер бойынша айналым;</w:t>
      </w:r>
    </w:p>
    <w:p>
      <w:pPr>
        <w:spacing w:after="0"/>
        <w:ind w:left="0"/>
        <w:jc w:val="both"/>
      </w:pPr>
      <w:r>
        <w:rPr>
          <w:rFonts w:ascii="Times New Roman"/>
          <w:b w:val="false"/>
          <w:i w:val="false"/>
          <w:color w:val="000000"/>
          <w:sz w:val="28"/>
        </w:rPr>
        <w:t>
      3130 – радио көрсетілетін қызметтері және телевизиялық көрсетілетін қызметтер бойынша айналым;</w:t>
      </w:r>
    </w:p>
    <w:p>
      <w:pPr>
        <w:spacing w:after="0"/>
        <w:ind w:left="0"/>
        <w:jc w:val="both"/>
      </w:pPr>
      <w:r>
        <w:rPr>
          <w:rFonts w:ascii="Times New Roman"/>
          <w:b w:val="false"/>
          <w:i w:val="false"/>
          <w:color w:val="000000"/>
          <w:sz w:val="28"/>
        </w:rPr>
        <w:t xml:space="preserve">
      3140 – жүк вагондары мен контейнерлерді жалға және (немесе) пайдалануға беру бойынша көрсетілетін қызметтер бойынша айналым; </w:t>
      </w:r>
    </w:p>
    <w:p>
      <w:pPr>
        <w:spacing w:after="0"/>
        <w:ind w:left="0"/>
        <w:jc w:val="both"/>
      </w:pPr>
      <w:r>
        <w:rPr>
          <w:rFonts w:ascii="Times New Roman"/>
          <w:b w:val="false"/>
          <w:i w:val="false"/>
          <w:color w:val="000000"/>
          <w:sz w:val="28"/>
        </w:rPr>
        <w:t>
      3150 – Қазақстан Республикасының аумағында кәсіпкерлік немесе кез келген басқа да қызметті жүзеге асыратын тұлға орындағана немесе көрсеткен басқа да жұмыстар мен қызметтер бойынша айналым.</w:t>
      </w:r>
    </w:p>
    <w:bookmarkStart w:name="z367" w:id="347"/>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қосылған құн салығының сомасын түзету – 300.06-нысанын толтыру бойынша түсіндірме</w:t>
      </w:r>
    </w:p>
    <w:bookmarkEnd w:id="347"/>
    <w:bookmarkStart w:name="z368" w:id="348"/>
    <w:p>
      <w:pPr>
        <w:spacing w:after="0"/>
        <w:ind w:left="0"/>
        <w:jc w:val="both"/>
      </w:pPr>
      <w:r>
        <w:rPr>
          <w:rFonts w:ascii="Times New Roman"/>
          <w:b w:val="false"/>
          <w:i w:val="false"/>
          <w:color w:val="000000"/>
          <w:sz w:val="28"/>
        </w:rPr>
        <w:t xml:space="preserve">
      35.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405-баптарына</w:t>
      </w:r>
      <w:r>
        <w:rPr>
          <w:rFonts w:ascii="Times New Roman"/>
          <w:b w:val="false"/>
          <w:i w:val="false"/>
          <w:color w:val="000000"/>
          <w:sz w:val="28"/>
        </w:rPr>
        <w:t xml:space="preserve"> сәйкес жүргізілген есепке жатқызылған ҚҚС сомасын түзету бойынша мәліметтер көрсетіледі.</w:t>
      </w:r>
    </w:p>
    <w:bookmarkEnd w:id="348"/>
    <w:bookmarkStart w:name="z369" w:id="349"/>
    <w:p>
      <w:pPr>
        <w:spacing w:after="0"/>
        <w:ind w:left="0"/>
        <w:jc w:val="both"/>
      </w:pPr>
      <w:r>
        <w:rPr>
          <w:rFonts w:ascii="Times New Roman"/>
          <w:b w:val="false"/>
          <w:i w:val="false"/>
          <w:color w:val="000000"/>
          <w:sz w:val="28"/>
        </w:rPr>
        <w:t>
      36.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bookmarkEnd w:id="349"/>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bookmarkStart w:name="z370" w:id="350"/>
    <w:p>
      <w:pPr>
        <w:spacing w:after="0"/>
        <w:ind w:left="0"/>
        <w:jc w:val="both"/>
      </w:pPr>
      <w:r>
        <w:rPr>
          <w:rFonts w:ascii="Times New Roman"/>
          <w:b w:val="false"/>
          <w:i w:val="false"/>
          <w:color w:val="000000"/>
          <w:sz w:val="28"/>
        </w:rPr>
        <w:t>
      37. "Салық салынатын және босатылатын айналым мөлшерін түзету" деген бөлімде:</w:t>
      </w:r>
    </w:p>
    <w:bookmarkEnd w:id="350"/>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I жолынан бастап 300.06.001V дейінгі жолдар қамтылады;</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I жолынан бастап 300.06.001 V дейінгі жолдарда салық салынатын айналымға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I A жолынан бастап 300.06.001 V А дейінгі жолдарда ҚҚС, салық салынатын айналымға түзету сомасы көрсетіледі;</w:t>
      </w:r>
    </w:p>
    <w:p>
      <w:pPr>
        <w:spacing w:after="0"/>
        <w:ind w:left="0"/>
        <w:jc w:val="both"/>
      </w:pPr>
      <w:r>
        <w:rPr>
          <w:rFonts w:ascii="Times New Roman"/>
          <w:b w:val="false"/>
          <w:i w:val="false"/>
          <w:color w:val="000000"/>
          <w:sz w:val="28"/>
        </w:rPr>
        <w:t>
      5) 300.06.001 I B жолынан бастап 300.06.001 V В дейінгі жолдарда ҚҚС түзету сомасы көрсетіледі;</w:t>
      </w:r>
    </w:p>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xml:space="preserve">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жолдардан сомаларды қосу жолымен айқындалады; </w:t>
      </w:r>
    </w:p>
    <w:p>
      <w:pPr>
        <w:spacing w:after="0"/>
        <w:ind w:left="0"/>
        <w:jc w:val="both"/>
      </w:pPr>
      <w:r>
        <w:rPr>
          <w:rFonts w:ascii="Times New Roman"/>
          <w:b w:val="false"/>
          <w:i w:val="false"/>
          <w:color w:val="000000"/>
          <w:sz w:val="28"/>
        </w:rPr>
        <w:t xml:space="preserve">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 </w:t>
      </w:r>
    </w:p>
    <w:p>
      <w:pPr>
        <w:spacing w:after="0"/>
        <w:ind w:left="0"/>
        <w:jc w:val="both"/>
      </w:pPr>
      <w:r>
        <w:rPr>
          <w:rFonts w:ascii="Times New Roman"/>
          <w:b w:val="false"/>
          <w:i w:val="false"/>
          <w:color w:val="000000"/>
          <w:sz w:val="28"/>
        </w:rPr>
        <w:t xml:space="preserve">
      12) 300.06.005 А жолында нөлдік мөлшерлеме бойынша салық салынатын айналым мөлшерін түзетудің жиынтық сомасы көрсетіледі; </w:t>
      </w:r>
    </w:p>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I жолынан бастап 300.06.006V дейінгі жолдар қамтылады;</w:t>
      </w:r>
    </w:p>
    <w:p>
      <w:pPr>
        <w:spacing w:after="0"/>
        <w:ind w:left="0"/>
        <w:jc w:val="both"/>
      </w:pPr>
      <w:r>
        <w:rPr>
          <w:rFonts w:ascii="Times New Roman"/>
          <w:b w:val="false"/>
          <w:i w:val="false"/>
          <w:color w:val="000000"/>
          <w:sz w:val="28"/>
        </w:rPr>
        <w:t xml:space="preserve">
      14) 300.06.006 І жолынан бастап 300.06.006 V дейінгі жолдарда босатылған айналымды түзету жүргізілетін Салық кодексінің ережелері көрсетіледі; </w:t>
      </w:r>
    </w:p>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bookmarkStart w:name="z371" w:id="351"/>
    <w:p>
      <w:pPr>
        <w:spacing w:after="0"/>
        <w:ind w:left="0"/>
        <w:jc w:val="both"/>
      </w:pPr>
      <w:r>
        <w:rPr>
          <w:rFonts w:ascii="Times New Roman"/>
          <w:b w:val="false"/>
          <w:i w:val="false"/>
          <w:color w:val="000000"/>
          <w:sz w:val="28"/>
        </w:rPr>
        <w:t>
      38. "Есепке жатқызылатын ҚҚС сомасын түзету" деген бөлімде:</w:t>
      </w:r>
    </w:p>
    <w:bookmarkEnd w:id="351"/>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I жолынан бастап 300.06.007 V дейінгі жолдар қамтылады;</w:t>
      </w:r>
    </w:p>
    <w:p>
      <w:pPr>
        <w:spacing w:after="0"/>
        <w:ind w:left="0"/>
        <w:jc w:val="both"/>
      </w:pPr>
      <w:r>
        <w:rPr>
          <w:rFonts w:ascii="Times New Roman"/>
          <w:b w:val="false"/>
          <w:i w:val="false"/>
          <w:color w:val="000000"/>
          <w:sz w:val="28"/>
        </w:rPr>
        <w:t>
      2) 300.06.007 I жолынан бастап 300.06.007 V дейінгі жолдарда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3) 300.06.007 I В жолынан бастап 300.06.007 V В дейінгі жолдарда ҚҚС түзету сомасы көрсетіледі;</w:t>
      </w:r>
    </w:p>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5) 300.06.009 В жолында күмәнді міндеттемелер бойынша төлемге байланысты ҚҚС түзету сомасы көрсетіледі;</w:t>
      </w:r>
    </w:p>
    <w:p>
      <w:pPr>
        <w:spacing w:after="0"/>
        <w:ind w:left="0"/>
        <w:jc w:val="both"/>
      </w:pPr>
      <w:r>
        <w:rPr>
          <w:rFonts w:ascii="Times New Roman"/>
          <w:b w:val="false"/>
          <w:i w:val="false"/>
          <w:color w:val="000000"/>
          <w:sz w:val="28"/>
        </w:rPr>
        <w:t>
      6) 300.06.010 В жолында ҚҚС түзетудің жиынтық сомасы көрсетіледі. Аталған жол 300.06.007 В жолынан бастап 300.06.009 В жолға дейінгі сома ретінде айқындалады.</w:t>
      </w:r>
    </w:p>
    <w:p>
      <w:pPr>
        <w:spacing w:after="0"/>
        <w:ind w:left="0"/>
        <w:jc w:val="both"/>
      </w:pPr>
      <w:r>
        <w:rPr>
          <w:rFonts w:ascii="Times New Roman"/>
          <w:b w:val="false"/>
          <w:i w:val="false"/>
          <w:color w:val="000000"/>
          <w:sz w:val="28"/>
        </w:rPr>
        <w:t>
      300.06.005 А жолының сомасы 300.00.002 жолына көшіріледі.</w:t>
      </w:r>
    </w:p>
    <w:p>
      <w:pPr>
        <w:spacing w:after="0"/>
        <w:ind w:left="0"/>
        <w:jc w:val="both"/>
      </w:pPr>
      <w:r>
        <w:rPr>
          <w:rFonts w:ascii="Times New Roman"/>
          <w:b w:val="false"/>
          <w:i w:val="false"/>
          <w:color w:val="000000"/>
          <w:sz w:val="28"/>
        </w:rPr>
        <w:t xml:space="preserve">
      300.06.004 А жолының сомасы 300.00.003 А жолында есепке алынады. </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жолында есепке алынады.</w:t>
      </w:r>
    </w:p>
    <w:p>
      <w:pPr>
        <w:spacing w:after="0"/>
        <w:ind w:left="0"/>
        <w:jc w:val="both"/>
      </w:pPr>
      <w:r>
        <w:rPr>
          <w:rFonts w:ascii="Times New Roman"/>
          <w:b w:val="false"/>
          <w:i w:val="false"/>
          <w:color w:val="000000"/>
          <w:sz w:val="28"/>
        </w:rPr>
        <w:t xml:space="preserve">
      300.06.010 В жолының сомасы 300.00.022 жолына көшіріледі. </w:t>
      </w:r>
    </w:p>
    <w:bookmarkStart w:name="z372" w:id="352"/>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352"/>
    <w:bookmarkStart w:name="z373" w:id="353"/>
    <w:p>
      <w:pPr>
        <w:spacing w:after="0"/>
        <w:ind w:left="0"/>
        <w:jc w:val="both"/>
      </w:pPr>
      <w:r>
        <w:rPr>
          <w:rFonts w:ascii="Times New Roman"/>
          <w:b w:val="false"/>
          <w:i w:val="false"/>
          <w:color w:val="000000"/>
          <w:sz w:val="28"/>
        </w:rPr>
        <w:t xml:space="preserve">
      39. Аталған нысан Салық кодексінің 424-бабы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өткізілген тауарлар, жұмыстар, қызметтер бойынша жазылған шот-фактуралар туралы мәліметтерді егжей-тегжейлі көрсетуге арналған.</w:t>
      </w:r>
    </w:p>
    <w:bookmarkEnd w:id="353"/>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bookmarkStart w:name="z374" w:id="354"/>
    <w:p>
      <w:pPr>
        <w:spacing w:after="0"/>
        <w:ind w:left="0"/>
        <w:jc w:val="both"/>
      </w:pPr>
      <w:r>
        <w:rPr>
          <w:rFonts w:ascii="Times New Roman"/>
          <w:b w:val="false"/>
          <w:i w:val="false"/>
          <w:color w:val="000000"/>
          <w:sz w:val="28"/>
        </w:rPr>
        <w:t>
      40.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bookmarkEnd w:id="354"/>
    <w:bookmarkStart w:name="z375" w:id="355"/>
    <w:p>
      <w:pPr>
        <w:spacing w:after="0"/>
        <w:ind w:left="0"/>
        <w:jc w:val="both"/>
      </w:pPr>
      <w:r>
        <w:rPr>
          <w:rFonts w:ascii="Times New Roman"/>
          <w:b w:val="false"/>
          <w:i w:val="false"/>
          <w:color w:val="000000"/>
          <w:sz w:val="28"/>
        </w:rPr>
        <w:t>
      41. Осы нысанда өткізу бойынша айналымды жүзеге асыру күні есепті салық кезеңіне сәйкес келетін шот-фактуралар көрсетіледі.</w:t>
      </w:r>
    </w:p>
    <w:bookmarkEnd w:id="355"/>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bookmarkStart w:name="z376" w:id="356"/>
    <w:p>
      <w:pPr>
        <w:spacing w:after="0"/>
        <w:ind w:left="0"/>
        <w:jc w:val="both"/>
      </w:pPr>
      <w:r>
        <w:rPr>
          <w:rFonts w:ascii="Times New Roman"/>
          <w:b w:val="false"/>
          <w:i w:val="false"/>
          <w:color w:val="000000"/>
          <w:sz w:val="28"/>
        </w:rPr>
        <w:t>
      42.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bookmarkEnd w:id="356"/>
    <w:bookmarkStart w:name="z377" w:id="357"/>
    <w:p>
      <w:pPr>
        <w:spacing w:after="0"/>
        <w:ind w:left="0"/>
        <w:jc w:val="both"/>
      </w:pPr>
      <w:r>
        <w:rPr>
          <w:rFonts w:ascii="Times New Roman"/>
          <w:b w:val="false"/>
          <w:i w:val="false"/>
          <w:color w:val="000000"/>
          <w:sz w:val="28"/>
        </w:rPr>
        <w:t>
      43. "Өткізілген тауарлар, жұмыстар, қызметтер бойынша ҚҚС сомасы" деген бөлімде:</w:t>
      </w:r>
    </w:p>
    <w:bookmarkEnd w:id="35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жағдайларда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p>
      <w:pPr>
        <w:spacing w:after="0"/>
        <w:ind w:left="0"/>
        <w:jc w:val="both"/>
      </w:pPr>
      <w:r>
        <w:rPr>
          <w:rFonts w:ascii="Times New Roman"/>
          <w:b w:val="false"/>
          <w:i w:val="false"/>
          <w:color w:val="000000"/>
          <w:sz w:val="28"/>
        </w:rPr>
        <w:t>
      3) С бағанында сатып алушының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xml:space="preserve">
      4) D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 </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xml:space="preserve">
      5) Е бағанында салық салынатын немесе босатылған айналымды түзету кезінде шот-фактураның немесе Салық кодексінің </w:t>
      </w:r>
      <w:r>
        <w:rPr>
          <w:rFonts w:ascii="Times New Roman"/>
          <w:b w:val="false"/>
          <w:i w:val="false"/>
          <w:color w:val="000000"/>
          <w:sz w:val="28"/>
        </w:rPr>
        <w:t>420-бабына</w:t>
      </w:r>
      <w:r>
        <w:rPr>
          <w:rFonts w:ascii="Times New Roman"/>
          <w:b w:val="false"/>
          <w:i w:val="false"/>
          <w:color w:val="000000"/>
          <w:sz w:val="28"/>
        </w:rPr>
        <w:t xml:space="preserve">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xml:space="preserve">
      егер шот-фактура тек салық салуы жалпыға бірдей белгіленген тәртіпте жүзеге асырылатын өзге қызметті жүзеге асыру мақсатында жазып берілсе, "1"; </w:t>
      </w:r>
    </w:p>
    <w:p>
      <w:pPr>
        <w:spacing w:after="0"/>
        <w:ind w:left="0"/>
        <w:jc w:val="both"/>
      </w:pPr>
      <w:r>
        <w:rPr>
          <w:rFonts w:ascii="Times New Roman"/>
          <w:b w:val="false"/>
          <w:i w:val="false"/>
          <w:color w:val="000000"/>
          <w:sz w:val="28"/>
        </w:rPr>
        <w:t xml:space="preserve">
      егер шот-фактура тек салық салуы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жазып берілсе, "2" белгісі көрсетіледі;</w:t>
      </w:r>
    </w:p>
    <w:p>
      <w:pPr>
        <w:spacing w:after="0"/>
        <w:ind w:left="0"/>
        <w:jc w:val="both"/>
      </w:pPr>
      <w:r>
        <w:rPr>
          <w:rFonts w:ascii="Times New Roman"/>
          <w:b w:val="false"/>
          <w:i w:val="false"/>
          <w:color w:val="000000"/>
          <w:sz w:val="28"/>
        </w:rPr>
        <w:t>
      7) G бағанында ҚҚС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Бұл ретте Салық кодексінің 376-бабында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xml:space="preserve">
      Шот-фактураларды Салық кодексінің </w:t>
      </w:r>
      <w:r>
        <w:rPr>
          <w:rFonts w:ascii="Times New Roman"/>
          <w:b w:val="false"/>
          <w:i w:val="false"/>
          <w:color w:val="000000"/>
          <w:sz w:val="28"/>
        </w:rPr>
        <w:t>416-бабында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G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8)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I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xml:space="preserve">
      Мүлікті қаржы лизингіне берген кезде аталған бағанда Салық кодексінің 381-бабы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өткізген сатқан кезде жазып берілген шот-фактура бойынша аталған бағанда Салық кодексінің 381-бабы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417-бабына</w:t>
      </w:r>
      <w:r>
        <w:rPr>
          <w:rFonts w:ascii="Times New Roman"/>
          <w:b w:val="false"/>
          <w:i w:val="false"/>
          <w:color w:val="000000"/>
          <w:sz w:val="28"/>
        </w:rPr>
        <w:t xml:space="preserve">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J бағаны, егер І бағаны тиісті жолдары бойынша толтырылған жағдайда міндетті түрде толтыруға жатады. J бағаны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xml:space="preserve">
      10) бағанында есепті салық кезеңінде өткізілген пайдалы қазбаның түрі көрсетіледі; </w:t>
      </w:r>
    </w:p>
    <w:p>
      <w:pPr>
        <w:spacing w:after="0"/>
        <w:ind w:left="0"/>
        <w:jc w:val="both"/>
      </w:pPr>
      <w:r>
        <w:rPr>
          <w:rFonts w:ascii="Times New Roman"/>
          <w:b w:val="false"/>
          <w:i w:val="false"/>
          <w:color w:val="000000"/>
          <w:sz w:val="28"/>
        </w:rPr>
        <w:t xml:space="preserve">
      11) К бағанында есепті салық кезеңінде өткізілген пайдалы қазбаның мөлшері көрсетіледі; </w:t>
      </w:r>
    </w:p>
    <w:p>
      <w:pPr>
        <w:spacing w:after="0"/>
        <w:ind w:left="0"/>
        <w:jc w:val="both"/>
      </w:pPr>
      <w:r>
        <w:rPr>
          <w:rFonts w:ascii="Times New Roman"/>
          <w:b w:val="false"/>
          <w:i w:val="false"/>
          <w:color w:val="000000"/>
          <w:sz w:val="28"/>
        </w:rPr>
        <w:t>
      12) L бағанында есепті салық кезеңінде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bookmarkStart w:name="z378" w:id="358"/>
    <w:p>
      <w:pPr>
        <w:spacing w:after="0"/>
        <w:ind w:left="0"/>
        <w:jc w:val="both"/>
      </w:pPr>
      <w:r>
        <w:rPr>
          <w:rFonts w:ascii="Times New Roman"/>
          <w:b w:val="false"/>
          <w:i w:val="false"/>
          <w:color w:val="000000"/>
          <w:sz w:val="28"/>
        </w:rPr>
        <w:t>
      44.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bookmarkEnd w:id="358"/>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табылған жағдайда,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F, G бағандарында бұрын көрсетілген деректер көрсетіледі, ал Н, I, J бағандарындағы бұрын көрсетілген сомалар алу белгісімен көрсетіледі. Одан әрі жаңа жолда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толықтырулар енгізу кезеңіндегі бұрын табыс етілген Тізілімнің соңғы нөмірінен кейінгі нөмір көрсетіледі.</w:t>
      </w:r>
    </w:p>
    <w:bookmarkStart w:name="z379" w:id="359"/>
    <w:p>
      <w:pPr>
        <w:spacing w:after="0"/>
        <w:ind w:left="0"/>
        <w:jc w:val="both"/>
      </w:pPr>
      <w:r>
        <w:rPr>
          <w:rFonts w:ascii="Times New Roman"/>
          <w:b w:val="false"/>
          <w:i w:val="false"/>
          <w:color w:val="000000"/>
          <w:sz w:val="28"/>
        </w:rPr>
        <w:t>
      45. Тізілімде түзетілген шот-фактураны көрсету мыналар ескеріле отырып жүргізіледі:</w:t>
      </w:r>
    </w:p>
    <w:bookmarkEnd w:id="359"/>
    <w:p>
      <w:pPr>
        <w:spacing w:after="0"/>
        <w:ind w:left="0"/>
        <w:jc w:val="both"/>
      </w:pPr>
      <w:r>
        <w:rPr>
          <w:rFonts w:ascii="Times New Roman"/>
          <w:b w:val="false"/>
          <w:i w:val="false"/>
          <w:color w:val="000000"/>
          <w:sz w:val="28"/>
        </w:rPr>
        <w:t xml:space="preserve">
      1) 300.00-нысанының ҚҚС бойынша декларацияның негізгі нысанында Салық кодексінің 206-бабы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I, J, K, L және M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G, K, L, M бағандарында бұрын көрсетілген деректемелері көрсетіледі, ал Н, I,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380" w:id="360"/>
    <w:p>
      <w:pPr>
        <w:spacing w:after="0"/>
        <w:ind w:left="0"/>
        <w:jc w:val="both"/>
      </w:pPr>
      <w:r>
        <w:rPr>
          <w:rFonts w:ascii="Times New Roman"/>
          <w:b w:val="false"/>
          <w:i w:val="false"/>
          <w:color w:val="000000"/>
          <w:sz w:val="28"/>
        </w:rPr>
        <w:t>
      46.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bookmarkEnd w:id="360"/>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Start w:name="z381" w:id="361"/>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361"/>
    <w:bookmarkStart w:name="z382" w:id="362"/>
    <w:p>
      <w:pPr>
        <w:spacing w:after="0"/>
        <w:ind w:left="0"/>
        <w:jc w:val="both"/>
      </w:pPr>
      <w:r>
        <w:rPr>
          <w:rFonts w:ascii="Times New Roman"/>
          <w:b w:val="false"/>
          <w:i w:val="false"/>
          <w:color w:val="000000"/>
          <w:sz w:val="28"/>
        </w:rPr>
        <w:t xml:space="preserve">
      47. 300.08-нысаны Салық кодексінің 424-бабы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bookmarkEnd w:id="362"/>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жағдайда,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жағдайда, салық органына Сатып алынған тауарлар, жұмыстар, қызметтер бойынша тізілім ұсынылмайды.</w:t>
      </w:r>
    </w:p>
    <w:bookmarkStart w:name="z383" w:id="363"/>
    <w:p>
      <w:pPr>
        <w:spacing w:after="0"/>
        <w:ind w:left="0"/>
        <w:jc w:val="both"/>
      </w:pPr>
      <w:r>
        <w:rPr>
          <w:rFonts w:ascii="Times New Roman"/>
          <w:b w:val="false"/>
          <w:i w:val="false"/>
          <w:color w:val="000000"/>
          <w:sz w:val="28"/>
        </w:rPr>
        <w:t>
      48.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bookmarkEnd w:id="363"/>
    <w:bookmarkStart w:name="z384" w:id="364"/>
    <w:p>
      <w:pPr>
        <w:spacing w:after="0"/>
        <w:ind w:left="0"/>
        <w:jc w:val="both"/>
      </w:pPr>
      <w:r>
        <w:rPr>
          <w:rFonts w:ascii="Times New Roman"/>
          <w:b w:val="false"/>
          <w:i w:val="false"/>
          <w:color w:val="000000"/>
          <w:sz w:val="28"/>
        </w:rPr>
        <w:t>
      49.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364"/>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 </w:t>
      </w:r>
    </w:p>
    <w:bookmarkStart w:name="z385" w:id="365"/>
    <w:p>
      <w:pPr>
        <w:spacing w:after="0"/>
        <w:ind w:left="0"/>
        <w:jc w:val="both"/>
      </w:pPr>
      <w:r>
        <w:rPr>
          <w:rFonts w:ascii="Times New Roman"/>
          <w:b w:val="false"/>
          <w:i w:val="false"/>
          <w:color w:val="000000"/>
          <w:sz w:val="28"/>
        </w:rPr>
        <w:t>
      50. "Сатып алынған тауарлар, жұмыстар, қызметтер бойынша ҚҚС сомасы" деген бөлімде:</w:t>
      </w:r>
    </w:p>
    <w:bookmarkEnd w:id="36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жағдайда, онда бұл бағанда "С" белгісі көрсетіледі;</w:t>
      </w:r>
    </w:p>
    <w:p>
      <w:pPr>
        <w:spacing w:after="0"/>
        <w:ind w:left="0"/>
        <w:jc w:val="both"/>
      </w:pPr>
      <w:r>
        <w:rPr>
          <w:rFonts w:ascii="Times New Roman"/>
          <w:b w:val="false"/>
          <w:i w:val="false"/>
          <w:color w:val="000000"/>
          <w:sz w:val="28"/>
        </w:rPr>
        <w:t>
      3) С бағанында өнім берушінің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5) Е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салық салуы жалпыға бірдей белгіленген тәртіпте жүзеге асырылатын өзге қызмет мақсатында ғана жүргізілсе, "1";</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тек Салық кодексінің 411-бабының 1-тармағында көзделген қызмет бойынша ғана жүргізілсе, "2";</w:t>
      </w:r>
    </w:p>
    <w:p>
      <w:pPr>
        <w:spacing w:after="0"/>
        <w:ind w:left="0"/>
        <w:jc w:val="both"/>
      </w:pPr>
      <w:r>
        <w:rPr>
          <w:rFonts w:ascii="Times New Roman"/>
          <w:b w:val="false"/>
          <w:i w:val="false"/>
          <w:color w:val="000000"/>
          <w:sz w:val="28"/>
        </w:rPr>
        <w:t xml:space="preserve">
      егер шот-фактура бойынша тауарларды, жұмыстарды, қызмет көрсетулерді сатып алу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пен өзге де қызмет арасында бөлінуге жататын болса, "3" белгісі көрсетіледі;</w:t>
      </w:r>
    </w:p>
    <w:p>
      <w:pPr>
        <w:spacing w:after="0"/>
        <w:ind w:left="0"/>
        <w:jc w:val="both"/>
      </w:pPr>
      <w:r>
        <w:rPr>
          <w:rFonts w:ascii="Times New Roman"/>
          <w:b w:val="false"/>
          <w:i w:val="false"/>
          <w:color w:val="000000"/>
          <w:sz w:val="28"/>
        </w:rPr>
        <w:t>
      7) G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8) Н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I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осы қатысушысы есепке жатқызуға жататын ҚҚС сомасы көрсетіледі. </w:t>
      </w:r>
    </w:p>
    <w:p>
      <w:pPr>
        <w:spacing w:after="0"/>
        <w:ind w:left="0"/>
        <w:jc w:val="both"/>
      </w:pPr>
      <w:r>
        <w:rPr>
          <w:rFonts w:ascii="Times New Roman"/>
          <w:b w:val="false"/>
          <w:i w:val="false"/>
          <w:color w:val="000000"/>
          <w:sz w:val="28"/>
        </w:rPr>
        <w:t>
      Егер сәйкесінше жол бойынша I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10) J бағанында есепті салық кезеңінде алынған пайдалы қазбаның түрі көрсетіледі;</w:t>
      </w:r>
    </w:p>
    <w:p>
      <w:pPr>
        <w:spacing w:after="0"/>
        <w:ind w:left="0"/>
        <w:jc w:val="both"/>
      </w:pPr>
      <w:r>
        <w:rPr>
          <w:rFonts w:ascii="Times New Roman"/>
          <w:b w:val="false"/>
          <w:i w:val="false"/>
          <w:color w:val="000000"/>
          <w:sz w:val="28"/>
        </w:rPr>
        <w:t>
      11) К бағанында есепті салық кезеңінде алынған пайдалы қазбаның көлемі көрсетіледі;</w:t>
      </w:r>
    </w:p>
    <w:p>
      <w:pPr>
        <w:spacing w:after="0"/>
        <w:ind w:left="0"/>
        <w:jc w:val="both"/>
      </w:pPr>
      <w:r>
        <w:rPr>
          <w:rFonts w:ascii="Times New Roman"/>
          <w:b w:val="false"/>
          <w:i w:val="false"/>
          <w:color w:val="000000"/>
          <w:sz w:val="28"/>
        </w:rPr>
        <w:t>
      12) L бағанында есепті салық кезеңінде пайдалы қазбаның алынған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xml:space="preserve">
      13) 300.00 нысанының ҚҚС бойынша декларацияның негізгі нысанында Салық кодексінің 206-бабы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xml:space="preserve">
      14)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 </w:t>
      </w:r>
    </w:p>
    <w:p>
      <w:pPr>
        <w:spacing w:after="0"/>
        <w:ind w:left="0"/>
        <w:jc w:val="both"/>
      </w:pPr>
      <w:r>
        <w:rPr>
          <w:rFonts w:ascii="Times New Roman"/>
          <w:b w:val="false"/>
          <w:i w:val="false"/>
          <w:color w:val="000000"/>
          <w:sz w:val="28"/>
        </w:rPr>
        <w:t>
      15) В, С, D, E, F, G, Н, I, J, K, L және M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G, K, L, M бағандарында бұрын көрсетілген деректемелері көрсетіледі, ал Н, I,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386" w:id="366"/>
    <w:p>
      <w:pPr>
        <w:spacing w:after="0"/>
        <w:ind w:left="0"/>
        <w:jc w:val="both"/>
      </w:pPr>
      <w:r>
        <w:rPr>
          <w:rFonts w:ascii="Times New Roman"/>
          <w:b w:val="false"/>
          <w:i w:val="false"/>
          <w:color w:val="000000"/>
          <w:sz w:val="28"/>
        </w:rPr>
        <w:t>
      51.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bookmarkEnd w:id="366"/>
    <w:bookmarkStart w:name="z387" w:id="367"/>
    <w:p>
      <w:pPr>
        <w:spacing w:after="0"/>
        <w:ind w:left="0"/>
        <w:jc w:val="left"/>
      </w:pPr>
      <w:r>
        <w:rPr>
          <w:rFonts w:ascii="Times New Roman"/>
          <w:b/>
          <w:i w:val="false"/>
          <w:color w:val="000000"/>
        </w:rPr>
        <w:t xml:space="preserve"> 11-тарау. Қайтаруға ұсынылған қосылған құн салығының сомалары бойынша мәліметтер – 300.09-нысанын толтыру бойынша түсіндірме</w:t>
      </w:r>
    </w:p>
    <w:bookmarkEnd w:id="367"/>
    <w:bookmarkStart w:name="z388" w:id="368"/>
    <w:p>
      <w:pPr>
        <w:spacing w:after="0"/>
        <w:ind w:left="0"/>
        <w:jc w:val="both"/>
      </w:pPr>
      <w:r>
        <w:rPr>
          <w:rFonts w:ascii="Times New Roman"/>
          <w:b w:val="false"/>
          <w:i w:val="false"/>
          <w:color w:val="000000"/>
          <w:sz w:val="28"/>
        </w:rPr>
        <w:t xml:space="preserve">
      52. Аталған нысан Салық кодексінің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434-баптарына</w:t>
      </w:r>
      <w:r>
        <w:rPr>
          <w:rFonts w:ascii="Times New Roman"/>
          <w:b w:val="false"/>
          <w:i w:val="false"/>
          <w:color w:val="000000"/>
          <w:sz w:val="28"/>
        </w:rPr>
        <w:t xml:space="preserve"> сәйкес қайтаруға ұсынылған ҚҚС сомалары бойынша мәліметтерді егжей-тегжейлі көрсетуге арналған.</w:t>
      </w:r>
    </w:p>
    <w:bookmarkEnd w:id="368"/>
    <w:bookmarkStart w:name="z389" w:id="369"/>
    <w:p>
      <w:pPr>
        <w:spacing w:after="0"/>
        <w:ind w:left="0"/>
        <w:jc w:val="both"/>
      </w:pPr>
      <w:r>
        <w:rPr>
          <w:rFonts w:ascii="Times New Roman"/>
          <w:b w:val="false"/>
          <w:i w:val="false"/>
          <w:color w:val="000000"/>
          <w:sz w:val="28"/>
        </w:rPr>
        <w:t>
      53.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bookmarkEnd w:id="369"/>
    <w:bookmarkStart w:name="z390" w:id="370"/>
    <w:p>
      <w:pPr>
        <w:spacing w:after="0"/>
        <w:ind w:left="0"/>
        <w:jc w:val="both"/>
      </w:pPr>
      <w:r>
        <w:rPr>
          <w:rFonts w:ascii="Times New Roman"/>
          <w:b w:val="false"/>
          <w:i w:val="false"/>
          <w:color w:val="000000"/>
          <w:sz w:val="28"/>
        </w:rPr>
        <w:t>
      54. Бұл нысан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431-бабы 3-тармағында көрсетілген санаттардың біріне жатқызылған жағдайда толтырылмайды.</w:t>
      </w:r>
    </w:p>
    <w:bookmarkEnd w:id="370"/>
    <w:bookmarkStart w:name="z391" w:id="371"/>
    <w:p>
      <w:pPr>
        <w:spacing w:after="0"/>
        <w:ind w:left="0"/>
        <w:jc w:val="both"/>
      </w:pPr>
      <w:r>
        <w:rPr>
          <w:rFonts w:ascii="Times New Roman"/>
          <w:b w:val="false"/>
          <w:i w:val="false"/>
          <w:color w:val="000000"/>
          <w:sz w:val="28"/>
        </w:rPr>
        <w:t>
      55.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371"/>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300.09.001 жолында қайтаруға ұсынылған ҚҚС сомасының асып кету сомасы көрсетіледі. Бұл жол 300.09.001 І жолынан бастап 300.09.001 ІV-ге дейінгі жолдардың сомасын қамтиды;</w:t>
      </w:r>
    </w:p>
    <w:p>
      <w:pPr>
        <w:spacing w:after="0"/>
        <w:ind w:left="0"/>
        <w:jc w:val="both"/>
      </w:pPr>
      <w:r>
        <w:rPr>
          <w:rFonts w:ascii="Times New Roman"/>
          <w:b w:val="false"/>
          <w:i w:val="false"/>
          <w:color w:val="000000"/>
          <w:sz w:val="28"/>
        </w:rPr>
        <w:t>
      2) 300.09.001 І жолында 300.09.001 II, 300.09.001 III, 300.09.001 IV, 300.09.001 V, 300.09.001 VI жолдарында көрсетілген нөлдік мөлшерлемемен салық салынатын айналымдар бойынша ҚҚС асып кету сомасын қоспағанда, нөлдік мөлшерлемемен салық салынатын айналымдар бойынша қалыптасқан, оның ішінде талап ету мерзімі шегінде салық кезеңдері бойынша бөле отырып, қайтаруға ұсынылған ҚҚС асып кету сомасы көрсетіледі.</w:t>
      </w:r>
    </w:p>
    <w:p>
      <w:pPr>
        <w:spacing w:after="0"/>
        <w:ind w:left="0"/>
        <w:jc w:val="both"/>
      </w:pPr>
      <w:r>
        <w:rPr>
          <w:rFonts w:ascii="Times New Roman"/>
          <w:b w:val="false"/>
          <w:i w:val="false"/>
          <w:color w:val="000000"/>
          <w:sz w:val="28"/>
        </w:rPr>
        <w:t xml:space="preserve">
      Бұл жол сондай-ақ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 тәртібін қолданудан бас тартқан жағдайда толтырылады;</w:t>
      </w:r>
    </w:p>
    <w:p>
      <w:pPr>
        <w:spacing w:after="0"/>
        <w:ind w:left="0"/>
        <w:jc w:val="both"/>
      </w:pPr>
      <w:r>
        <w:rPr>
          <w:rFonts w:ascii="Times New Roman"/>
          <w:b w:val="false"/>
          <w:i w:val="false"/>
          <w:color w:val="000000"/>
          <w:sz w:val="28"/>
        </w:rPr>
        <w:t>
      3) 300.09.001 ІІ жолында 300.09.001 І, 300.09.001 ІІІ, 300.09.001 ІV, 300.09.001 V, 300.09.001 VІ жолдарында көрсетілген ҚҚС асып кету сомасын қоспағанда, Салық кодексінің 432-бабын қолдануға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4) 300.09.001 ІІІ жолында 300.09.001 I, 300.09.001 II, 300.09.001 IV, 300.09.001 V, 300.09.001 VI жолдарында көрсетілген ҚҚС асып кету сомасын қоспағанда,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5) 300.09.001 ІV жолында Салық кодексінің 433-бабына сәйкес ҚҚС бақылау шотын пайдалануға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I ұяшығы белгіленген жағдайда толтырылады;</w:t>
      </w:r>
    </w:p>
    <w:p>
      <w:pPr>
        <w:spacing w:after="0"/>
        <w:ind w:left="0"/>
        <w:jc w:val="both"/>
      </w:pPr>
      <w:r>
        <w:rPr>
          <w:rFonts w:ascii="Times New Roman"/>
          <w:b w:val="false"/>
          <w:i w:val="false"/>
          <w:color w:val="000000"/>
          <w:sz w:val="28"/>
        </w:rPr>
        <w:t>
      6) 300.09.001 V жолында Салық кодексінің 434-бабы қолданылған жағдайда,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II ұяшығы белгіленген жағдайда толтырылады;</w:t>
      </w:r>
    </w:p>
    <w:p>
      <w:pPr>
        <w:spacing w:after="0"/>
        <w:ind w:left="0"/>
        <w:jc w:val="both"/>
      </w:pPr>
      <w:r>
        <w:rPr>
          <w:rFonts w:ascii="Times New Roman"/>
          <w:b w:val="false"/>
          <w:i w:val="false"/>
          <w:color w:val="000000"/>
          <w:sz w:val="28"/>
        </w:rPr>
        <w:t xml:space="preserve">
      7) 300.09.001 VI жолында Салық кодексінің 434-бабына сәйкес ҚҚС қайтарудың оңайлатылған тәртібін қолданғаннан кейін қалған, Салық кодексінің </w:t>
      </w:r>
      <w:r>
        <w:rPr>
          <w:rFonts w:ascii="Times New Roman"/>
          <w:b w:val="false"/>
          <w:i w:val="false"/>
          <w:color w:val="000000"/>
          <w:sz w:val="28"/>
        </w:rPr>
        <w:t>429-бабының</w:t>
      </w:r>
      <w:r>
        <w:rPr>
          <w:rFonts w:ascii="Times New Roman"/>
          <w:b w:val="false"/>
          <w:i w:val="false"/>
          <w:color w:val="000000"/>
          <w:sz w:val="28"/>
        </w:rPr>
        <w:t xml:space="preserve"> 5-тармағына сәйкес қайтаруға жататын,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300.09.001 жолының сомасы 300.00.032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86-қосымша</w:t>
            </w:r>
          </w:p>
        </w:tc>
      </w:tr>
    </w:tbl>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87-қосымша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88-қосымша</w:t>
            </w:r>
          </w:p>
        </w:tc>
      </w:tr>
    </w:tbl>
    <w:bookmarkStart w:name="z395" w:id="372"/>
    <w:p>
      <w:pPr>
        <w:spacing w:after="0"/>
        <w:ind w:left="0"/>
        <w:jc w:val="left"/>
      </w:pPr>
      <w:r>
        <w:rPr>
          <w:rFonts w:ascii="Times New Roman"/>
          <w:b/>
          <w:i w:val="false"/>
          <w:color w:val="000000"/>
        </w:rPr>
        <w:t xml:space="preserve"> "Ойын бизнесі салығы бойынша декларацияны (710.00-нысан)" салық есептілігін жасау қағидалары </w:t>
      </w:r>
    </w:p>
    <w:bookmarkEnd w:id="372"/>
    <w:bookmarkStart w:name="z396" w:id="373"/>
    <w:p>
      <w:pPr>
        <w:spacing w:after="0"/>
        <w:ind w:left="0"/>
        <w:jc w:val="left"/>
      </w:pPr>
      <w:r>
        <w:rPr>
          <w:rFonts w:ascii="Times New Roman"/>
          <w:b/>
          <w:i w:val="false"/>
          <w:color w:val="000000"/>
        </w:rPr>
        <w:t xml:space="preserve"> 1-тарау. Жалпы ережелер</w:t>
      </w:r>
    </w:p>
    <w:bookmarkEnd w:id="373"/>
    <w:bookmarkStart w:name="z397" w:id="374"/>
    <w:p>
      <w:pPr>
        <w:spacing w:after="0"/>
        <w:ind w:left="0"/>
        <w:jc w:val="both"/>
      </w:pPr>
      <w:r>
        <w:rPr>
          <w:rFonts w:ascii="Times New Roman"/>
          <w:b w:val="false"/>
          <w:i w:val="false"/>
          <w:color w:val="000000"/>
          <w:sz w:val="28"/>
        </w:rPr>
        <w:t xml:space="preserve">
      1. Осы "Ойын бизнесі салығы бойынша декларация (710.00-нысан)"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ойын бизнесі салығын есептеуге арналған, сондай-ақ қосылған құн салығы бойынша "Ойын бизнесі салығы бойынша декларация" салық есептілігі нысанын жасау (бұдан әрі – декларация) тәртібін айқындайды. Декларацияны:</w:t>
      </w:r>
    </w:p>
    <w:bookmarkEnd w:id="37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534-бабына</w:t>
      </w:r>
      <w:r>
        <w:rPr>
          <w:rFonts w:ascii="Times New Roman"/>
          <w:b w:val="false"/>
          <w:i w:val="false"/>
          <w:color w:val="000000"/>
          <w:sz w:val="28"/>
        </w:rPr>
        <w:t xml:space="preserve"> сәйкес ойын бизнесі саласында қызметті жүзеге асыратын, сондай-ақ Салық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салық төлеуші заңды тұлғалар.</w:t>
      </w:r>
    </w:p>
    <w:bookmarkStart w:name="z398" w:id="375"/>
    <w:p>
      <w:pPr>
        <w:spacing w:after="0"/>
        <w:ind w:left="0"/>
        <w:jc w:val="both"/>
      </w:pPr>
      <w:r>
        <w:rPr>
          <w:rFonts w:ascii="Times New Roman"/>
          <w:b w:val="false"/>
          <w:i w:val="false"/>
          <w:color w:val="000000"/>
          <w:sz w:val="28"/>
        </w:rPr>
        <w:t xml:space="preserve">
      2. Декларация декларацияның өзінен (710.00-нысан) және оған салық міндеттемесін есептеу туралы ақпаратты егжей-тегжейлі көрсетуге арналған қосымшадан (710.01-нысан) тұрады. </w:t>
      </w:r>
    </w:p>
    <w:bookmarkEnd w:id="375"/>
    <w:bookmarkStart w:name="z399" w:id="376"/>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376"/>
    <w:bookmarkStart w:name="z400" w:id="37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377"/>
    <w:bookmarkStart w:name="z401" w:id="378"/>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378"/>
    <w:bookmarkStart w:name="z402" w:id="379"/>
    <w:p>
      <w:pPr>
        <w:spacing w:after="0"/>
        <w:ind w:left="0"/>
        <w:jc w:val="both"/>
      </w:pP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p>
    <w:bookmarkEnd w:id="379"/>
    <w:bookmarkStart w:name="z403" w:id="380"/>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380"/>
    <w:bookmarkStart w:name="z404" w:id="381"/>
    <w:p>
      <w:pPr>
        <w:spacing w:after="0"/>
        <w:ind w:left="0"/>
        <w:jc w:val="both"/>
      </w:pPr>
      <w:r>
        <w:rPr>
          <w:rFonts w:ascii="Times New Roman"/>
          <w:b w:val="false"/>
          <w:i w:val="false"/>
          <w:color w:val="000000"/>
          <w:sz w:val="28"/>
        </w:rPr>
        <w:t>
      8. Осы Қағидаларда мынадай арифметикалық таңбалар қолданылады: "+"– қосу, "–" – алу, "х" – көбейту, "/" – бөлу, "=" – тең.</w:t>
      </w:r>
    </w:p>
    <w:bookmarkEnd w:id="381"/>
    <w:bookmarkStart w:name="z405" w:id="382"/>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382"/>
    <w:bookmarkStart w:name="z406" w:id="383"/>
    <w:p>
      <w:pPr>
        <w:spacing w:after="0"/>
        <w:ind w:left="0"/>
        <w:jc w:val="both"/>
      </w:pPr>
      <w:r>
        <w:rPr>
          <w:rFonts w:ascii="Times New Roman"/>
          <w:b w:val="false"/>
          <w:i w:val="false"/>
          <w:color w:val="000000"/>
          <w:sz w:val="28"/>
        </w:rPr>
        <w:t>
      10. Декларацияны жасау кезінде:</w:t>
      </w:r>
    </w:p>
    <w:bookmarkEnd w:id="383"/>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 </w:t>
      </w:r>
    </w:p>
    <w:bookmarkStart w:name="z407" w:id="384"/>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384"/>
    <w:bookmarkStart w:name="z408" w:id="385"/>
    <w:p>
      <w:pPr>
        <w:spacing w:after="0"/>
        <w:ind w:left="0"/>
        <w:jc w:val="both"/>
      </w:pPr>
      <w:r>
        <w:rPr>
          <w:rFonts w:ascii="Times New Roman"/>
          <w:b w:val="false"/>
          <w:i w:val="false"/>
          <w:color w:val="000000"/>
          <w:sz w:val="28"/>
        </w:rPr>
        <w:t>
      12. Декларацияны табыс ету кезінде:</w:t>
      </w:r>
    </w:p>
    <w:bookmarkEnd w:id="38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409" w:id="386"/>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386"/>
    <w:bookmarkStart w:name="z410" w:id="387"/>
    <w:p>
      <w:pPr>
        <w:spacing w:after="0"/>
        <w:ind w:left="0"/>
        <w:jc w:val="left"/>
      </w:pPr>
      <w:r>
        <w:rPr>
          <w:rFonts w:ascii="Times New Roman"/>
          <w:b/>
          <w:i w:val="false"/>
          <w:color w:val="000000"/>
        </w:rPr>
        <w:t xml:space="preserve"> 2-тарау. Декларацияны толтыру бойынша түсіндірме (710.00-нысан)</w:t>
      </w:r>
    </w:p>
    <w:bookmarkEnd w:id="387"/>
    <w:bookmarkStart w:name="z411" w:id="388"/>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388"/>
    <w:p>
      <w:pPr>
        <w:spacing w:after="0"/>
        <w:ind w:left="0"/>
        <w:jc w:val="both"/>
      </w:pPr>
      <w:r>
        <w:rPr>
          <w:rFonts w:ascii="Times New Roman"/>
          <w:b w:val="false"/>
          <w:i w:val="false"/>
          <w:color w:val="000000"/>
          <w:sz w:val="28"/>
        </w:rPr>
        <w:t xml:space="preserve">
      1) заңды тұлғаның бизнес-сәйкестендіру нөмірі; </w:t>
      </w:r>
    </w:p>
    <w:p>
      <w:pPr>
        <w:spacing w:after="0"/>
        <w:ind w:left="0"/>
        <w:jc w:val="both"/>
      </w:pPr>
      <w:r>
        <w:rPr>
          <w:rFonts w:ascii="Times New Roman"/>
          <w:b w:val="false"/>
          <w:i w:val="false"/>
          <w:color w:val="000000"/>
          <w:sz w:val="28"/>
        </w:rPr>
        <w:t>
      2)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 басқарушы-заңды тұлғаның құрылтай құжаттарына сәйкес атауы көрсетіледі;</w:t>
      </w:r>
    </w:p>
    <w:p>
      <w:pPr>
        <w:spacing w:after="0"/>
        <w:ind w:left="0"/>
        <w:jc w:val="both"/>
      </w:pPr>
      <w:r>
        <w:rPr>
          <w:rFonts w:ascii="Times New Roman"/>
          <w:b w:val="false"/>
          <w:i w:val="false"/>
          <w:color w:val="000000"/>
          <w:sz w:val="28"/>
        </w:rPr>
        <w:t>
      3) салық есептілігі табыс етілетін салық кезеңін – декларация табыс етілетін есепті салық кезеңін (араб сандарымен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А және В торкөздер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бөлек санаттары.</w:t>
      </w:r>
    </w:p>
    <w:p>
      <w:pPr>
        <w:spacing w:after="0"/>
        <w:ind w:left="0"/>
        <w:jc w:val="both"/>
      </w:pP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7) төлеушінің санаты.</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534 бабына</w:t>
      </w:r>
      <w:r>
        <w:rPr>
          <w:rFonts w:ascii="Times New Roman"/>
          <w:b w:val="false"/>
          <w:i w:val="false"/>
          <w:color w:val="000000"/>
          <w:sz w:val="28"/>
        </w:rPr>
        <w:t xml:space="preserve"> сәйкес ойын бизнесі салығының төлеушісі;</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салық төлеуші.</w:t>
      </w:r>
    </w:p>
    <w:p>
      <w:pPr>
        <w:spacing w:after="0"/>
        <w:ind w:left="0"/>
        <w:jc w:val="both"/>
      </w:pPr>
      <w:r>
        <w:rPr>
          <w:rFonts w:ascii="Times New Roman"/>
          <w:b w:val="false"/>
          <w:i w:val="false"/>
          <w:color w:val="000000"/>
          <w:sz w:val="28"/>
        </w:rPr>
        <w:t xml:space="preserve">
      Егер салық төлеуші бір мезгілде ойын бизнес салығы және қосылған құн салығы төлеушісі болып табылса А және В торкөздерінің екеуі де белгіленеді; </w:t>
      </w:r>
    </w:p>
    <w:p>
      <w:pPr>
        <w:spacing w:after="0"/>
        <w:ind w:left="0"/>
        <w:jc w:val="both"/>
      </w:pPr>
      <w:r>
        <w:rPr>
          <w:rFonts w:ascii="Times New Roman"/>
          <w:b w:val="false"/>
          <w:i w:val="false"/>
          <w:color w:val="000000"/>
          <w:sz w:val="28"/>
        </w:rPr>
        <w:t>
      8)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w:t>
      </w:r>
    </w:p>
    <w:p>
      <w:pPr>
        <w:spacing w:after="0"/>
        <w:ind w:left="0"/>
        <w:jc w:val="both"/>
      </w:pPr>
      <w:r>
        <w:rPr>
          <w:rFonts w:ascii="Times New Roman"/>
          <w:b w:val="false"/>
          <w:i w:val="false"/>
          <w:color w:val="000000"/>
          <w:sz w:val="28"/>
        </w:rPr>
        <w:t>
      9) табыс етілген қосымшалардың саны.</w:t>
      </w:r>
    </w:p>
    <w:bookmarkStart w:name="z412" w:id="389"/>
    <w:p>
      <w:pPr>
        <w:spacing w:after="0"/>
        <w:ind w:left="0"/>
        <w:jc w:val="both"/>
      </w:pPr>
      <w:r>
        <w:rPr>
          <w:rFonts w:ascii="Times New Roman"/>
          <w:b w:val="false"/>
          <w:i w:val="false"/>
          <w:color w:val="000000"/>
          <w:sz w:val="28"/>
        </w:rPr>
        <w:t>
      15. "Ойын бизнесі салығы" бөлімінде:</w:t>
      </w:r>
    </w:p>
    <w:bookmarkEnd w:id="389"/>
    <w:p>
      <w:pPr>
        <w:spacing w:after="0"/>
        <w:ind w:left="0"/>
        <w:jc w:val="both"/>
      </w:pPr>
      <w:r>
        <w:rPr>
          <w:rFonts w:ascii="Times New Roman"/>
          <w:b w:val="false"/>
          <w:i w:val="false"/>
          <w:color w:val="000000"/>
          <w:sz w:val="28"/>
        </w:rPr>
        <w:t>
      1) 710.00.001 жолында барлық 710.01-нысандары бойынша 710.01.007 С жолынан көшірілетін салық кезеңі үшін бюджетке төленуге тиіс есептелген ойын бизнесі салығының жалпы сомасы көрсетіледі;</w:t>
      </w:r>
    </w:p>
    <w:p>
      <w:pPr>
        <w:spacing w:after="0"/>
        <w:ind w:left="0"/>
        <w:jc w:val="both"/>
      </w:pPr>
      <w:r>
        <w:rPr>
          <w:rFonts w:ascii="Times New Roman"/>
          <w:b w:val="false"/>
          <w:i w:val="false"/>
          <w:color w:val="000000"/>
          <w:sz w:val="28"/>
        </w:rPr>
        <w:t>
      2) 710.00.002 жолында барлық 710.01-нысандары бойынша 710.01.012 С жолынан көшірілетін салық кезеңі үшін бюджетке төленуге тиіс есептелген қосымша төлемнің жалпы сомасы көрсетіледі.</w:t>
      </w:r>
    </w:p>
    <w:bookmarkStart w:name="z413" w:id="390"/>
    <w:p>
      <w:pPr>
        <w:spacing w:after="0"/>
        <w:ind w:left="0"/>
        <w:jc w:val="both"/>
      </w:pPr>
      <w:r>
        <w:rPr>
          <w:rFonts w:ascii="Times New Roman"/>
          <w:b w:val="false"/>
          <w:i w:val="false"/>
          <w:color w:val="000000"/>
          <w:sz w:val="28"/>
        </w:rPr>
        <w:t>
      16. "Салық төлеушiнiң жауапкершiлiгi" бөлімінде:</w:t>
      </w:r>
    </w:p>
    <w:bookmarkEnd w:id="390"/>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 тапсыру күні – декларацияны мемлекеттік кірістер органына ұсыну күні;</w:t>
      </w:r>
    </w:p>
    <w:p>
      <w:pPr>
        <w:spacing w:after="0"/>
        <w:ind w:left="0"/>
        <w:jc w:val="both"/>
      </w:pPr>
      <w:r>
        <w:rPr>
          <w:rFonts w:ascii="Times New Roman"/>
          <w:b w:val="false"/>
          <w:i w:val="false"/>
          <w:color w:val="000000"/>
          <w:sz w:val="28"/>
        </w:rPr>
        <w:t>
      3) мемлекеттік кірістер органының коды – жекелеген қызмет түрлерін жүзеге асыратын салық төлеуші ретінде тіркеу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3-1) орналасқан жері бойынша мемлекеттік кірістер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414" w:id="391"/>
    <w:p>
      <w:pPr>
        <w:spacing w:after="0"/>
        <w:ind w:left="0"/>
        <w:jc w:val="left"/>
      </w:pPr>
      <w:r>
        <w:rPr>
          <w:rFonts w:ascii="Times New Roman"/>
          <w:b/>
          <w:i w:val="false"/>
          <w:color w:val="000000"/>
        </w:rPr>
        <w:t xml:space="preserve"> 3-тарау. 710.01-нысанын толтыру бойынша түсіндірме</w:t>
      </w:r>
    </w:p>
    <w:bookmarkEnd w:id="391"/>
    <w:bookmarkStart w:name="z415" w:id="392"/>
    <w:p>
      <w:pPr>
        <w:spacing w:after="0"/>
        <w:ind w:left="0"/>
        <w:jc w:val="both"/>
      </w:pPr>
      <w:r>
        <w:rPr>
          <w:rFonts w:ascii="Times New Roman"/>
          <w:b w:val="false"/>
          <w:i w:val="false"/>
          <w:color w:val="000000"/>
          <w:sz w:val="28"/>
        </w:rPr>
        <w:t xml:space="preserve">
      17. 710.01-нысаны салық кезеңі үшін (тоқсан) Салық кодексінің </w:t>
      </w:r>
      <w:r>
        <w:rPr>
          <w:rFonts w:ascii="Times New Roman"/>
          <w:b w:val="false"/>
          <w:i w:val="false"/>
          <w:color w:val="000000"/>
          <w:sz w:val="28"/>
        </w:rPr>
        <w:t>535-бабында</w:t>
      </w:r>
      <w:r>
        <w:rPr>
          <w:rFonts w:ascii="Times New Roman"/>
          <w:b w:val="false"/>
          <w:i w:val="false"/>
          <w:color w:val="000000"/>
          <w:sz w:val="28"/>
        </w:rPr>
        <w:t xml:space="preserve"> айқындалған барлық салық салынатын объектілер (олар ол болған жағдайда) бойынша ойын бизнесі салығының есептелген сомасы туралы ақпараттарды көрсетуге арналған.</w:t>
      </w:r>
    </w:p>
    <w:bookmarkEnd w:id="392"/>
    <w:bookmarkStart w:name="z416" w:id="393"/>
    <w:p>
      <w:pPr>
        <w:spacing w:after="0"/>
        <w:ind w:left="0"/>
        <w:jc w:val="both"/>
      </w:pPr>
      <w:r>
        <w:rPr>
          <w:rFonts w:ascii="Times New Roman"/>
          <w:b w:val="false"/>
          <w:i w:val="false"/>
          <w:color w:val="000000"/>
          <w:sz w:val="28"/>
        </w:rPr>
        <w:t>
      18. "Салық төлеуші туралы жалпы ақпарат" бөлімінде:</w:t>
      </w:r>
    </w:p>
    <w:bookmarkEnd w:id="393"/>
    <w:p>
      <w:pPr>
        <w:spacing w:after="0"/>
        <w:ind w:left="0"/>
        <w:jc w:val="both"/>
      </w:pPr>
      <w:r>
        <w:rPr>
          <w:rFonts w:ascii="Times New Roman"/>
          <w:b w:val="false"/>
          <w:i w:val="false"/>
          <w:color w:val="000000"/>
          <w:sz w:val="28"/>
        </w:rPr>
        <w:t>
      1) 3 жолда республикалық бюджет туралы заңда белгіленген және салықтық кезеңнің 1-күні қолданыста болатын айлық есептік көрсеткіш (бұдан әрі – АЕК) – айлық есептік көрсеткіш көрсетіледі;</w:t>
      </w:r>
    </w:p>
    <w:p>
      <w:pPr>
        <w:spacing w:after="0"/>
        <w:ind w:left="0"/>
        <w:jc w:val="both"/>
      </w:pPr>
      <w:r>
        <w:rPr>
          <w:rFonts w:ascii="Times New Roman"/>
          <w:b w:val="false"/>
          <w:i w:val="false"/>
          <w:color w:val="000000"/>
          <w:sz w:val="28"/>
        </w:rPr>
        <w:t>
      2) 4 А торкөзі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3) 4 В торкөзі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Әрбір белгіленген торкөз бойынша 710.01-нысаны бойынша бөлек қосымша толтырылады.</w:t>
      </w:r>
    </w:p>
    <w:bookmarkStart w:name="z417" w:id="394"/>
    <w:p>
      <w:pPr>
        <w:spacing w:after="0"/>
        <w:ind w:left="0"/>
        <w:jc w:val="both"/>
      </w:pPr>
      <w:r>
        <w:rPr>
          <w:rFonts w:ascii="Times New Roman"/>
          <w:b w:val="false"/>
          <w:i w:val="false"/>
          <w:color w:val="000000"/>
          <w:sz w:val="28"/>
        </w:rPr>
        <w:t>
      19. "Бюджетке төленуге жататын ойын бизнесі салығын есептеу" бөлімі мынадай жолдардан тұрады: 710.01.001 – ойын үстелі, 710.01.002 – ойын автоматы, 710.01.003 – тотализатор кассасы, 710.01.004 – тотализатордың электронды кассасы, 710.01.005 – букмекерлік кеңсе кассасы, 710.01.006 – букмекерлік кеңсенің электронды кассасы, 710.01.007 – ойын бизнесі салығы – барлығы.</w:t>
      </w:r>
    </w:p>
    <w:bookmarkEnd w:id="394"/>
    <w:p>
      <w:pPr>
        <w:spacing w:after="0"/>
        <w:ind w:left="0"/>
        <w:jc w:val="both"/>
      </w:pPr>
      <w:r>
        <w:rPr>
          <w:rFonts w:ascii="Times New Roman"/>
          <w:b w:val="false"/>
          <w:i w:val="false"/>
          <w:color w:val="000000"/>
          <w:sz w:val="28"/>
        </w:rPr>
        <w:t>
      Бұл жолдарда:</w:t>
      </w:r>
    </w:p>
    <w:p>
      <w:pPr>
        <w:spacing w:after="0"/>
        <w:ind w:left="0"/>
        <w:jc w:val="both"/>
      </w:pPr>
      <w:r>
        <w:rPr>
          <w:rFonts w:ascii="Times New Roman"/>
          <w:b w:val="false"/>
          <w:i w:val="false"/>
          <w:color w:val="000000"/>
          <w:sz w:val="28"/>
        </w:rPr>
        <w:t>
      1) А бағанында – белгіленген мөлшерінде есептелінетін,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xml:space="preserve">
      2) А1 бағанында – Салық кодексінің </w:t>
      </w:r>
      <w:r>
        <w:rPr>
          <w:rFonts w:ascii="Times New Roman"/>
          <w:b w:val="false"/>
          <w:i w:val="false"/>
          <w:color w:val="000000"/>
          <w:sz w:val="28"/>
        </w:rPr>
        <w:t>536-бабына</w:t>
      </w:r>
      <w:r>
        <w:rPr>
          <w:rFonts w:ascii="Times New Roman"/>
          <w:b w:val="false"/>
          <w:i w:val="false"/>
          <w:color w:val="000000"/>
          <w:sz w:val="28"/>
        </w:rPr>
        <w:t xml:space="preserve"> сәйкес айқындалатын салық салынатын объектінің тиісті түріне қолданылатын ойын бизнесі салығының ставкасы АЕК көрсетіледі;</w:t>
      </w:r>
    </w:p>
    <w:p>
      <w:pPr>
        <w:spacing w:after="0"/>
        <w:ind w:left="0"/>
        <w:jc w:val="both"/>
      </w:pPr>
      <w:r>
        <w:rPr>
          <w:rFonts w:ascii="Times New Roman"/>
          <w:b w:val="false"/>
          <w:i w:val="false"/>
          <w:color w:val="000000"/>
          <w:sz w:val="28"/>
        </w:rPr>
        <w:t>
      3) В бағанында – белгіленген мөлшерлеменің 1/2 мөлшерінде есептелінетін,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4) В1 бағанында – белгіленген мөлшерлеменің 1/2 мөлшерінде есептелінетін, Салық кодексінің 536-бабына сәйкес айқындалатын салық салынатын объектінің тиісті түріне қолданылатын ойын бизнесі салығының ставкасы АЕК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15-не дейін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туындысының 1/2 ретінде айқындалады;</w:t>
      </w:r>
    </w:p>
    <w:p>
      <w:pPr>
        <w:spacing w:after="0"/>
        <w:ind w:left="0"/>
        <w:jc w:val="both"/>
      </w:pPr>
      <w:r>
        <w:rPr>
          <w:rFonts w:ascii="Times New Roman"/>
          <w:b w:val="false"/>
          <w:i w:val="false"/>
          <w:color w:val="000000"/>
          <w:sz w:val="28"/>
        </w:rPr>
        <w:t>
      5) С бағанында – А бағаны және А1 + В бағаны және В1бағаны тиісті жолдарының туындысы ретінде айқындалатын салық кезеңінің әр айы үшін салық салу объектісі бойынша теңгедегі ойын бизнесі салығының сомасы көрсетіледі.</w:t>
      </w:r>
    </w:p>
    <w:p>
      <w:pPr>
        <w:spacing w:after="0"/>
        <w:ind w:left="0"/>
        <w:jc w:val="both"/>
      </w:pPr>
      <w:r>
        <w:rPr>
          <w:rFonts w:ascii="Times New Roman"/>
          <w:b w:val="false"/>
          <w:i w:val="false"/>
          <w:color w:val="000000"/>
          <w:sz w:val="28"/>
        </w:rPr>
        <w:t>
      Мысалға, ойын үстелдері бойынша көрсетілген бағандар бойынша тиісті жолдарды толтыру былайша жүргізіледі (барлығы 6 ойын үстелі бар, оның ішінде, 3 айдың 15-не дейін енгізілген, 2 – айдың 15-не дейін шығарылған және 1 - айдың 15-нен кейін шығарылған).</w:t>
      </w:r>
    </w:p>
    <w:p>
      <w:pPr>
        <w:spacing w:after="0"/>
        <w:ind w:left="0"/>
        <w:jc w:val="both"/>
      </w:pPr>
      <w:r>
        <w:rPr>
          <w:rFonts w:ascii="Times New Roman"/>
          <w:b w:val="false"/>
          <w:i w:val="false"/>
          <w:color w:val="000000"/>
          <w:sz w:val="28"/>
        </w:rPr>
        <w:t>
      710.01.001 А жолында белгіленген мөлшерінде есептелінетін, салық кезеңінің әр айы үшін ойын үстелдерінің саны көрсетіледі (4 ойын үстелдері).</w:t>
      </w:r>
    </w:p>
    <w:p>
      <w:pPr>
        <w:spacing w:after="0"/>
        <w:ind w:left="0"/>
        <w:jc w:val="both"/>
      </w:pPr>
      <w:r>
        <w:rPr>
          <w:rFonts w:ascii="Times New Roman"/>
          <w:b w:val="false"/>
          <w:i w:val="false"/>
          <w:color w:val="000000"/>
          <w:sz w:val="28"/>
        </w:rPr>
        <w:t>
      710.01.001 А1 жолында айқындалатын ойын үстелдеріне қолданылатын АЕК-ің тиісті салық ставкасы көрсетіледі – 1660 АЕК.</w:t>
      </w:r>
    </w:p>
    <w:p>
      <w:pPr>
        <w:spacing w:after="0"/>
        <w:ind w:left="0"/>
        <w:jc w:val="both"/>
      </w:pPr>
      <w:r>
        <w:rPr>
          <w:rFonts w:ascii="Times New Roman"/>
          <w:b w:val="false"/>
          <w:i w:val="false"/>
          <w:color w:val="000000"/>
          <w:sz w:val="28"/>
        </w:rPr>
        <w:t>
      710.01.001 В жолында белгіленген мөлшерлеменің 1/2 мөлшерінде есептелінетін, салық кезеңінің әр айы үшін ойын үстелдерінің саны көрсетіледі (2 ойын үстелдері).</w:t>
      </w:r>
    </w:p>
    <w:p>
      <w:pPr>
        <w:spacing w:after="0"/>
        <w:ind w:left="0"/>
        <w:jc w:val="both"/>
      </w:pPr>
      <w:r>
        <w:rPr>
          <w:rFonts w:ascii="Times New Roman"/>
          <w:b w:val="false"/>
          <w:i w:val="false"/>
          <w:color w:val="000000"/>
          <w:sz w:val="28"/>
        </w:rPr>
        <w:t>
      710.01.001 В 1 жолында айқындалатын ойын үстелдеріне қолданылатын және белгіленген мөлшерлеменің 1/2 мөлшерінде есептелінетін, АЕК-ің тиісті салық ставкасы көрсетіледі – (1660 АЕК / 2=830 АЕК).</w:t>
      </w:r>
    </w:p>
    <w:p>
      <w:pPr>
        <w:spacing w:after="0"/>
        <w:ind w:left="0"/>
        <w:jc w:val="both"/>
      </w:pPr>
      <w:r>
        <w:rPr>
          <w:rFonts w:ascii="Times New Roman"/>
          <w:b w:val="false"/>
          <w:i w:val="false"/>
          <w:color w:val="000000"/>
          <w:sz w:val="28"/>
        </w:rPr>
        <w:t xml:space="preserve">
      710.01.001 С жолында 710.01.001 А және 710.01.001 В жолдарының (710.01.001 А х 710.01.001 А1) + (710.01.001В х 710.01.001В1) туындысы ретінде салық кезеңінің әр айы үшін ойын үстелдерінің санына тиісті салық ставкасын қолдану арқылы айқындалатын салық кезеңінің әр айы үшін салық сомасы көрсетіледі. </w:t>
      </w:r>
    </w:p>
    <w:p>
      <w:pPr>
        <w:spacing w:after="0"/>
        <w:ind w:left="0"/>
        <w:jc w:val="both"/>
      </w:pPr>
      <w:r>
        <w:rPr>
          <w:rFonts w:ascii="Times New Roman"/>
          <w:b w:val="false"/>
          <w:i w:val="false"/>
          <w:color w:val="000000"/>
          <w:sz w:val="28"/>
        </w:rPr>
        <w:t>
      Объектілердің өзге түрлері (ойын автоматтары, тотализатор кассалары, электронды тотализатор кассалары, букмекерлік кеңселердің электронды кассалары, букмекерлік кеңселердің кассалары) бойынша жолдарды толтыру ойын үстелдері бойынша толтыру сияқты жүргізіледі;</w:t>
      </w:r>
    </w:p>
    <w:p>
      <w:pPr>
        <w:spacing w:after="0"/>
        <w:ind w:left="0"/>
        <w:jc w:val="both"/>
      </w:pPr>
      <w:r>
        <w:rPr>
          <w:rFonts w:ascii="Times New Roman"/>
          <w:b w:val="false"/>
          <w:i w:val="false"/>
          <w:color w:val="000000"/>
          <w:sz w:val="28"/>
        </w:rPr>
        <w:t>
      6) 710.01.007 С жолында 710.01.001 С-ден 710.01.006 С-ға дейінгі жолдардың жиынтығымен айқындалатын салық кезеңі үшін бюджетке төлеуге жататын объектілердің барлық түрлері бойынша есептелген ойын бизнесі салығының жалпы сомасы көрсетіледі.</w:t>
      </w:r>
    </w:p>
    <w:bookmarkStart w:name="z418" w:id="395"/>
    <w:p>
      <w:pPr>
        <w:spacing w:after="0"/>
        <w:ind w:left="0"/>
        <w:jc w:val="both"/>
      </w:pPr>
      <w:r>
        <w:rPr>
          <w:rFonts w:ascii="Times New Roman"/>
          <w:b w:val="false"/>
          <w:i w:val="false"/>
          <w:color w:val="000000"/>
          <w:sz w:val="28"/>
        </w:rPr>
        <w:t>
      20. "қосылған құн салығы" бөлімінде:</w:t>
      </w:r>
    </w:p>
    <w:bookmarkEnd w:id="395"/>
    <w:p>
      <w:pPr>
        <w:spacing w:after="0"/>
        <w:ind w:left="0"/>
        <w:jc w:val="both"/>
      </w:pPr>
      <w:r>
        <w:rPr>
          <w:rFonts w:ascii="Times New Roman"/>
          <w:b w:val="false"/>
          <w:i w:val="false"/>
          <w:color w:val="000000"/>
          <w:sz w:val="28"/>
        </w:rPr>
        <w:t>
      710.01.008 жолында казино, ойын автоматтарының залдары, тотализаторлар және букмекерлік кеңселер қызметін көрсету бойынша қызметті жүзеге асыру нәтижесінде салық кезеңі үшін алынған кіріс мөлшерінде айқындалған салық салынатын айналым көрсетіледі;</w:t>
      </w:r>
    </w:p>
    <w:p>
      <w:pPr>
        <w:spacing w:after="0"/>
        <w:ind w:left="0"/>
        <w:jc w:val="both"/>
      </w:pPr>
      <w:r>
        <w:rPr>
          <w:rFonts w:ascii="Times New Roman"/>
          <w:b w:val="false"/>
          <w:i w:val="false"/>
          <w:color w:val="000000"/>
          <w:sz w:val="28"/>
        </w:rPr>
        <w:t>
      710.01.009 жолында 710.01.008 жолында көрсетілген салық салынатын айналым бойынша қосылған құн салығы көрсетіледі;</w:t>
      </w:r>
    </w:p>
    <w:p>
      <w:pPr>
        <w:spacing w:after="0"/>
        <w:ind w:left="0"/>
        <w:jc w:val="both"/>
      </w:pPr>
      <w:r>
        <w:rPr>
          <w:rFonts w:ascii="Times New Roman"/>
          <w:b w:val="false"/>
          <w:i w:val="false"/>
          <w:color w:val="000000"/>
          <w:sz w:val="28"/>
        </w:rPr>
        <w:t>
      710.01.010 жолында есепке жатқызуға рұқсат етілген және 710.01.009 жолында көрсетілген салық салынатын айналым бойынша қосылған құн салығынан 85 % мөлшерінде айқындалған қосылған құн салығы көрсетіледі;</w:t>
      </w:r>
    </w:p>
    <w:p>
      <w:pPr>
        <w:spacing w:after="0"/>
        <w:ind w:left="0"/>
        <w:jc w:val="both"/>
      </w:pPr>
      <w:r>
        <w:rPr>
          <w:rFonts w:ascii="Times New Roman"/>
          <w:b w:val="false"/>
          <w:i w:val="false"/>
          <w:color w:val="000000"/>
          <w:sz w:val="28"/>
        </w:rPr>
        <w:t>
      710.01.011 жолында 710.01.009 және 710.01.010 жолдарының айырмасы ретінде айқындалатын, есептелген қосылған құн салығының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89-қосымша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90-қосымша</w:t>
            </w:r>
          </w:p>
        </w:tc>
      </w:tr>
    </w:tbl>
    <w:bookmarkStart w:name="z421" w:id="396"/>
    <w:p>
      <w:pPr>
        <w:spacing w:after="0"/>
        <w:ind w:left="0"/>
        <w:jc w:val="left"/>
      </w:pPr>
      <w:r>
        <w:rPr>
          <w:rFonts w:ascii="Times New Roman"/>
          <w:b/>
          <w:i w:val="false"/>
          <w:color w:val="000000"/>
        </w:rPr>
        <w:t xml:space="preserve"> "Жалға беру (пайдалану) шарттарының тізілімі (871.00-нысан)" салық есептілігін жасау қағидалары </w:t>
      </w:r>
    </w:p>
    <w:bookmarkEnd w:id="396"/>
    <w:bookmarkStart w:name="z422" w:id="397"/>
    <w:p>
      <w:pPr>
        <w:spacing w:after="0"/>
        <w:ind w:left="0"/>
        <w:jc w:val="left"/>
      </w:pPr>
      <w:r>
        <w:rPr>
          <w:rFonts w:ascii="Times New Roman"/>
          <w:b/>
          <w:i w:val="false"/>
          <w:color w:val="000000"/>
        </w:rPr>
        <w:t xml:space="preserve"> 11-тарау. Жалпы ережелер</w:t>
      </w:r>
    </w:p>
    <w:bookmarkEnd w:id="397"/>
    <w:bookmarkStart w:name="z423" w:id="398"/>
    <w:p>
      <w:pPr>
        <w:spacing w:after="0"/>
        <w:ind w:left="0"/>
        <w:jc w:val="both"/>
      </w:pPr>
      <w:r>
        <w:rPr>
          <w:rFonts w:ascii="Times New Roman"/>
          <w:b w:val="false"/>
          <w:i w:val="false"/>
          <w:color w:val="000000"/>
          <w:sz w:val="28"/>
        </w:rPr>
        <w:t xml:space="preserve">
      1. Осы "Жалға беру (пайдалану) шарттарының тізілімі (871.00-нысан)"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сауда объектілерін, сауда объектілеріндегі, оның ішінде сауда базарларындағы сауда орындарын жалға (пайдалануға) беретін салық төлеушілер тапсыратын "Жалға беру (пайдалану) шарттары тізілімі" (бұдан әрі – тізілім) салық есептілігінің нысанын жасау тәртібін айқындайды. </w:t>
      </w:r>
    </w:p>
    <w:bookmarkEnd w:id="398"/>
    <w:bookmarkStart w:name="z424" w:id="399"/>
    <w:p>
      <w:pPr>
        <w:spacing w:after="0"/>
        <w:ind w:left="0"/>
        <w:jc w:val="both"/>
      </w:pPr>
      <w:r>
        <w:rPr>
          <w:rFonts w:ascii="Times New Roman"/>
          <w:b w:val="false"/>
          <w:i w:val="false"/>
          <w:color w:val="000000"/>
          <w:sz w:val="28"/>
        </w:rPr>
        <w:t xml:space="preserve">
      2. Тізілім тізілімнің өзінен (871.00-нысан) және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 кезең үшін сауда объектілерін, сауда объектілеріндегі, оның ішінде сауда базарларындағы сауда орындарын жалға (пайдалануға) беретін салық төлеушілердің жалға беру (пайдалануға) шарттары бойынша мәліметтерді көрсетуге арналған оған қосымшадан (871.01-нысан) тұрады.</w:t>
      </w:r>
    </w:p>
    <w:bookmarkEnd w:id="399"/>
    <w:bookmarkStart w:name="z425" w:id="400"/>
    <w:p>
      <w:pPr>
        <w:spacing w:after="0"/>
        <w:ind w:left="0"/>
        <w:jc w:val="both"/>
      </w:pPr>
      <w:r>
        <w:rPr>
          <w:rFonts w:ascii="Times New Roman"/>
          <w:b w:val="false"/>
          <w:i w:val="false"/>
          <w:color w:val="000000"/>
          <w:sz w:val="28"/>
        </w:rPr>
        <w:t>
      3. Тізілімді толтыру кезінде түзетуге, өшіруге және тазалауға жол берілмейді.</w:t>
      </w:r>
    </w:p>
    <w:bookmarkEnd w:id="400"/>
    <w:bookmarkStart w:name="z426" w:id="401"/>
    <w:p>
      <w:pPr>
        <w:spacing w:after="0"/>
        <w:ind w:left="0"/>
        <w:jc w:val="both"/>
      </w:pPr>
      <w:r>
        <w:rPr>
          <w:rFonts w:ascii="Times New Roman"/>
          <w:b w:val="false"/>
          <w:i w:val="false"/>
          <w:color w:val="000000"/>
          <w:sz w:val="28"/>
        </w:rPr>
        <w:t>
      4. Сомалардың теріс мәндері тізілімнің тиісті жолының (бағанының) бірінші сол жақтағы торкөзінде "–" белгісімен белгіленеді.</w:t>
      </w:r>
    </w:p>
    <w:bookmarkEnd w:id="401"/>
    <w:bookmarkStart w:name="z427" w:id="402"/>
    <w:p>
      <w:pPr>
        <w:spacing w:after="0"/>
        <w:ind w:left="0"/>
        <w:jc w:val="both"/>
      </w:pPr>
      <w:r>
        <w:rPr>
          <w:rFonts w:ascii="Times New Roman"/>
          <w:b w:val="false"/>
          <w:i w:val="false"/>
          <w:color w:val="000000"/>
          <w:sz w:val="28"/>
        </w:rPr>
        <w:t>
      5. Көрсеткіштер болмаған кезде тізілімнің тиісті төркөздері толтырылмайды.</w:t>
      </w:r>
    </w:p>
    <w:bookmarkEnd w:id="402"/>
    <w:bookmarkStart w:name="z428" w:id="403"/>
    <w:p>
      <w:pPr>
        <w:spacing w:after="0"/>
        <w:ind w:left="0"/>
        <w:jc w:val="both"/>
      </w:pPr>
      <w:r>
        <w:rPr>
          <w:rFonts w:ascii="Times New Roman"/>
          <w:b w:val="false"/>
          <w:i w:val="false"/>
          <w:color w:val="000000"/>
          <w:sz w:val="28"/>
        </w:rPr>
        <w:t>
      6. Тізілімге қосымша тізілімдегі тиісті көрсеткіштерді ашып көрсетуді талап ететін жолдарды толтыру кезінде жасалады.</w:t>
      </w:r>
    </w:p>
    <w:bookmarkEnd w:id="403"/>
    <w:bookmarkStart w:name="z429" w:id="404"/>
    <w:p>
      <w:pPr>
        <w:spacing w:after="0"/>
        <w:ind w:left="0"/>
        <w:jc w:val="both"/>
      </w:pPr>
      <w:r>
        <w:rPr>
          <w:rFonts w:ascii="Times New Roman"/>
          <w:b w:val="false"/>
          <w:i w:val="false"/>
          <w:color w:val="000000"/>
          <w:sz w:val="28"/>
        </w:rPr>
        <w:t>
      7. Тізілімге қосымшаның парағында бар жолдардағы көрсеткіштердің саны асып кеткен жағдайда тізілімге қосымшаның осындай парағы қосымша толтырылады.</w:t>
      </w:r>
    </w:p>
    <w:bookmarkEnd w:id="404"/>
    <w:bookmarkStart w:name="z430" w:id="405"/>
    <w:p>
      <w:pPr>
        <w:spacing w:after="0"/>
        <w:ind w:left="0"/>
        <w:jc w:val="both"/>
      </w:pPr>
      <w:r>
        <w:rPr>
          <w:rFonts w:ascii="Times New Roman"/>
          <w:b w:val="false"/>
          <w:i w:val="false"/>
          <w:color w:val="000000"/>
          <w:sz w:val="28"/>
        </w:rPr>
        <w:t>
      8. Тізілімді жасау кезінде:</w:t>
      </w:r>
    </w:p>
    <w:bookmarkEnd w:id="40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431" w:id="406"/>
    <w:p>
      <w:pPr>
        <w:spacing w:after="0"/>
        <w:ind w:left="0"/>
        <w:jc w:val="both"/>
      </w:pPr>
      <w:r>
        <w:rPr>
          <w:rFonts w:ascii="Times New Roman"/>
          <w:b w:val="false"/>
          <w:i w:val="false"/>
          <w:color w:val="000000"/>
          <w:sz w:val="28"/>
        </w:rPr>
        <w:t xml:space="preserve">
      9. Салық төлеуші (салық агенті) тізілімді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406"/>
    <w:bookmarkStart w:name="z432" w:id="407"/>
    <w:p>
      <w:pPr>
        <w:spacing w:after="0"/>
        <w:ind w:left="0"/>
        <w:jc w:val="both"/>
      </w:pPr>
      <w:r>
        <w:rPr>
          <w:rFonts w:ascii="Times New Roman"/>
          <w:b w:val="false"/>
          <w:i w:val="false"/>
          <w:color w:val="000000"/>
          <w:sz w:val="28"/>
        </w:rPr>
        <w:t>
      10. Тізілімді табыс ету кезінде:</w:t>
      </w:r>
    </w:p>
    <w:bookmarkEnd w:id="40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тізілімді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433" w:id="408"/>
    <w:p>
      <w:pPr>
        <w:spacing w:after="0"/>
        <w:ind w:left="0"/>
        <w:jc w:val="both"/>
      </w:pPr>
      <w:r>
        <w:rPr>
          <w:rFonts w:ascii="Times New Roman"/>
          <w:b w:val="false"/>
          <w:i w:val="false"/>
          <w:color w:val="000000"/>
          <w:sz w:val="28"/>
        </w:rPr>
        <w:t>
      11. Тізілімге "Салық төлеуші туралы және сауда объектісінің, оның ішінде сауда базары туралы жалпы ақпарат" қосымшаның бөлімінде "Салық төлеуші туралы жалпы ақпарат" бөлімінде көрсетілген тиісті деректер көрсетіледі.</w:t>
      </w:r>
    </w:p>
    <w:bookmarkEnd w:id="408"/>
    <w:bookmarkStart w:name="z434" w:id="409"/>
    <w:p>
      <w:pPr>
        <w:spacing w:after="0"/>
        <w:ind w:left="0"/>
        <w:jc w:val="left"/>
      </w:pPr>
      <w:r>
        <w:rPr>
          <w:rFonts w:ascii="Times New Roman"/>
          <w:b/>
          <w:i w:val="false"/>
          <w:color w:val="000000"/>
        </w:rPr>
        <w:t xml:space="preserve"> 2-тарау. Тізілімді толтыру бойынша түсіндірме (871.00-нысан)</w:t>
      </w:r>
    </w:p>
    <w:bookmarkEnd w:id="409"/>
    <w:bookmarkStart w:name="z435" w:id="410"/>
    <w:p>
      <w:pPr>
        <w:spacing w:after="0"/>
        <w:ind w:left="0"/>
        <w:jc w:val="both"/>
      </w:pPr>
      <w:r>
        <w:rPr>
          <w:rFonts w:ascii="Times New Roman"/>
          <w:b w:val="false"/>
          <w:i w:val="false"/>
          <w:color w:val="000000"/>
          <w:sz w:val="28"/>
        </w:rPr>
        <w:t xml:space="preserve">
      12. "Салық төлеуші туралы жалпы ақпарат" деген бөлімде: </w:t>
      </w:r>
    </w:p>
    <w:bookmarkEnd w:id="410"/>
    <w:p>
      <w:pPr>
        <w:spacing w:after="0"/>
        <w:ind w:left="0"/>
        <w:jc w:val="both"/>
      </w:pPr>
      <w:r>
        <w:rPr>
          <w:rFonts w:ascii="Times New Roman"/>
          <w:b w:val="false"/>
          <w:i w:val="false"/>
          <w:color w:val="000000"/>
          <w:sz w:val="28"/>
        </w:rPr>
        <w:t xml:space="preserve">
      1) сауда объектілерін, сауда объектілеріндегі, оның ішінде сауда базарларындағы сауда орындарын жалға (пайдалануға) беретін салық төлеушілердің жеке сәйкестендіру нөмірін (бизнес-сәйкестендіру нөмірін) (бұдан әрі – ЖСН (БСН)); </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сауда объектілерін, сауда объектілеріндегі, оның ішінде сауда базарларындағы сауда орындарын жалға (пайдалануға) беретін салық төлеушінің тегі, аты, әкесінің аты (болған кезде) немесе атауы.</w:t>
      </w:r>
    </w:p>
    <w:p>
      <w:pPr>
        <w:spacing w:after="0"/>
        <w:ind w:left="0"/>
        <w:jc w:val="both"/>
      </w:pPr>
      <w:r>
        <w:rPr>
          <w:rFonts w:ascii="Times New Roman"/>
          <w:b w:val="false"/>
          <w:i w:val="false"/>
          <w:color w:val="000000"/>
          <w:sz w:val="28"/>
        </w:rPr>
        <w:t xml:space="preserve">
      4) Тізілімнің түрі. </w:t>
      </w:r>
    </w:p>
    <w:p>
      <w:pPr>
        <w:spacing w:after="0"/>
        <w:ind w:left="0"/>
        <w:jc w:val="both"/>
      </w:pPr>
      <w:r>
        <w:rPr>
          <w:rFonts w:ascii="Times New Roman"/>
          <w:b w:val="false"/>
          <w:i w:val="false"/>
          <w:color w:val="000000"/>
          <w:sz w:val="28"/>
        </w:rPr>
        <w:t xml:space="preserve">
      Тиісті торкөздер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түрлеріне тізілімнің жатқызылуы ескеріле отырып белгіленеді; </w:t>
      </w:r>
    </w:p>
    <w:p>
      <w:pPr>
        <w:spacing w:after="0"/>
        <w:ind w:left="0"/>
        <w:jc w:val="both"/>
      </w:pPr>
      <w:r>
        <w:rPr>
          <w:rFonts w:ascii="Times New Roman"/>
          <w:b w:val="false"/>
          <w:i w:val="false"/>
          <w:color w:val="000000"/>
          <w:sz w:val="28"/>
        </w:rPr>
        <w:t xml:space="preserve">
      5) хабарламаның нөмірі мен күні. А және В торкөздері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тізілімді тапсырған жағдайда толтырылады;</w:t>
      </w:r>
    </w:p>
    <w:p>
      <w:pPr>
        <w:spacing w:after="0"/>
        <w:ind w:left="0"/>
        <w:jc w:val="both"/>
      </w:pPr>
      <w:r>
        <w:rPr>
          <w:rFonts w:ascii="Times New Roman"/>
          <w:b w:val="false"/>
          <w:i w:val="false"/>
          <w:color w:val="000000"/>
          <w:sz w:val="28"/>
        </w:rPr>
        <w:t xml:space="preserve">
      6)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 </w:t>
      </w:r>
    </w:p>
    <w:p>
      <w:pPr>
        <w:spacing w:after="0"/>
        <w:ind w:left="0"/>
        <w:jc w:val="both"/>
      </w:pPr>
      <w:r>
        <w:rPr>
          <w:rFonts w:ascii="Times New Roman"/>
          <w:b w:val="false"/>
          <w:i w:val="false"/>
          <w:color w:val="000000"/>
          <w:sz w:val="28"/>
        </w:rPr>
        <w:t xml:space="preserve">
      7) табыс етілген қосымшалардың саны көрсетіледі. </w:t>
      </w:r>
    </w:p>
    <w:bookmarkStart w:name="z436" w:id="411"/>
    <w:p>
      <w:pPr>
        <w:spacing w:after="0"/>
        <w:ind w:left="0"/>
        <w:jc w:val="both"/>
      </w:pPr>
      <w:r>
        <w:rPr>
          <w:rFonts w:ascii="Times New Roman"/>
          <w:b w:val="false"/>
          <w:i w:val="false"/>
          <w:color w:val="000000"/>
          <w:sz w:val="28"/>
        </w:rPr>
        <w:t>
      13. "Сауда объектілері, оның ішінде сауда базарлары туралы мәліметтер" бөлімінде:</w:t>
      </w:r>
    </w:p>
    <w:bookmarkEnd w:id="411"/>
    <w:p>
      <w:pPr>
        <w:spacing w:after="0"/>
        <w:ind w:left="0"/>
        <w:jc w:val="both"/>
      </w:pPr>
      <w:r>
        <w:rPr>
          <w:rFonts w:ascii="Times New Roman"/>
          <w:b w:val="false"/>
          <w:i w:val="false"/>
          <w:color w:val="000000"/>
          <w:sz w:val="28"/>
        </w:rPr>
        <w:t>
      1) 871.00.001 жолында сауда объектілерінің саны көрсетіледі.</w:t>
      </w:r>
    </w:p>
    <w:p>
      <w:pPr>
        <w:spacing w:after="0"/>
        <w:ind w:left="0"/>
        <w:jc w:val="both"/>
      </w:pPr>
      <w:r>
        <w:rPr>
          <w:rFonts w:ascii="Times New Roman"/>
          <w:b w:val="false"/>
          <w:i w:val="false"/>
          <w:color w:val="000000"/>
          <w:sz w:val="28"/>
        </w:rPr>
        <w:t>
      Егер, сонымен қоса ашық сауда базары болған жағдайда А ұяшығы толтырылады;</w:t>
      </w:r>
    </w:p>
    <w:p>
      <w:pPr>
        <w:spacing w:after="0"/>
        <w:ind w:left="0"/>
        <w:jc w:val="both"/>
      </w:pPr>
      <w:r>
        <w:rPr>
          <w:rFonts w:ascii="Times New Roman"/>
          <w:b w:val="false"/>
          <w:i w:val="false"/>
          <w:color w:val="000000"/>
          <w:sz w:val="28"/>
        </w:rPr>
        <w:t>
      Егер, сонымен қоса жабық сауда базары болған жағдайда В ұяшығы толтырылады;</w:t>
      </w:r>
    </w:p>
    <w:p>
      <w:pPr>
        <w:spacing w:after="0"/>
        <w:ind w:left="0"/>
        <w:jc w:val="both"/>
      </w:pPr>
      <w:r>
        <w:rPr>
          <w:rFonts w:ascii="Times New Roman"/>
          <w:b w:val="false"/>
          <w:i w:val="false"/>
          <w:color w:val="000000"/>
          <w:sz w:val="28"/>
        </w:rPr>
        <w:t>
      2) 871.00.002 жолында сауда объектілерін, сауда объектілеріндегі, оның ішінде сауда базарларындағы сауда орындарын жалға алушылардың жалпы саны көрсетіледі.</w:t>
      </w:r>
    </w:p>
    <w:p>
      <w:pPr>
        <w:spacing w:after="0"/>
        <w:ind w:left="0"/>
        <w:jc w:val="both"/>
      </w:pPr>
      <w:r>
        <w:rPr>
          <w:rFonts w:ascii="Times New Roman"/>
          <w:b w:val="false"/>
          <w:i w:val="false"/>
          <w:color w:val="000000"/>
          <w:sz w:val="28"/>
        </w:rPr>
        <w:t xml:space="preserve">
      А, В және С жолында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(келесіде –Заң) сәйкес сауда қызметін жүзеге асыратын жеке кәсіпкер ретінде тіркелмеген жалға алушы-жеке тұлғалардың, дара кәсіпкерлердің және заңды тұлғалардың (оның ішінде D, E және F бағаналарында ашық сауда базарындағы жалға алушылар саны көрсетіледі және оның ішінде G, H және I бағаналарында жабық сауда базарындағы жалға алушылар саны көрсетіледі) саны көрсетіледі.</w:t>
      </w:r>
    </w:p>
    <w:p>
      <w:pPr>
        <w:spacing w:after="0"/>
        <w:ind w:left="0"/>
        <w:jc w:val="both"/>
      </w:pPr>
      <w:r>
        <w:rPr>
          <w:rFonts w:ascii="Times New Roman"/>
          <w:b w:val="false"/>
          <w:i w:val="false"/>
          <w:color w:val="000000"/>
          <w:sz w:val="28"/>
        </w:rPr>
        <w:t>
      3) 871.00.003 жолында барлық 871.01 нысаны бойынша I жолының жиынтық сомасы ретінде айқындалатын жалға беру (пайдалану) шартына сәйкес төленуге жататын жалға беру төлемінің сомасы көрсетіледі;</w:t>
      </w:r>
    </w:p>
    <w:p>
      <w:pPr>
        <w:spacing w:after="0"/>
        <w:ind w:left="0"/>
        <w:jc w:val="both"/>
      </w:pPr>
      <w:r>
        <w:rPr>
          <w:rFonts w:ascii="Times New Roman"/>
          <w:b w:val="false"/>
          <w:i w:val="false"/>
          <w:color w:val="000000"/>
          <w:sz w:val="28"/>
        </w:rPr>
        <w:t>
      4) 871.00.004 жолында барлық 871.01 нысаны бойынша J жолының жиынтық сомасы ретінде айқындалатын нақты төленген жалға беру төлемінің сомасы көрсетіледі;</w:t>
      </w:r>
    </w:p>
    <w:p>
      <w:pPr>
        <w:spacing w:after="0"/>
        <w:ind w:left="0"/>
        <w:jc w:val="both"/>
      </w:pPr>
      <w:r>
        <w:rPr>
          <w:rFonts w:ascii="Times New Roman"/>
          <w:b w:val="false"/>
          <w:i w:val="false"/>
          <w:color w:val="000000"/>
          <w:sz w:val="28"/>
        </w:rPr>
        <w:t>
      5) 871.00.005 жолында барлық 871.01 нысаны бойынша K жолының жиынтық сомасы ретінде айқындалатын жалға беру (пайдалану) шартына сәйкеc төленуге жататын өтелетін шығыстардың сомасы көрсетіледі;</w:t>
      </w:r>
    </w:p>
    <w:p>
      <w:pPr>
        <w:spacing w:after="0"/>
        <w:ind w:left="0"/>
        <w:jc w:val="both"/>
      </w:pPr>
      <w:r>
        <w:rPr>
          <w:rFonts w:ascii="Times New Roman"/>
          <w:b w:val="false"/>
          <w:i w:val="false"/>
          <w:color w:val="000000"/>
          <w:sz w:val="28"/>
        </w:rPr>
        <w:t>
      6) 871.00.006 жолында барлығы 871.01 нысаны бойынша L жолының жиынтық сомасы ретінде айқындалатын нақты төленген өтелетін шығыстар сомасы көрсетіледі.</w:t>
      </w:r>
    </w:p>
    <w:bookmarkStart w:name="z437" w:id="412"/>
    <w:p>
      <w:pPr>
        <w:spacing w:after="0"/>
        <w:ind w:left="0"/>
        <w:jc w:val="both"/>
      </w:pPr>
      <w:r>
        <w:rPr>
          <w:rFonts w:ascii="Times New Roman"/>
          <w:b w:val="false"/>
          <w:i w:val="false"/>
          <w:color w:val="000000"/>
          <w:sz w:val="28"/>
        </w:rPr>
        <w:t xml:space="preserve">
      14. "Салық төлеушінің жауапкершілігі" бөлімінде: </w:t>
      </w:r>
    </w:p>
    <w:bookmarkEnd w:id="412"/>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тізілімді жеке тұлға, оның ішінде дара кәсіпкер табыс еткен жағдайда, жолда салық төлеушінің тегі, аты, әкесінің аты (болған кезде) көрсетіледі, онда жеке басын куәландыратын құжаттарға сәйкес толтырылады.</w:t>
      </w:r>
    </w:p>
    <w:p>
      <w:pPr>
        <w:spacing w:after="0"/>
        <w:ind w:left="0"/>
        <w:jc w:val="both"/>
      </w:pPr>
      <w:r>
        <w:rPr>
          <w:rFonts w:ascii="Times New Roman"/>
          <w:b w:val="false"/>
          <w:i w:val="false"/>
          <w:color w:val="000000"/>
          <w:sz w:val="28"/>
        </w:rPr>
        <w:t>
      2) мемлекеттік кірістер органына тізілімді тапсырған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"Тізілімді қабылдаған лауазымды адамның тегі, аты, әкесінің аты (болған кезде)" жолында тізілімді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кірістер органының лауазымды адамы тізілімді қабылданған күні көрсетіледі;</w:t>
      </w:r>
    </w:p>
    <w:p>
      <w:pPr>
        <w:spacing w:after="0"/>
        <w:ind w:left="0"/>
        <w:jc w:val="both"/>
      </w:pPr>
      <w:r>
        <w:rPr>
          <w:rFonts w:ascii="Times New Roman"/>
          <w:b w:val="false"/>
          <w:i w:val="false"/>
          <w:color w:val="000000"/>
          <w:sz w:val="28"/>
        </w:rPr>
        <w:t>
      6) мемлекеттік кірістер органы беретін құжаттың кіріс нөмірі;</w:t>
      </w:r>
    </w:p>
    <w:p>
      <w:pPr>
        <w:spacing w:after="0"/>
        <w:ind w:left="0"/>
        <w:jc w:val="both"/>
      </w:pPr>
      <w:r>
        <w:rPr>
          <w:rFonts w:ascii="Times New Roman"/>
          <w:b w:val="false"/>
          <w:i w:val="false"/>
          <w:color w:val="000000"/>
          <w:sz w:val="28"/>
        </w:rPr>
        <w:t>
      7)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7) тармақшаларын декларацияны қағаз жеткізгіште қабылдаған мемлекеттік кірістер органының қызметкері толтырады.</w:t>
      </w:r>
    </w:p>
    <w:bookmarkStart w:name="z438" w:id="413"/>
    <w:p>
      <w:pPr>
        <w:spacing w:after="0"/>
        <w:ind w:left="0"/>
        <w:jc w:val="left"/>
      </w:pPr>
      <w:r>
        <w:rPr>
          <w:rFonts w:ascii="Times New Roman"/>
          <w:b/>
          <w:i w:val="false"/>
          <w:color w:val="000000"/>
        </w:rPr>
        <w:t xml:space="preserve"> 3-тарау. 871.01-нысанын толтыру бойынша түсіндірме</w:t>
      </w:r>
    </w:p>
    <w:bookmarkEnd w:id="413"/>
    <w:bookmarkStart w:name="z439" w:id="414"/>
    <w:p>
      <w:pPr>
        <w:spacing w:after="0"/>
        <w:ind w:left="0"/>
        <w:jc w:val="both"/>
      </w:pPr>
      <w:r>
        <w:rPr>
          <w:rFonts w:ascii="Times New Roman"/>
          <w:b w:val="false"/>
          <w:i w:val="false"/>
          <w:color w:val="000000"/>
          <w:sz w:val="28"/>
        </w:rPr>
        <w:t xml:space="preserve">
      15. 871.01- нысаны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сауда объектілерін, сауда объектілеріндегі, оның ішінде сауда базарларындағы сауда орындарын жалға (пайдалануға) беретін салық төлеушілердің есепті кезең үшін жалға беру (пайдалануға) шарттары бойынша мынадай мәліметтерді көрсетуге арналған. </w:t>
      </w:r>
    </w:p>
    <w:bookmarkEnd w:id="414"/>
    <w:p>
      <w:pPr>
        <w:spacing w:after="0"/>
        <w:ind w:left="0"/>
        <w:jc w:val="both"/>
      </w:pPr>
      <w:r>
        <w:rPr>
          <w:rFonts w:ascii="Times New Roman"/>
          <w:b w:val="false"/>
          <w:i w:val="false"/>
          <w:color w:val="000000"/>
          <w:sz w:val="28"/>
        </w:rPr>
        <w:t xml:space="preserve">
      Егер салық төлеушіде бірнеше сауда объектілері, оның ішінде сауда базарлары болса, 871.01- нысаны бойынша қосымша әрбір сауда объекті, оның ішінде сауда базары бойынша жеке толтырылады. </w:t>
      </w:r>
    </w:p>
    <w:bookmarkStart w:name="z440" w:id="415"/>
    <w:p>
      <w:pPr>
        <w:spacing w:after="0"/>
        <w:ind w:left="0"/>
        <w:jc w:val="both"/>
      </w:pPr>
      <w:r>
        <w:rPr>
          <w:rFonts w:ascii="Times New Roman"/>
          <w:b w:val="false"/>
          <w:i w:val="false"/>
          <w:color w:val="000000"/>
          <w:sz w:val="28"/>
        </w:rPr>
        <w:t>
      16. "Салық төлеуші туралы және сауда объектісі, оның ішінде сауда базары туралы жалпы ақпарат" бөлімінде:</w:t>
      </w:r>
    </w:p>
    <w:bookmarkEnd w:id="415"/>
    <w:p>
      <w:pPr>
        <w:spacing w:after="0"/>
        <w:ind w:left="0"/>
        <w:jc w:val="both"/>
      </w:pPr>
      <w:r>
        <w:rPr>
          <w:rFonts w:ascii="Times New Roman"/>
          <w:b w:val="false"/>
          <w:i w:val="false"/>
          <w:color w:val="000000"/>
          <w:sz w:val="28"/>
        </w:rPr>
        <w:t xml:space="preserve">
      1) сауда объектілерін, сауда объектілеріндегі, оның ішінде сауда базарларындағы сауда орындарын жалға (пайдалануға) беретін салық төлеушілердің ЖСН (БСН); </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сауда желісінің атауы.</w:t>
      </w:r>
    </w:p>
    <w:p>
      <w:pPr>
        <w:spacing w:after="0"/>
        <w:ind w:left="0"/>
        <w:jc w:val="both"/>
      </w:pPr>
      <w:r>
        <w:rPr>
          <w:rFonts w:ascii="Times New Roman"/>
          <w:b w:val="false"/>
          <w:i w:val="false"/>
          <w:color w:val="000000"/>
          <w:sz w:val="28"/>
        </w:rPr>
        <w:t>
      Егер сауда объектісі немесе сауда базары сауда желісіне кірген жағдайда толтырылады;</w:t>
      </w:r>
    </w:p>
    <w:p>
      <w:pPr>
        <w:spacing w:after="0"/>
        <w:ind w:left="0"/>
        <w:jc w:val="both"/>
      </w:pPr>
      <w:r>
        <w:rPr>
          <w:rFonts w:ascii="Times New Roman"/>
          <w:b w:val="false"/>
          <w:i w:val="false"/>
          <w:color w:val="000000"/>
          <w:sz w:val="28"/>
        </w:rPr>
        <w:t>
      4) сауда объектісінің атауы. Егер сонымен қоса сауда базары болған жағдайда А ұяшығы толтырылады;</w:t>
      </w:r>
    </w:p>
    <w:p>
      <w:pPr>
        <w:spacing w:after="0"/>
        <w:ind w:left="0"/>
        <w:jc w:val="both"/>
      </w:pPr>
      <w:r>
        <w:rPr>
          <w:rFonts w:ascii="Times New Roman"/>
          <w:b w:val="false"/>
          <w:i w:val="false"/>
          <w:color w:val="000000"/>
          <w:sz w:val="28"/>
        </w:rPr>
        <w:t xml:space="preserve">
      5) сауда объектісінің санаты – Заңның </w:t>
      </w:r>
      <w:r>
        <w:rPr>
          <w:rFonts w:ascii="Times New Roman"/>
          <w:b w:val="false"/>
          <w:i w:val="false"/>
          <w:color w:val="000000"/>
          <w:sz w:val="28"/>
        </w:rPr>
        <w:t>1-бабы</w:t>
      </w:r>
      <w:r>
        <w:rPr>
          <w:rFonts w:ascii="Times New Roman"/>
          <w:b w:val="false"/>
          <w:i w:val="false"/>
          <w:color w:val="000000"/>
          <w:sz w:val="28"/>
        </w:rPr>
        <w:t xml:space="preserve"> 16-1 және 16-2 тармақшаларына сәйкес сәйкесінше торкөздер көрсетіледі;</w:t>
      </w:r>
    </w:p>
    <w:p>
      <w:pPr>
        <w:spacing w:after="0"/>
        <w:ind w:left="0"/>
        <w:jc w:val="both"/>
      </w:pPr>
      <w:r>
        <w:rPr>
          <w:rFonts w:ascii="Times New Roman"/>
          <w:b w:val="false"/>
          <w:i w:val="false"/>
          <w:color w:val="000000"/>
          <w:sz w:val="28"/>
        </w:rPr>
        <w:t>
      6) жалпы алаңы, шаршы метрде;</w:t>
      </w:r>
    </w:p>
    <w:p>
      <w:pPr>
        <w:spacing w:after="0"/>
        <w:ind w:left="0"/>
        <w:jc w:val="both"/>
      </w:pPr>
      <w:r>
        <w:rPr>
          <w:rFonts w:ascii="Times New Roman"/>
          <w:b w:val="false"/>
          <w:i w:val="false"/>
          <w:color w:val="000000"/>
          <w:sz w:val="28"/>
        </w:rPr>
        <w:t>
      7) сауда алаңы, шаршы метрде;</w:t>
      </w:r>
    </w:p>
    <w:p>
      <w:pPr>
        <w:spacing w:after="0"/>
        <w:ind w:left="0"/>
        <w:jc w:val="both"/>
      </w:pPr>
      <w:r>
        <w:rPr>
          <w:rFonts w:ascii="Times New Roman"/>
          <w:b w:val="false"/>
          <w:i w:val="false"/>
          <w:color w:val="000000"/>
          <w:sz w:val="28"/>
        </w:rPr>
        <w:t>
      8) жалға беруге арналған сауда орындарының саны;</w:t>
      </w:r>
    </w:p>
    <w:p>
      <w:pPr>
        <w:spacing w:after="0"/>
        <w:ind w:left="0"/>
        <w:jc w:val="both"/>
      </w:pPr>
      <w:r>
        <w:rPr>
          <w:rFonts w:ascii="Times New Roman"/>
          <w:b w:val="false"/>
          <w:i w:val="false"/>
          <w:color w:val="000000"/>
          <w:sz w:val="28"/>
        </w:rPr>
        <w:t>
      9) сауда объектісінің орналасқан жерінің мекен-жайы көрсетіледі.</w:t>
      </w:r>
    </w:p>
    <w:bookmarkStart w:name="z441" w:id="416"/>
    <w:p>
      <w:pPr>
        <w:spacing w:after="0"/>
        <w:ind w:left="0"/>
        <w:jc w:val="both"/>
      </w:pPr>
      <w:r>
        <w:rPr>
          <w:rFonts w:ascii="Times New Roman"/>
          <w:b w:val="false"/>
          <w:i w:val="false"/>
          <w:color w:val="000000"/>
          <w:sz w:val="28"/>
        </w:rPr>
        <w:t>
      17. "Жалға алушылар бойынша мәліметтер" бөлімінде:</w:t>
      </w:r>
    </w:p>
    <w:bookmarkEnd w:id="416"/>
    <w:p>
      <w:pPr>
        <w:spacing w:after="0"/>
        <w:ind w:left="0"/>
        <w:jc w:val="both"/>
      </w:pPr>
      <w:r>
        <w:rPr>
          <w:rFonts w:ascii="Times New Roman"/>
          <w:b w:val="false"/>
          <w:i w:val="false"/>
          <w:color w:val="000000"/>
          <w:sz w:val="28"/>
        </w:rPr>
        <w:t>
      1) А бағанында кезекті реттік нөмірі;</w:t>
      </w:r>
    </w:p>
    <w:p>
      <w:pPr>
        <w:spacing w:after="0"/>
        <w:ind w:left="0"/>
        <w:jc w:val="both"/>
      </w:pPr>
      <w:r>
        <w:rPr>
          <w:rFonts w:ascii="Times New Roman"/>
          <w:b w:val="false"/>
          <w:i w:val="false"/>
          <w:color w:val="000000"/>
          <w:sz w:val="28"/>
        </w:rPr>
        <w:t>
      2) В бағанында жалға алушының ЖСН(БСН) көрсетіледі;</w:t>
      </w:r>
    </w:p>
    <w:p>
      <w:pPr>
        <w:spacing w:after="0"/>
        <w:ind w:left="0"/>
        <w:jc w:val="both"/>
      </w:pPr>
      <w:r>
        <w:rPr>
          <w:rFonts w:ascii="Times New Roman"/>
          <w:b w:val="false"/>
          <w:i w:val="false"/>
          <w:color w:val="000000"/>
          <w:sz w:val="28"/>
        </w:rPr>
        <w:t>
      3) С бағанында жалға алушылардың мынадай мәртебелерінің бірі көрсетіледі:</w:t>
      </w:r>
    </w:p>
    <w:p>
      <w:pPr>
        <w:spacing w:after="0"/>
        <w:ind w:left="0"/>
        <w:jc w:val="both"/>
      </w:pPr>
      <w:r>
        <w:rPr>
          <w:rFonts w:ascii="Times New Roman"/>
          <w:b w:val="false"/>
          <w:i w:val="false"/>
          <w:color w:val="000000"/>
          <w:sz w:val="28"/>
        </w:rPr>
        <w:t>
      1-саны, егер жалға алушы жеке кәсіпкер ретінде тіркелмеген жеке тұлға болса;</w:t>
      </w:r>
    </w:p>
    <w:p>
      <w:pPr>
        <w:spacing w:after="0"/>
        <w:ind w:left="0"/>
        <w:jc w:val="both"/>
      </w:pPr>
      <w:r>
        <w:rPr>
          <w:rFonts w:ascii="Times New Roman"/>
          <w:b w:val="false"/>
          <w:i w:val="false"/>
          <w:color w:val="000000"/>
          <w:sz w:val="28"/>
        </w:rPr>
        <w:t>
      2-саны, егер жалға алушы жеке кәсіпкер болса;</w:t>
      </w:r>
    </w:p>
    <w:p>
      <w:pPr>
        <w:spacing w:after="0"/>
        <w:ind w:left="0"/>
        <w:jc w:val="both"/>
      </w:pPr>
      <w:r>
        <w:rPr>
          <w:rFonts w:ascii="Times New Roman"/>
          <w:b w:val="false"/>
          <w:i w:val="false"/>
          <w:color w:val="000000"/>
          <w:sz w:val="28"/>
        </w:rPr>
        <w:t>
      3-саны, егер жалға алушы заңды тұлға болса.</w:t>
      </w:r>
    </w:p>
    <w:p>
      <w:pPr>
        <w:spacing w:after="0"/>
        <w:ind w:left="0"/>
        <w:jc w:val="both"/>
      </w:pPr>
      <w:r>
        <w:rPr>
          <w:rFonts w:ascii="Times New Roman"/>
          <w:b w:val="false"/>
          <w:i w:val="false"/>
          <w:color w:val="000000"/>
          <w:sz w:val="28"/>
        </w:rPr>
        <w:t>
      4) D бағанында жалға беру (пайдалану) шартының нөмірі (ол болған кезде) көрсетіледі;</w:t>
      </w:r>
    </w:p>
    <w:p>
      <w:pPr>
        <w:spacing w:after="0"/>
        <w:ind w:left="0"/>
        <w:jc w:val="both"/>
      </w:pPr>
      <w:r>
        <w:rPr>
          <w:rFonts w:ascii="Times New Roman"/>
          <w:b w:val="false"/>
          <w:i w:val="false"/>
          <w:color w:val="000000"/>
          <w:sz w:val="28"/>
        </w:rPr>
        <w:t>
      5) Е бағанында жалға беру (пайдалану) шартының жасалған күні көрсетіледі;</w:t>
      </w:r>
    </w:p>
    <w:p>
      <w:pPr>
        <w:spacing w:after="0"/>
        <w:ind w:left="0"/>
        <w:jc w:val="both"/>
      </w:pPr>
      <w:r>
        <w:rPr>
          <w:rFonts w:ascii="Times New Roman"/>
          <w:b w:val="false"/>
          <w:i w:val="false"/>
          <w:color w:val="000000"/>
          <w:sz w:val="28"/>
        </w:rPr>
        <w:t>
      6) F бағанында сауда орнының, сауда объектісінің мақсаты (мысалы: мейрамхана, кафе, аспаздық, өнеркәсіп тауарлар және басқалары) көрсетіледі;</w:t>
      </w:r>
    </w:p>
    <w:p>
      <w:pPr>
        <w:spacing w:after="0"/>
        <w:ind w:left="0"/>
        <w:jc w:val="both"/>
      </w:pPr>
      <w:r>
        <w:rPr>
          <w:rFonts w:ascii="Times New Roman"/>
          <w:b w:val="false"/>
          <w:i w:val="false"/>
          <w:color w:val="000000"/>
          <w:sz w:val="28"/>
        </w:rPr>
        <w:t>
      7) G бағанында сауда объектісіндегі сауда орнының орналасқан жері (мысалы: сауда объектісінің немесе орынның қатары, секторы және нөмірі) көрсетіледі;</w:t>
      </w:r>
    </w:p>
    <w:p>
      <w:pPr>
        <w:spacing w:after="0"/>
        <w:ind w:left="0"/>
        <w:jc w:val="both"/>
      </w:pPr>
      <w:r>
        <w:rPr>
          <w:rFonts w:ascii="Times New Roman"/>
          <w:b w:val="false"/>
          <w:i w:val="false"/>
          <w:color w:val="000000"/>
          <w:sz w:val="28"/>
        </w:rPr>
        <w:t>
      8) H бағанында сауда объектісінің немесе орнының жалға берудің (пайдалану) нақты кезеңі көрсетіледі;</w:t>
      </w:r>
    </w:p>
    <w:p>
      <w:pPr>
        <w:spacing w:after="0"/>
        <w:ind w:left="0"/>
        <w:jc w:val="both"/>
      </w:pPr>
      <w:r>
        <w:rPr>
          <w:rFonts w:ascii="Times New Roman"/>
          <w:b w:val="false"/>
          <w:i w:val="false"/>
          <w:color w:val="000000"/>
          <w:sz w:val="28"/>
        </w:rPr>
        <w:t>
      9) І бағанында жалға беру (пайдалану) шартына сәйкес төленуге жататын жалға беру төлемінің сомасы көрсетіледі;</w:t>
      </w:r>
    </w:p>
    <w:p>
      <w:pPr>
        <w:spacing w:after="0"/>
        <w:ind w:left="0"/>
        <w:jc w:val="both"/>
      </w:pPr>
      <w:r>
        <w:rPr>
          <w:rFonts w:ascii="Times New Roman"/>
          <w:b w:val="false"/>
          <w:i w:val="false"/>
          <w:color w:val="000000"/>
          <w:sz w:val="28"/>
        </w:rPr>
        <w:t>
      10) J бағанында нақты төленген жалға беру төлемінің сомасы көрсетіледі;</w:t>
      </w:r>
    </w:p>
    <w:p>
      <w:pPr>
        <w:spacing w:after="0"/>
        <w:ind w:left="0"/>
        <w:jc w:val="both"/>
      </w:pPr>
      <w:r>
        <w:rPr>
          <w:rFonts w:ascii="Times New Roman"/>
          <w:b w:val="false"/>
          <w:i w:val="false"/>
          <w:color w:val="000000"/>
          <w:sz w:val="28"/>
        </w:rPr>
        <w:t>
      11) K бағанында жалға беру (пайдалану) шартына сәйкеc төленуге жататын өтелетін шығыстар сомасы көрсетіледі;</w:t>
      </w:r>
    </w:p>
    <w:p>
      <w:pPr>
        <w:spacing w:after="0"/>
        <w:ind w:left="0"/>
        <w:jc w:val="both"/>
      </w:pPr>
      <w:r>
        <w:rPr>
          <w:rFonts w:ascii="Times New Roman"/>
          <w:b w:val="false"/>
          <w:i w:val="false"/>
          <w:color w:val="000000"/>
          <w:sz w:val="28"/>
        </w:rPr>
        <w:t>
      12) L бағанында нақты төленген өтелетін шығыстар сомасы көрсетіледі;</w:t>
      </w:r>
    </w:p>
    <w:p>
      <w:pPr>
        <w:spacing w:after="0"/>
        <w:ind w:left="0"/>
        <w:jc w:val="both"/>
      </w:pPr>
      <w:r>
        <w:rPr>
          <w:rFonts w:ascii="Times New Roman"/>
          <w:b w:val="false"/>
          <w:i w:val="false"/>
          <w:color w:val="000000"/>
          <w:sz w:val="28"/>
        </w:rPr>
        <w:t>
      0001 жолдың I, J, K және L бағандарында жалға беру (пайдалану) шартына сәйкес төленуге жататын жалға беру төлемінің сомасының,жалға беру төлемінің нақты төленген сомасының, жалға беру (пайдалану) шартына сәйкеc төленуге жататын өтелетін шығыстар сомасының және нақты төленген өтелетін шығыстар сомасының қорытынды мәні көрсетіледі.</w:t>
      </w:r>
    </w:p>
    <w:p>
      <w:pPr>
        <w:spacing w:after="0"/>
        <w:ind w:left="0"/>
        <w:jc w:val="both"/>
      </w:pPr>
      <w:r>
        <w:rPr>
          <w:rFonts w:ascii="Times New Roman"/>
          <w:b w:val="false"/>
          <w:i w:val="false"/>
          <w:color w:val="000000"/>
          <w:sz w:val="28"/>
        </w:rPr>
        <w:t xml:space="preserve">
      I бағанының 0001 жолдарының қорытынды шамасы 871.00.003 жолына көшіріледі. </w:t>
      </w:r>
    </w:p>
    <w:p>
      <w:pPr>
        <w:spacing w:after="0"/>
        <w:ind w:left="0"/>
        <w:jc w:val="both"/>
      </w:pPr>
      <w:r>
        <w:rPr>
          <w:rFonts w:ascii="Times New Roman"/>
          <w:b w:val="false"/>
          <w:i w:val="false"/>
          <w:color w:val="000000"/>
          <w:sz w:val="28"/>
        </w:rPr>
        <w:t xml:space="preserve">
      J бағанының 0001 жолдарының қорытынды шамасы 871.00.004 жолына көшіріледі. </w:t>
      </w:r>
    </w:p>
    <w:p>
      <w:pPr>
        <w:spacing w:after="0"/>
        <w:ind w:left="0"/>
        <w:jc w:val="both"/>
      </w:pPr>
      <w:r>
        <w:rPr>
          <w:rFonts w:ascii="Times New Roman"/>
          <w:b w:val="false"/>
          <w:i w:val="false"/>
          <w:color w:val="000000"/>
          <w:sz w:val="28"/>
        </w:rPr>
        <w:t xml:space="preserve">
      K бағанының 0001 жолдарының қорытынды шамасы 871.00.005 жолына көшіріледі. </w:t>
      </w:r>
    </w:p>
    <w:p>
      <w:pPr>
        <w:spacing w:after="0"/>
        <w:ind w:left="0"/>
        <w:jc w:val="both"/>
      </w:pPr>
      <w:r>
        <w:rPr>
          <w:rFonts w:ascii="Times New Roman"/>
          <w:b w:val="false"/>
          <w:i w:val="false"/>
          <w:color w:val="000000"/>
          <w:sz w:val="28"/>
        </w:rPr>
        <w:t>
      L бағанының 0001 жолдарының қорытынды шамасы 871.00.006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91-қосымша</w:t>
            </w:r>
          </w:p>
        </w:tc>
      </w:tr>
    </w:tbl>
    <w:p>
      <w:pPr>
        <w:spacing w:after="0"/>
        <w:ind w:left="0"/>
        <w:jc w:val="left"/>
      </w:pPr>
      <w:r>
        <w:br/>
      </w:r>
    </w:p>
    <w:p>
      <w:pPr>
        <w:spacing w:after="0"/>
        <w:ind w:left="0"/>
        <w:jc w:val="both"/>
      </w:pPr>
      <w:r>
        <w:drawing>
          <wp:inline distT="0" distB="0" distL="0" distR="0">
            <wp:extent cx="62357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2357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722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1722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59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159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1976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0358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048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0358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0358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048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048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0358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0104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9977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048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0612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231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0231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94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794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92-қосымша</w:t>
            </w:r>
          </w:p>
        </w:tc>
      </w:tr>
    </w:tbl>
    <w:bookmarkStart w:name="z444" w:id="417"/>
    <w:p>
      <w:pPr>
        <w:spacing w:after="0"/>
        <w:ind w:left="0"/>
        <w:jc w:val="left"/>
      </w:pPr>
      <w:r>
        <w:rPr>
          <w:rFonts w:ascii="Times New Roman"/>
          <w:b/>
          <w:i w:val="false"/>
          <w:color w:val="000000"/>
        </w:rPr>
        <w:t xml:space="preserve"> "Шағын бизнес субъектілері үшін оңайлатылған декларация (910.00-нысан)" жасау қағидалары салық есептігін</w:t>
      </w:r>
    </w:p>
    <w:bookmarkEnd w:id="417"/>
    <w:bookmarkStart w:name="z445" w:id="418"/>
    <w:p>
      <w:pPr>
        <w:spacing w:after="0"/>
        <w:ind w:left="0"/>
        <w:jc w:val="left"/>
      </w:pPr>
      <w:r>
        <w:rPr>
          <w:rFonts w:ascii="Times New Roman"/>
          <w:b/>
          <w:i w:val="false"/>
          <w:color w:val="000000"/>
        </w:rPr>
        <w:t xml:space="preserve"> 1-тарау. Жалпы ережелер</w:t>
      </w:r>
    </w:p>
    <w:bookmarkEnd w:id="418"/>
    <w:bookmarkStart w:name="z446" w:id="419"/>
    <w:p>
      <w:pPr>
        <w:spacing w:after="0"/>
        <w:ind w:left="0"/>
        <w:jc w:val="both"/>
      </w:pPr>
      <w:r>
        <w:rPr>
          <w:rFonts w:ascii="Times New Roman"/>
          <w:b w:val="false"/>
          <w:i w:val="false"/>
          <w:color w:val="000000"/>
          <w:sz w:val="28"/>
        </w:rPr>
        <w:t xml:space="preserve">
      1. Осы "Шағын бизнес субъектілері үшін оңайлатылған декларация (910.00-нысан)" салық есептігін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(корпоративтік) табыс және әлеуметтік салығын, төлем көзінен ұсталатын жеке табыс салығын (бұдан әрі – ЖТС) және әлеуметтік төлемдерін есептеуге арналған "Шағын бизнес субъектілері үшін оңайлатылған декларация" салық есептілігі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419"/>
    <w:bookmarkStart w:name="z447" w:id="420"/>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420"/>
    <w:bookmarkStart w:name="z448" w:id="421"/>
    <w:p>
      <w:pPr>
        <w:spacing w:after="0"/>
        <w:ind w:left="0"/>
        <w:jc w:val="both"/>
      </w:pPr>
      <w:r>
        <w:rPr>
          <w:rFonts w:ascii="Times New Roman"/>
          <w:b w:val="false"/>
          <w:i w:val="false"/>
          <w:color w:val="000000"/>
          <w:sz w:val="28"/>
        </w:rPr>
        <w:t>
      3. Осы Қағидаларда мынадай арифметикалық белгілер қолданылады: "+" – қосу, "–" – алу, "х" – көбейту, "/" – бөлу, "=" – тең. Сомалардың теріс мәндері декларацияның тиісті жолының сол жақ бірінші торкөзінде "–" белгісімен көрсетіледі.</w:t>
      </w:r>
    </w:p>
    <w:bookmarkEnd w:id="421"/>
    <w:bookmarkStart w:name="z449" w:id="422"/>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422"/>
    <w:bookmarkStart w:name="z450" w:id="423"/>
    <w:p>
      <w:pPr>
        <w:spacing w:after="0"/>
        <w:ind w:left="0"/>
        <w:jc w:val="both"/>
      </w:pPr>
      <w:r>
        <w:rPr>
          <w:rFonts w:ascii="Times New Roman"/>
          <w:b w:val="false"/>
          <w:i w:val="false"/>
          <w:color w:val="000000"/>
          <w:sz w:val="28"/>
        </w:rPr>
        <w:t>
      5. Декларация жасау кезінде:</w:t>
      </w:r>
    </w:p>
    <w:bookmarkEnd w:id="42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 </w:t>
      </w:r>
    </w:p>
    <w:bookmarkStart w:name="z451" w:id="424"/>
    <w:p>
      <w:pPr>
        <w:spacing w:after="0"/>
        <w:ind w:left="0"/>
        <w:jc w:val="both"/>
      </w:pPr>
      <w:r>
        <w:rPr>
          <w:rFonts w:ascii="Times New Roman"/>
          <w:b w:val="false"/>
          <w:i w:val="false"/>
          <w:color w:val="000000"/>
          <w:sz w:val="28"/>
        </w:rPr>
        <w:t xml:space="preserve">
      6.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424"/>
    <w:bookmarkStart w:name="z452" w:id="425"/>
    <w:p>
      <w:pPr>
        <w:spacing w:after="0"/>
        <w:ind w:left="0"/>
        <w:jc w:val="both"/>
      </w:pPr>
      <w:r>
        <w:rPr>
          <w:rFonts w:ascii="Times New Roman"/>
          <w:b w:val="false"/>
          <w:i w:val="false"/>
          <w:color w:val="000000"/>
          <w:sz w:val="28"/>
        </w:rPr>
        <w:t>
      7. Декларацияны табыс ету кезінде:</w:t>
      </w:r>
    </w:p>
    <w:bookmarkEnd w:id="42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453" w:id="426"/>
    <w:p>
      <w:pPr>
        <w:spacing w:after="0"/>
        <w:ind w:left="0"/>
        <w:jc w:val="left"/>
      </w:pPr>
      <w:r>
        <w:rPr>
          <w:rFonts w:ascii="Times New Roman"/>
          <w:b/>
          <w:i w:val="false"/>
          <w:color w:val="000000"/>
        </w:rPr>
        <w:t xml:space="preserve"> 2-тарау. Декларацияны толтыру бойынша түсіндірме (910.00 – нысан)</w:t>
      </w:r>
    </w:p>
    <w:bookmarkEnd w:id="426"/>
    <w:bookmarkStart w:name="z454" w:id="427"/>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bookmarkEnd w:id="427"/>
    <w:p>
      <w:pPr>
        <w:spacing w:after="0"/>
        <w:ind w:left="0"/>
        <w:jc w:val="both"/>
      </w:pPr>
      <w:r>
        <w:rPr>
          <w:rFonts w:ascii="Times New Roman"/>
          <w:b w:val="false"/>
          <w:i w:val="false"/>
          <w:color w:val="000000"/>
          <w:sz w:val="28"/>
        </w:rPr>
        <w:t xml:space="preserve">
      1) салық төлеушінің (салық агентінің) жеке сәйкестендіру (бизнес-сәйкестендіру) нөмірі (бұдан әрі – ЖСН (БСН)); </w:t>
      </w:r>
    </w:p>
    <w:p>
      <w:pPr>
        <w:spacing w:after="0"/>
        <w:ind w:left="0"/>
        <w:jc w:val="both"/>
      </w:pPr>
      <w:r>
        <w:rPr>
          <w:rFonts w:ascii="Times New Roman"/>
          <w:b w:val="false"/>
          <w:i w:val="false"/>
          <w:color w:val="000000"/>
          <w:sz w:val="28"/>
        </w:rPr>
        <w:t>
      2) дара кәсіпкердің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p>
      <w:pPr>
        <w:spacing w:after="0"/>
        <w:ind w:left="0"/>
        <w:jc w:val="both"/>
      </w:pPr>
      <w:r>
        <w:rPr>
          <w:rFonts w:ascii="Times New Roman"/>
          <w:b w:val="false"/>
          <w:i w:val="false"/>
          <w:color w:val="000000"/>
          <w:sz w:val="28"/>
        </w:rPr>
        <w:t xml:space="preserve">
      4) салық төлеушінің бөлек санаттары. </w:t>
      </w:r>
    </w:p>
    <w:p>
      <w:pPr>
        <w:spacing w:after="0"/>
        <w:ind w:left="0"/>
        <w:jc w:val="both"/>
      </w:pPr>
      <w:r>
        <w:rPr>
          <w:rFonts w:ascii="Times New Roman"/>
          <w:b w:val="false"/>
          <w:i w:val="false"/>
          <w:color w:val="000000"/>
          <w:sz w:val="28"/>
        </w:rPr>
        <w:t>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 құрылтайшысы;</w:t>
      </w:r>
    </w:p>
    <w:p>
      <w:pPr>
        <w:spacing w:after="0"/>
        <w:ind w:left="0"/>
        <w:jc w:val="both"/>
      </w:pPr>
      <w:r>
        <w:rPr>
          <w:rFonts w:ascii="Times New Roman"/>
          <w:b w:val="false"/>
          <w:i w:val="false"/>
          <w:color w:val="000000"/>
          <w:sz w:val="28"/>
        </w:rPr>
        <w:t>
      С – "Бухгалтерлiк есепке алу мен қаржылық есеп беру туралы" Қазақстан Республикасы Заңының 2-бабы 2-тармағына сәйкес бухгалтерлік есепті жүргізеді;</w:t>
      </w:r>
    </w:p>
    <w:p>
      <w:pPr>
        <w:spacing w:after="0"/>
        <w:ind w:left="0"/>
        <w:jc w:val="both"/>
      </w:pPr>
      <w:r>
        <w:rPr>
          <w:rFonts w:ascii="Times New Roman"/>
          <w:b w:val="false"/>
          <w:i w:val="false"/>
          <w:color w:val="000000"/>
          <w:sz w:val="28"/>
        </w:rPr>
        <w:t xml:space="preserve">
      D – "Бухгалтерлiк есепке алу мен қаржылық есеп беру туралы" Қазақстан Республикасы Заңының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жүргізбейді; </w:t>
      </w:r>
    </w:p>
    <w:p>
      <w:pPr>
        <w:spacing w:after="0"/>
        <w:ind w:left="0"/>
        <w:jc w:val="both"/>
      </w:pPr>
      <w:r>
        <w:rPr>
          <w:rFonts w:ascii="Times New Roman"/>
          <w:b w:val="false"/>
          <w:i w:val="false"/>
          <w:color w:val="000000"/>
          <w:sz w:val="28"/>
        </w:rPr>
        <w:t>
      С және D торкөздері жеке кәсіпкерлермен белгіленеді;</w:t>
      </w:r>
    </w:p>
    <w:p>
      <w:pPr>
        <w:spacing w:after="0"/>
        <w:ind w:left="0"/>
        <w:jc w:val="both"/>
      </w:pPr>
      <w:r>
        <w:rPr>
          <w:rFonts w:ascii="Times New Roman"/>
          <w:b w:val="false"/>
          <w:i w:val="false"/>
          <w:color w:val="000000"/>
          <w:sz w:val="28"/>
        </w:rPr>
        <w:t>
      5) декларацияның түрі. Тиісті торкөздер декларацияны Салық кодексінің 206-бабында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xml:space="preserve">
      6) Үш құрамдасты интеграцияланған жүйе. </w:t>
      </w:r>
    </w:p>
    <w:p>
      <w:pPr>
        <w:spacing w:after="0"/>
        <w:ind w:left="0"/>
        <w:jc w:val="both"/>
      </w:pPr>
      <w:r>
        <w:rPr>
          <w:rFonts w:ascii="Times New Roman"/>
          <w:b w:val="false"/>
          <w:i w:val="false"/>
          <w:color w:val="000000"/>
          <w:sz w:val="28"/>
        </w:rPr>
        <w:t xml:space="preserve">
      Егер салық төлеуші Салық кодексінің 686- бабының </w:t>
      </w:r>
      <w:r>
        <w:rPr>
          <w:rFonts w:ascii="Times New Roman"/>
          <w:b w:val="false"/>
          <w:i w:val="false"/>
          <w:color w:val="000000"/>
          <w:sz w:val="28"/>
        </w:rPr>
        <w:t>2-1 тармағына</w:t>
      </w:r>
      <w:r>
        <w:rPr>
          <w:rFonts w:ascii="Times New Roman"/>
          <w:b w:val="false"/>
          <w:i w:val="false"/>
          <w:color w:val="000000"/>
          <w:sz w:val="28"/>
        </w:rPr>
        <w:t xml:space="preserve"> сәйкес салық органдарына деректерді тіркеу және беру функциясы бар бақылау – 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жүйенің және иесінің атауы көрсетіледі;</w:t>
      </w:r>
    </w:p>
    <w:p>
      <w:pPr>
        <w:spacing w:after="0"/>
        <w:ind w:left="0"/>
        <w:jc w:val="both"/>
      </w:pPr>
      <w:r>
        <w:rPr>
          <w:rFonts w:ascii="Times New Roman"/>
          <w:b w:val="false"/>
          <w:i w:val="false"/>
          <w:color w:val="000000"/>
          <w:sz w:val="28"/>
        </w:rPr>
        <w:t>
      В – Тіркеу карточкасының номері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p>
      <w:pPr>
        <w:spacing w:after="0"/>
        <w:ind w:left="0"/>
        <w:jc w:val="both"/>
      </w:pPr>
      <w:r>
        <w:rPr>
          <w:rFonts w:ascii="Times New Roman"/>
          <w:b w:val="false"/>
          <w:i w:val="false"/>
          <w:color w:val="000000"/>
          <w:sz w:val="28"/>
        </w:rPr>
        <w:t xml:space="preserve">
      7) хабарламаның нөмірі мен күні. Торкөздер Салық кодексінің 206-бабы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xml:space="preserve">
      10) ұсынылған қосымшалар. </w:t>
      </w:r>
    </w:p>
    <w:p>
      <w:pPr>
        <w:spacing w:after="0"/>
        <w:ind w:left="0"/>
        <w:jc w:val="both"/>
      </w:pPr>
      <w:r>
        <w:rPr>
          <w:rFonts w:ascii="Times New Roman"/>
          <w:b w:val="false"/>
          <w:i w:val="false"/>
          <w:color w:val="000000"/>
          <w:sz w:val="28"/>
        </w:rPr>
        <w:t>
      Берілген қосымшалардың тиісті торкөздері белгіленеді;</w:t>
      </w:r>
    </w:p>
    <w:bookmarkStart w:name="z455" w:id="428"/>
    <w:p>
      <w:pPr>
        <w:spacing w:after="0"/>
        <w:ind w:left="0"/>
        <w:jc w:val="both"/>
      </w:pPr>
      <w:r>
        <w:rPr>
          <w:rFonts w:ascii="Times New Roman"/>
          <w:b w:val="false"/>
          <w:i w:val="false"/>
          <w:color w:val="000000"/>
          <w:sz w:val="28"/>
        </w:rPr>
        <w:t>
      9. "Салықтарды есептеу" деген бөлімде:</w:t>
      </w:r>
    </w:p>
    <w:bookmarkEnd w:id="428"/>
    <w:p>
      <w:pPr>
        <w:spacing w:after="0"/>
        <w:ind w:left="0"/>
        <w:jc w:val="both"/>
      </w:pPr>
      <w:r>
        <w:rPr>
          <w:rFonts w:ascii="Times New Roman"/>
          <w:b w:val="false"/>
          <w:i w:val="false"/>
          <w:color w:val="000000"/>
          <w:sz w:val="28"/>
        </w:rPr>
        <w:t xml:space="preserve">
      1) 910.00.001 жолында Салық кодексінің осы бабының 6-тармағына сәйкес жүргізілетін түзетулер ескеріле отырып, Салық кодексінің 681-бабының </w:t>
      </w:r>
      <w:r>
        <w:rPr>
          <w:rFonts w:ascii="Times New Roman"/>
          <w:b w:val="false"/>
          <w:i w:val="false"/>
          <w:color w:val="000000"/>
          <w:sz w:val="28"/>
        </w:rPr>
        <w:t>6 -тармағына</w:t>
      </w:r>
      <w:r>
        <w:rPr>
          <w:rFonts w:ascii="Times New Roman"/>
          <w:b w:val="false"/>
          <w:i w:val="false"/>
          <w:color w:val="000000"/>
          <w:sz w:val="28"/>
        </w:rPr>
        <w:t xml:space="preserve"> сәйкес айқындалған кіріс сомасы көрсетіледі.</w:t>
      </w:r>
    </w:p>
    <w:p>
      <w:pPr>
        <w:spacing w:after="0"/>
        <w:ind w:left="0"/>
        <w:jc w:val="both"/>
      </w:pPr>
      <w:r>
        <w:rPr>
          <w:rFonts w:ascii="Times New Roman"/>
          <w:b w:val="false"/>
          <w:i w:val="false"/>
          <w:color w:val="000000"/>
          <w:sz w:val="28"/>
        </w:rPr>
        <w:t>
      А жолында қолма-қол ақшасыз есеп айырысу кезінде алынған табыс көрсетіледі.Сонымен қоса, I жолында үш құрамдасты интеграцияланған жүйені қолданғанда түскен табыс белгіленеді.</w:t>
      </w:r>
    </w:p>
    <w:p>
      <w:pPr>
        <w:spacing w:after="0"/>
        <w:ind w:left="0"/>
        <w:jc w:val="both"/>
      </w:pPr>
      <w:r>
        <w:rPr>
          <w:rFonts w:ascii="Times New Roman"/>
          <w:b w:val="false"/>
          <w:i w:val="false"/>
          <w:color w:val="000000"/>
          <w:sz w:val="28"/>
        </w:rPr>
        <w:t>
      В жолында қолма-қол ақшасыз есеп айырысу кезінде алынған табыс көрсетіледі.Сонымен қоса, I жолында үш құрамдасты интеграцияланған жүйені қолданғанда түскен табыс белгіленеді;;</w:t>
      </w:r>
    </w:p>
    <w:p>
      <w:pPr>
        <w:spacing w:after="0"/>
        <w:ind w:left="0"/>
        <w:jc w:val="both"/>
      </w:pPr>
      <w:r>
        <w:rPr>
          <w:rFonts w:ascii="Times New Roman"/>
          <w:b w:val="false"/>
          <w:i w:val="false"/>
          <w:color w:val="000000"/>
          <w:sz w:val="28"/>
        </w:rPr>
        <w:t xml:space="preserve">
      2) 910.00.002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 </w:t>
      </w:r>
    </w:p>
    <w:p>
      <w:pPr>
        <w:spacing w:after="0"/>
        <w:ind w:left="0"/>
        <w:jc w:val="both"/>
      </w:pPr>
      <w:r>
        <w:rPr>
          <w:rFonts w:ascii="Times New Roman"/>
          <w:b w:val="false"/>
          <w:i w:val="false"/>
          <w:color w:val="000000"/>
          <w:sz w:val="28"/>
        </w:rPr>
        <w:t xml:space="preserve">
      3) 910.00.003 жолында: </w:t>
      </w:r>
    </w:p>
    <w:p>
      <w:pPr>
        <w:spacing w:after="0"/>
        <w:ind w:left="0"/>
        <w:jc w:val="both"/>
      </w:pPr>
      <w:r>
        <w:rPr>
          <w:rFonts w:ascii="Times New Roman"/>
          <w:b w:val="false"/>
          <w:i w:val="false"/>
          <w:color w:val="000000"/>
          <w:sz w:val="28"/>
        </w:rPr>
        <w:t>
      (А+В+С+D+E+F) / 6 ай формуласы бойынша айқындалатын салық кезеңі үшін қызметкерлердің орташа тізімдік саны көрсетіледі,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қызметкерлердің-мүгедектердің орташа тізімдік саны көрсетіледі.</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p>
      <w:pPr>
        <w:spacing w:after="0"/>
        <w:ind w:left="0"/>
        <w:jc w:val="both"/>
      </w:pPr>
      <w:r>
        <w:rPr>
          <w:rFonts w:ascii="Times New Roman"/>
          <w:b w:val="false"/>
          <w:i w:val="false"/>
          <w:color w:val="000000"/>
          <w:sz w:val="28"/>
        </w:rPr>
        <w:t xml:space="preserve">
      5) 910.00.005 жолында: 910.00.001 х 3% формуласы бойынша айқындалатын, Салық кодексінің 687-бабы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мөлшерлемесі бойынша есептелген салықтардың сомасы көрсетіледі;</w:t>
      </w:r>
    </w:p>
    <w:p>
      <w:pPr>
        <w:spacing w:after="0"/>
        <w:ind w:left="0"/>
        <w:jc w:val="both"/>
      </w:pPr>
      <w:r>
        <w:rPr>
          <w:rFonts w:ascii="Times New Roman"/>
          <w:b w:val="false"/>
          <w:i w:val="false"/>
          <w:color w:val="000000"/>
          <w:sz w:val="28"/>
        </w:rPr>
        <w:t xml:space="preserve">
      6) 910.00.006 жолында 910.00.005 (табыстан есептелген салықтардың сомасы х 910.00.003 (қызметкерлердің орташа тізімдік саны) х 1,5% (түзету пайызы) формуласы бойынша айқындалатын Салық кодексінің 687-бабының 2-тармағына сәйкес салықтардың түзетілген сомасы көрсетіледі. </w:t>
      </w:r>
    </w:p>
    <w:p>
      <w:pPr>
        <w:spacing w:after="0"/>
        <w:ind w:left="0"/>
        <w:jc w:val="both"/>
      </w:pPr>
      <w:r>
        <w:rPr>
          <w:rFonts w:ascii="Times New Roman"/>
          <w:b w:val="false"/>
          <w:i w:val="false"/>
          <w:color w:val="000000"/>
          <w:sz w:val="28"/>
        </w:rPr>
        <w:t xml:space="preserve">
      Бұл жол егер салық кезеңінің қорытындысы бойынша бір қызметкердің орташа айлық есептік көрсеткіш Салық кодексінің 687-бабы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кәсіпкерлерде кемінде 23 еселенген, заңды тұлғаларда кемінде 29 еселенген мөлшерін құраған жағдайда толтырылады;</w:t>
      </w:r>
    </w:p>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p>
      <w:pPr>
        <w:spacing w:after="0"/>
        <w:ind w:left="0"/>
        <w:jc w:val="both"/>
      </w:pPr>
      <w:r>
        <w:rPr>
          <w:rFonts w:ascii="Times New Roman"/>
          <w:b w:val="false"/>
          <w:i w:val="false"/>
          <w:color w:val="000000"/>
          <w:sz w:val="28"/>
        </w:rPr>
        <w:t xml:space="preserve">
      9) 910.00.009 жолында: </w:t>
      </w:r>
    </w:p>
    <w:p>
      <w:pPr>
        <w:spacing w:after="0"/>
        <w:ind w:left="0"/>
        <w:jc w:val="both"/>
      </w:pPr>
      <w:r>
        <w:rPr>
          <w:rFonts w:ascii="Times New Roman"/>
          <w:b w:val="false"/>
          <w:i w:val="false"/>
          <w:color w:val="000000"/>
          <w:sz w:val="28"/>
        </w:rPr>
        <w:t>
      (910.00.007 х 0,5) – 910.00.013 VII – 910.00.020 VII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½ мөлшеріндегі бюджетке төленуге жататын әлеуметтік салық сомасы көрсетіледі.</w:t>
      </w:r>
    </w:p>
    <w:p>
      <w:pPr>
        <w:spacing w:after="0"/>
        <w:ind w:left="0"/>
        <w:jc w:val="both"/>
      </w:pPr>
      <w:r>
        <w:rPr>
          <w:rFonts w:ascii="Times New Roman"/>
          <w:b w:val="false"/>
          <w:i w:val="false"/>
          <w:color w:val="000000"/>
          <w:sz w:val="28"/>
        </w:rPr>
        <w:t>
      Арнаулы салық режимдерін қолданатын және қызметтің жекелеген түрлерін жүзеге асырмайтын микро және шағын кәсіпкерлік субъектілері қолданысқа енгізу туралы Заңның 57-4 бабына сәйкес табысқа салынатын салықтан үш жылға 01.01.2020 жылдан 01.01.2023 жылға дейін босатылады.</w:t>
      </w:r>
    </w:p>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p>
      <w:pPr>
        <w:spacing w:after="0"/>
        <w:ind w:left="0"/>
        <w:jc w:val="both"/>
      </w:pPr>
      <w:r>
        <w:rPr>
          <w:rFonts w:ascii="Times New Roman"/>
          <w:b w:val="false"/>
          <w:i w:val="false"/>
          <w:color w:val="000000"/>
          <w:sz w:val="28"/>
        </w:rPr>
        <w:t xml:space="preserve">
      10) 910.00.010 жолында Салық кодексінің 687- бабының </w:t>
      </w:r>
      <w:r>
        <w:rPr>
          <w:rFonts w:ascii="Times New Roman"/>
          <w:b w:val="false"/>
          <w:i w:val="false"/>
          <w:color w:val="000000"/>
          <w:sz w:val="28"/>
        </w:rPr>
        <w:t>2-1-тармағына</w:t>
      </w:r>
      <w:r>
        <w:rPr>
          <w:rFonts w:ascii="Times New Roman"/>
          <w:b w:val="false"/>
          <w:i w:val="false"/>
          <w:color w:val="000000"/>
          <w:sz w:val="28"/>
        </w:rPr>
        <w:t xml:space="preserve"> сәйкес жеке кәсіпкермен ағымдағы күнтізбелік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xml:space="preserve">
      11) 910.00.011 жолында 910.00.008 – 910.00.010 формуласымен анықталған бюджетке төлеуге жататын жеке (корпоративті) табыс салығы көрсетіледі. </w:t>
      </w:r>
    </w:p>
    <w:bookmarkStart w:name="z456" w:id="429"/>
    <w:p>
      <w:pPr>
        <w:spacing w:after="0"/>
        <w:ind w:left="0"/>
        <w:jc w:val="both"/>
      </w:pPr>
      <w:r>
        <w:rPr>
          <w:rFonts w:ascii="Times New Roman"/>
          <w:b w:val="false"/>
          <w:i w:val="false"/>
          <w:color w:val="000000"/>
          <w:sz w:val="28"/>
        </w:rPr>
        <w:t>
      10. "Дара кәсіпкерлер үшін әлеуметтік төлемдерді есептеу" бөлімінде:</w:t>
      </w:r>
    </w:p>
    <w:bookmarkEnd w:id="429"/>
    <w:p>
      <w:pPr>
        <w:spacing w:after="0"/>
        <w:ind w:left="0"/>
        <w:jc w:val="both"/>
      </w:pPr>
      <w:r>
        <w:rPr>
          <w:rFonts w:ascii="Times New Roman"/>
          <w:b w:val="false"/>
          <w:i w:val="false"/>
          <w:color w:val="000000"/>
          <w:sz w:val="28"/>
        </w:rPr>
        <w:t>
      1) 910.00.012 I жолынан бастап 911.00.012 VI дейінгі жолдарда есепті кезеңнің әрбір айына арналған Міндетті әлеуметтік сақтандыру туралы заңға сәйкес дара кәсіпкер үшін әлеуметтік аударымдар есептелетін кіріс көрсетіледі.</w:t>
      </w:r>
    </w:p>
    <w:p>
      <w:pPr>
        <w:spacing w:after="0"/>
        <w:ind w:left="0"/>
        <w:jc w:val="both"/>
      </w:pPr>
      <w:r>
        <w:rPr>
          <w:rFonts w:ascii="Times New Roman"/>
          <w:b w:val="false"/>
          <w:i w:val="false"/>
          <w:color w:val="000000"/>
          <w:sz w:val="28"/>
        </w:rPr>
        <w:t>
      910.00.012 VII жолы 910.00.012 I жолынан бастап 910.00.012 VI дейінгі жолдардың сомасы ретінде айқындалатын жарты жылдыққа арналған кірістің жиынтық сомасын көрсету үшін арналған;</w:t>
      </w:r>
    </w:p>
    <w:p>
      <w:pPr>
        <w:spacing w:after="0"/>
        <w:ind w:left="0"/>
        <w:jc w:val="both"/>
      </w:pPr>
      <w:r>
        <w:rPr>
          <w:rFonts w:ascii="Times New Roman"/>
          <w:b w:val="false"/>
          <w:i w:val="false"/>
          <w:color w:val="000000"/>
          <w:sz w:val="28"/>
        </w:rPr>
        <w:t>
      2) 910.00.013 I жолынан бастап 910.00.013 VI дейінгі жолдарда есепті кезеңнің әрбір айына арналған Міндетті әлеуметтік сақтандыру туралы заңға сәйкес есептелінген дара кәсіпкер үшін әлеуметтік аударымдардың сомасы көрсетіледі.</w:t>
      </w:r>
    </w:p>
    <w:p>
      <w:pPr>
        <w:spacing w:after="0"/>
        <w:ind w:left="0"/>
        <w:jc w:val="both"/>
      </w:pPr>
      <w:r>
        <w:rPr>
          <w:rFonts w:ascii="Times New Roman"/>
          <w:b w:val="false"/>
          <w:i w:val="false"/>
          <w:color w:val="000000"/>
          <w:sz w:val="28"/>
        </w:rPr>
        <w:t>
      910.00.013 VII жолы 910.00.013 I жолынан бастап 910.00.013 VI дейінгі жолдардың сомасы ретінде айқындалатын жарты жылдыққа арналған әлеуметтік аударымдардың жиынтық сомасын көрсету үшін арналған;</w:t>
      </w:r>
    </w:p>
    <w:p>
      <w:pPr>
        <w:spacing w:after="0"/>
        <w:ind w:left="0"/>
        <w:jc w:val="both"/>
      </w:pPr>
      <w:r>
        <w:rPr>
          <w:rFonts w:ascii="Times New Roman"/>
          <w:b w:val="false"/>
          <w:i w:val="false"/>
          <w:color w:val="000000"/>
          <w:sz w:val="28"/>
        </w:rPr>
        <w:t xml:space="preserve">
      3) 910.00.014 I жолынан бастап 910.00.14 VI дейінгі жолдарда есепті кезеңнің әрбір айына арналған дара кәсіпкер үшін міндетті зейнетақы жарналары есептелетін кіріс көрсетіледі. </w:t>
      </w:r>
    </w:p>
    <w:p>
      <w:pPr>
        <w:spacing w:after="0"/>
        <w:ind w:left="0"/>
        <w:jc w:val="both"/>
      </w:pPr>
      <w:r>
        <w:rPr>
          <w:rFonts w:ascii="Times New Roman"/>
          <w:b w:val="false"/>
          <w:i w:val="false"/>
          <w:color w:val="000000"/>
          <w:sz w:val="28"/>
        </w:rPr>
        <w:t>
      910.00.014 VII жолы 910.00.014 I жолынан бастап 910.00.014 VI дейінгі жолдардың сомасы ретінде айқындалатын жарты жылдыққа арналған кірістің жиынтық сомасын көрсету үшін арналған;</w:t>
      </w:r>
    </w:p>
    <w:p>
      <w:pPr>
        <w:spacing w:after="0"/>
        <w:ind w:left="0"/>
        <w:jc w:val="both"/>
      </w:pPr>
      <w:r>
        <w:rPr>
          <w:rFonts w:ascii="Times New Roman"/>
          <w:b w:val="false"/>
          <w:i w:val="false"/>
          <w:color w:val="000000"/>
          <w:sz w:val="28"/>
        </w:rPr>
        <w:t>
      4) 910.00.015 I жолынан бастап 910.00.015 VI дейінгі жолдарда есепті кезеңнің әрбір айына арналған дара кәсіпкер үшін міндетті зейнетақы жарналарының сомасы көрсетіледі.</w:t>
      </w:r>
    </w:p>
    <w:p>
      <w:pPr>
        <w:spacing w:after="0"/>
        <w:ind w:left="0"/>
        <w:jc w:val="both"/>
      </w:pPr>
      <w:r>
        <w:rPr>
          <w:rFonts w:ascii="Times New Roman"/>
          <w:b w:val="false"/>
          <w:i w:val="false"/>
          <w:color w:val="000000"/>
          <w:sz w:val="28"/>
        </w:rPr>
        <w:t>
      910.00.015 VII жолы 910.00.015 I жолынан бастап 910.00.015 VI дейінгі жолдардың сомасы ретінде айқындалатын жарты жылдыққа арналған міндетті зейнетақы жарналарының жиынтық сомасын көрсету үшін арналған;</w:t>
      </w:r>
    </w:p>
    <w:p>
      <w:pPr>
        <w:spacing w:after="0"/>
        <w:ind w:left="0"/>
        <w:jc w:val="both"/>
      </w:pPr>
      <w:r>
        <w:rPr>
          <w:rFonts w:ascii="Times New Roman"/>
          <w:b w:val="false"/>
          <w:i w:val="false"/>
          <w:color w:val="000000"/>
          <w:sz w:val="28"/>
        </w:rPr>
        <w:t xml:space="preserve">
      5) 910.00.016 I жолынан бастап 910.00.016 VI дейінгі жолдарда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xml:space="preserve">
      910.00.016 VII жолы 910.00.016 I жолынан бастап 910.00.016 VI дейінгі жолдардың сомасы ретінде айқындалатын жарты жылдыққа арналған дара кәсіпкер үшін міндетті әлеуметтік медициналық сақтандыру жарналарының жиынтық сомасын көрсету үшін арналған. </w:t>
      </w:r>
    </w:p>
    <w:p>
      <w:pPr>
        <w:spacing w:after="0"/>
        <w:ind w:left="0"/>
        <w:jc w:val="both"/>
      </w:pPr>
      <w:r>
        <w:rPr>
          <w:rFonts w:ascii="Times New Roman"/>
          <w:b w:val="false"/>
          <w:i w:val="false"/>
          <w:color w:val="000000"/>
          <w:sz w:val="28"/>
        </w:rPr>
        <w:t>
      910.00.016 I жолынан бастап 910.00.016 VII дейінгі жолдары Міндетті әлеуметтік медициналық сақтандыру туралы заңға сәйкес 2020 жылғы 1 қантардан бастап толтырылуға жатады;</w:t>
      </w:r>
    </w:p>
    <w:p>
      <w:pPr>
        <w:spacing w:after="0"/>
        <w:ind w:left="0"/>
        <w:jc w:val="both"/>
      </w:pPr>
      <w:r>
        <w:rPr>
          <w:rFonts w:ascii="Times New Roman"/>
          <w:b w:val="false"/>
          <w:i w:val="false"/>
          <w:color w:val="000000"/>
          <w:sz w:val="28"/>
        </w:rPr>
        <w:t>
      Мысалы, 2020 жыл үшін жоғарыда көрсетілген жолдарды толтыру былайша жүргізіледі:</w:t>
      </w:r>
    </w:p>
    <w:p>
      <w:pPr>
        <w:spacing w:after="0"/>
        <w:ind w:left="0"/>
        <w:jc w:val="both"/>
      </w:pPr>
      <w:r>
        <w:rPr>
          <w:rFonts w:ascii="Times New Roman"/>
          <w:b w:val="false"/>
          <w:i w:val="false"/>
          <w:color w:val="000000"/>
          <w:sz w:val="28"/>
        </w:rPr>
        <w:t>
      1) 910.00.001 жолы бойынша дара кәсіпкердің салық кезеңі үшін табысы 55 000 000 теңгені құрады;</w:t>
      </w:r>
    </w:p>
    <w:p>
      <w:pPr>
        <w:spacing w:after="0"/>
        <w:ind w:left="0"/>
        <w:jc w:val="both"/>
      </w:pPr>
      <w:r>
        <w:rPr>
          <w:rFonts w:ascii="Times New Roman"/>
          <w:b w:val="false"/>
          <w:i w:val="false"/>
          <w:color w:val="000000"/>
          <w:sz w:val="28"/>
        </w:rPr>
        <w:t>
      2) 910.00.002 жолы бойынша Трансферттік баға белгілеу туралы заңға сәйкес айқындалатын табыс жоқ;</w:t>
      </w:r>
    </w:p>
    <w:p>
      <w:pPr>
        <w:spacing w:after="0"/>
        <w:ind w:left="0"/>
        <w:jc w:val="both"/>
      </w:pPr>
      <w:r>
        <w:rPr>
          <w:rFonts w:ascii="Times New Roman"/>
          <w:b w:val="false"/>
          <w:i w:val="false"/>
          <w:color w:val="000000"/>
          <w:sz w:val="28"/>
        </w:rPr>
        <w:t>
      3) 910.00.003 жолы бойынша қызметкерлердің орташа тізімдік саны 24 адамды құрады, ол былайша айқындалды:</w:t>
      </w:r>
    </w:p>
    <w:p>
      <w:pPr>
        <w:spacing w:after="0"/>
        <w:ind w:left="0"/>
        <w:jc w:val="both"/>
      </w:pPr>
      <w:r>
        <w:rPr>
          <w:rFonts w:ascii="Times New Roman"/>
          <w:b w:val="false"/>
          <w:i w:val="false"/>
          <w:color w:val="000000"/>
          <w:sz w:val="28"/>
        </w:rPr>
        <w:t>
      ((25+25+25+25+22+22)/6 ай), мұнда 25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p>
      <w:pPr>
        <w:spacing w:after="0"/>
        <w:ind w:left="0"/>
        <w:jc w:val="both"/>
      </w:pPr>
      <w:r>
        <w:rPr>
          <w:rFonts w:ascii="Times New Roman"/>
          <w:b w:val="false"/>
          <w:i w:val="false"/>
          <w:color w:val="000000"/>
          <w:sz w:val="28"/>
        </w:rPr>
        <w:t xml:space="preserve">
      4) 910.00.004 жолы бойынша салық кезеңі үшін бір қызметкерге орташа айлық еңбекақы 69 750 теңгені құрады, мұнда: </w:t>
      </w:r>
    </w:p>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1 743 750 теңге (323 750 теңге + 1 120 000 теңге + 300 000 теңге), оның ішінде:</w:t>
      </w:r>
    </w:p>
    <w:p>
      <w:pPr>
        <w:spacing w:after="0"/>
        <w:ind w:left="0"/>
        <w:jc w:val="both"/>
      </w:pPr>
      <w:r>
        <w:rPr>
          <w:rFonts w:ascii="Times New Roman"/>
          <w:b w:val="false"/>
          <w:i w:val="false"/>
          <w:color w:val="000000"/>
          <w:sz w:val="28"/>
        </w:rPr>
        <w:t>
      бес адамның еңбекақысы 64 750 теңгеден 323 750 теңге (5 х 64 750 теңге) құрады;</w:t>
      </w:r>
    </w:p>
    <w:p>
      <w:pPr>
        <w:spacing w:after="0"/>
        <w:ind w:left="0"/>
        <w:jc w:val="both"/>
      </w:pPr>
      <w:r>
        <w:rPr>
          <w:rFonts w:ascii="Times New Roman"/>
          <w:b w:val="false"/>
          <w:i w:val="false"/>
          <w:color w:val="000000"/>
          <w:sz w:val="28"/>
        </w:rPr>
        <w:t xml:space="preserve">
      он алты адамның еңбекақысы 70 000 теңгеден 1 120 000 теңге (16 х 70 000 теңге) құрады; </w:t>
      </w:r>
    </w:p>
    <w:p>
      <w:pPr>
        <w:spacing w:after="0"/>
        <w:ind w:left="0"/>
        <w:jc w:val="both"/>
      </w:pPr>
      <w:r>
        <w:rPr>
          <w:rFonts w:ascii="Times New Roman"/>
          <w:b w:val="false"/>
          <w:i w:val="false"/>
          <w:color w:val="000000"/>
          <w:sz w:val="28"/>
        </w:rPr>
        <w:t>
      төрт адамның еңбекақысы 75 000 теңгеден 300 000 теңге (4 х 75 000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64 750 теңге (1 743 750 / 25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64 700, үшіншіде – 67 350, төтінші және бесінші айларында – 65 700 ден, алтыншы айда – 65 200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66 400 теңгені (69 750 теңге + 64 700 теңге + 67 350 теңге + 65 700 теңге + 65 700 теңге + 65 200 теңге)/6 ай құрады.</w:t>
      </w:r>
    </w:p>
    <w:p>
      <w:pPr>
        <w:spacing w:after="0"/>
        <w:ind w:left="0"/>
        <w:jc w:val="both"/>
      </w:pPr>
      <w:r>
        <w:rPr>
          <w:rFonts w:ascii="Times New Roman"/>
          <w:b w:val="false"/>
          <w:i w:val="false"/>
          <w:color w:val="000000"/>
          <w:sz w:val="28"/>
        </w:rPr>
        <w:t>
      Бұл мысалда, 2018 жылға арналған Республикалық бюджет туралы заңмен белгіленген айлық есептік көрсеткіш 23 еселенген ең төменгі мөлшері 58 075 теңгені (23 х 2 525) құрады.</w:t>
      </w:r>
    </w:p>
    <w:p>
      <w:pPr>
        <w:spacing w:after="0"/>
        <w:ind w:left="0"/>
        <w:jc w:val="both"/>
      </w:pPr>
      <w:r>
        <w:rPr>
          <w:rFonts w:ascii="Times New Roman"/>
          <w:b w:val="false"/>
          <w:i w:val="false"/>
          <w:color w:val="000000"/>
          <w:sz w:val="28"/>
        </w:rPr>
        <w:t>
      Салық кезеңінің қорытындысы бойынша бір қызметкерге орташа айлық еңбекақы айлық есептік көрсеткіш 23 еселенген мөлшерінен (69 750 теңге) асқандықтан, Салық кодексінің 687-бабы 2-тармағында көзделген қызметкерлердің орташа тізімдік санын ескере отырып, салық кезеңіне есептелген салық сомасына түзету жүргізіледі;</w:t>
      </w:r>
    </w:p>
    <w:p>
      <w:pPr>
        <w:spacing w:after="0"/>
        <w:ind w:left="0"/>
        <w:jc w:val="both"/>
      </w:pPr>
      <w:r>
        <w:rPr>
          <w:rFonts w:ascii="Times New Roman"/>
          <w:b w:val="false"/>
          <w:i w:val="false"/>
          <w:color w:val="000000"/>
          <w:sz w:val="28"/>
        </w:rPr>
        <w:t>
      5) 910.00.005 жолы бойынша Салық кодексінің 687-бабының 1-тармағына сәйкес есептелген салық сомасы 1 650 000 теңге (55 000 000 теңге х 3%) құрайды;</w:t>
      </w:r>
    </w:p>
    <w:p>
      <w:pPr>
        <w:spacing w:after="0"/>
        <w:ind w:left="0"/>
        <w:jc w:val="both"/>
      </w:pPr>
      <w:r>
        <w:rPr>
          <w:rFonts w:ascii="Times New Roman"/>
          <w:b w:val="false"/>
          <w:i w:val="false"/>
          <w:color w:val="000000"/>
          <w:sz w:val="28"/>
        </w:rPr>
        <w:t>
      6) 910.00.006 жолы бойынша Салық кодексінің 687-бабы 2-тармағына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p>
      <w:pPr>
        <w:spacing w:after="0"/>
        <w:ind w:left="0"/>
        <w:jc w:val="both"/>
      </w:pPr>
      <w:r>
        <w:rPr>
          <w:rFonts w:ascii="Times New Roman"/>
          <w:b w:val="false"/>
          <w:i w:val="false"/>
          <w:color w:val="000000"/>
          <w:sz w:val="28"/>
        </w:rPr>
        <w:t xml:space="preserve">
      9) 910.00.009 жолы бойынша салық кезеңі үшін бюджетке төлеуге жататын, есептелген әлеуметтік салық сомасы әлеуметтік салығы (910.00.007 х 0,5) дара кәсіпкер үшін әлеуметтік аударымдар сомасына (910.00.013 VII) азайту қызметкерлер үшін әлеуметтік аударымдар сомасы (910.00.021 VII) азайу кезінде 355 190 тенгені ((1 056 000 х 0,5) – 22 150 – 150 660) құрады; </w:t>
      </w:r>
    </w:p>
    <w:p>
      <w:pPr>
        <w:spacing w:after="0"/>
        <w:ind w:left="0"/>
        <w:jc w:val="both"/>
      </w:pPr>
      <w:r>
        <w:rPr>
          <w:rFonts w:ascii="Times New Roman"/>
          <w:b w:val="false"/>
          <w:i w:val="false"/>
          <w:color w:val="000000"/>
          <w:sz w:val="28"/>
        </w:rPr>
        <w:t>
      Арнаулы салық режимдерін қолданатын және қызметтің жекелеген түрлерін жүзеге асырмайтын микро және шағын кәсіпкерлік субъектілері қолданысқа енгізу туралы Заңның 57-4 бабына сәйкес табысқа салынатын салықтан үш жылға 01.01.2020 жылдан 01.01.2023 жылға дейін босатылады.</w:t>
      </w:r>
    </w:p>
    <w:p>
      <w:pPr>
        <w:spacing w:after="0"/>
        <w:ind w:left="0"/>
        <w:jc w:val="both"/>
      </w:pPr>
      <w:r>
        <w:rPr>
          <w:rFonts w:ascii="Times New Roman"/>
          <w:b w:val="false"/>
          <w:i w:val="false"/>
          <w:color w:val="000000"/>
          <w:sz w:val="28"/>
        </w:rPr>
        <w:t>
      10) 910.00.010 жолында Салық кодексінің 687-бабының 2-1-тармағына сәйкес жеке кәсіпкермен бюджетке төлеуге жататын күнтізбелік бір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11) 910.00.011 жолында салық кезені үшін бюджетке төленуге жататын жеке (корпоративті) табыс салығының соммасы 468 000 тенгені (528 000 тенге – 60 000 тенге) құрады. Егерде Салық кодексінің 687-бабының 2-1-тармағына сәйкес салық органдарына деректерді тіркеу және беру функциясы бар бақылау-касса машинасын немесе үш құрамдасты интеграцияланған жүйесін тіркеуге қойғанда, жеке (корпоративті) табыс салығының соммасын есептеген кезде салықты төмендету (күнтізбелік жылдың екінші жартыжылдық үшін) жүргізіледі;</w:t>
      </w:r>
    </w:p>
    <w:p>
      <w:pPr>
        <w:spacing w:after="0"/>
        <w:ind w:left="0"/>
        <w:jc w:val="both"/>
      </w:pPr>
      <w:r>
        <w:rPr>
          <w:rFonts w:ascii="Times New Roman"/>
          <w:b w:val="false"/>
          <w:i w:val="false"/>
          <w:color w:val="000000"/>
          <w:sz w:val="28"/>
        </w:rPr>
        <w:t xml:space="preserve">
      12) 910.00.012 жолы бойынша дара кәсіпкер үшін әлеуметтік аударымдар есептелетін кірістің сомасы 1 785 000 теңгені құрады (297 500 теңге х 6 ай), мұнда 297 500 теңге – әлеуметтік аударымдар есептелетін айлық кірістің шекті сомасы; </w:t>
      </w:r>
    </w:p>
    <w:p>
      <w:pPr>
        <w:spacing w:after="0"/>
        <w:ind w:left="0"/>
        <w:jc w:val="both"/>
      </w:pPr>
      <w:r>
        <w:rPr>
          <w:rFonts w:ascii="Times New Roman"/>
          <w:b w:val="false"/>
          <w:i w:val="false"/>
          <w:color w:val="000000"/>
          <w:sz w:val="28"/>
        </w:rPr>
        <w:t>
      13) 910.00.013 жолы бойынша дара кәсіпкер үшін әлеуметтік аударымдар сомасы 62 475 теңге (1 785 000 х 3,5%), мұнда 3,5% – 2020 жылғы әлеуметтік аударымдардың мөлшерлемесі;</w:t>
      </w:r>
    </w:p>
    <w:p>
      <w:pPr>
        <w:spacing w:after="0"/>
        <w:ind w:left="0"/>
        <w:jc w:val="both"/>
      </w:pPr>
      <w:r>
        <w:rPr>
          <w:rFonts w:ascii="Times New Roman"/>
          <w:b w:val="false"/>
          <w:i w:val="false"/>
          <w:color w:val="000000"/>
          <w:sz w:val="28"/>
        </w:rPr>
        <w:t xml:space="preserve">
      14) 910.00.014 жолы бойынша дара кәсіпкер үшін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Зейнетақымен қамсыздандыру туралы заңы) сәйкес міндетті зейнетақы жарналарынан есептелген кірістің сомасы 255 000 теңгені құрады (42 500 теңге х 6 ай), мұнда 42 500 теңге – 2020 жылға арналған Республикалық бюджет туралы Қазақстан Республикасының заңымен белгіленген ең төменгі еңбекақының мөлшері;</w:t>
      </w:r>
    </w:p>
    <w:p>
      <w:pPr>
        <w:spacing w:after="0"/>
        <w:ind w:left="0"/>
        <w:jc w:val="both"/>
      </w:pPr>
      <w:r>
        <w:rPr>
          <w:rFonts w:ascii="Times New Roman"/>
          <w:b w:val="false"/>
          <w:i w:val="false"/>
          <w:color w:val="000000"/>
          <w:sz w:val="28"/>
        </w:rPr>
        <w:t>
      15) 910.00.015 жолы бойынша дара кәсіпкер үшін міндетті зейнетақы жарналарының сомасы 25 500 теңгені құрады (255 000 х 10%), мұнда 10% – міндетті зейнетақы жарналарының мөлшерлемесі;</w:t>
      </w:r>
    </w:p>
    <w:p>
      <w:pPr>
        <w:spacing w:after="0"/>
        <w:ind w:left="0"/>
        <w:jc w:val="both"/>
      </w:pPr>
      <w:r>
        <w:rPr>
          <w:rFonts w:ascii="Times New Roman"/>
          <w:b w:val="false"/>
          <w:i w:val="false"/>
          <w:color w:val="000000"/>
          <w:sz w:val="28"/>
        </w:rPr>
        <w:t xml:space="preserve">
      16) 910.00.016 жолы бойынша міндетті әлеуметтік медициналық сақтандыру төленетін жарналардың сомасы; </w:t>
      </w:r>
    </w:p>
    <w:bookmarkStart w:name="z457" w:id="430"/>
    <w:p>
      <w:pPr>
        <w:spacing w:after="0"/>
        <w:ind w:left="0"/>
        <w:jc w:val="both"/>
      </w:pPr>
      <w:r>
        <w:rPr>
          <w:rFonts w:ascii="Times New Roman"/>
          <w:b w:val="false"/>
          <w:i w:val="false"/>
          <w:color w:val="000000"/>
          <w:sz w:val="28"/>
        </w:rPr>
        <w:t>
      11. "Жеке тұлғалардың есептелген кірістер" бөлімінде.</w:t>
      </w:r>
    </w:p>
    <w:bookmarkEnd w:id="430"/>
    <w:p>
      <w:pPr>
        <w:spacing w:after="0"/>
        <w:ind w:left="0"/>
        <w:jc w:val="both"/>
      </w:pPr>
      <w:r>
        <w:rPr>
          <w:rFonts w:ascii="Times New Roman"/>
          <w:b w:val="false"/>
          <w:i w:val="false"/>
          <w:color w:val="000000"/>
          <w:sz w:val="28"/>
        </w:rPr>
        <w:t>
      1) 910.00.017 I жолынан бастап 910.00.17 VI дейінгі жолдарында салық кезеңі үшін жеке тұлғаларға төленген Қазақстан Республикасы азаматтарының есептелген кірістерінің сомасы көрсетіледі;</w:t>
      </w:r>
    </w:p>
    <w:p>
      <w:pPr>
        <w:spacing w:after="0"/>
        <w:ind w:left="0"/>
        <w:jc w:val="both"/>
      </w:pPr>
      <w:r>
        <w:rPr>
          <w:rFonts w:ascii="Times New Roman"/>
          <w:b w:val="false"/>
          <w:i w:val="false"/>
          <w:color w:val="000000"/>
          <w:sz w:val="28"/>
        </w:rPr>
        <w:t xml:space="preserve">
      910.00.017 VII жолы 910.00.017 I жолынан бастап 910.00.017сомасы ретінде VI дейінгі жолдардың айқындалатын жарты жылдыққа арналған Қазақстан Республикасы азаматтарының есептелген кірістерінің сомасы көрсетіледі </w:t>
      </w:r>
    </w:p>
    <w:p>
      <w:pPr>
        <w:spacing w:after="0"/>
        <w:ind w:left="0"/>
        <w:jc w:val="both"/>
      </w:pPr>
      <w:r>
        <w:rPr>
          <w:rFonts w:ascii="Times New Roman"/>
          <w:b w:val="false"/>
          <w:i w:val="false"/>
          <w:color w:val="000000"/>
          <w:sz w:val="28"/>
        </w:rPr>
        <w:t>
      2) 910.00.017 А жолы есепті кезең үшін қызметкерлерге есептелген кірістер сомасын көрсетуге арналған;</w:t>
      </w:r>
    </w:p>
    <w:p>
      <w:pPr>
        <w:spacing w:after="0"/>
        <w:ind w:left="0"/>
        <w:jc w:val="both"/>
      </w:pPr>
      <w:r>
        <w:rPr>
          <w:rFonts w:ascii="Times New Roman"/>
          <w:b w:val="false"/>
          <w:i w:val="false"/>
          <w:color w:val="000000"/>
          <w:sz w:val="28"/>
        </w:rPr>
        <w:t>
      3) 910.00.017 В жолы есепті кезең үшін дивидендтер түрінде есептелген кірістер сомасын көрсетуге арналған;</w:t>
      </w:r>
    </w:p>
    <w:p>
      <w:pPr>
        <w:spacing w:after="0"/>
        <w:ind w:left="0"/>
        <w:jc w:val="both"/>
      </w:pPr>
      <w:r>
        <w:rPr>
          <w:rFonts w:ascii="Times New Roman"/>
          <w:b w:val="false"/>
          <w:i w:val="false"/>
          <w:color w:val="000000"/>
          <w:sz w:val="28"/>
        </w:rPr>
        <w:t>
      4) 910.00.017 С жолы есепті кезең үшін ұтыс түрінде есептелген кірістер сомасын көрсетуге арналған;</w:t>
      </w:r>
    </w:p>
    <w:p>
      <w:pPr>
        <w:spacing w:after="0"/>
        <w:ind w:left="0"/>
        <w:jc w:val="both"/>
      </w:pPr>
      <w:r>
        <w:rPr>
          <w:rFonts w:ascii="Times New Roman"/>
          <w:b w:val="false"/>
          <w:i w:val="false"/>
          <w:color w:val="000000"/>
          <w:sz w:val="28"/>
        </w:rPr>
        <w:t>
      5) 910.00.017 D жолы есепті кезең үшін сыйақы түрінде есептелген кірістер сомасын көрсетуге арналған;</w:t>
      </w:r>
    </w:p>
    <w:p>
      <w:pPr>
        <w:spacing w:after="0"/>
        <w:ind w:left="0"/>
        <w:jc w:val="both"/>
      </w:pPr>
      <w:r>
        <w:rPr>
          <w:rFonts w:ascii="Times New Roman"/>
          <w:b w:val="false"/>
          <w:i w:val="false"/>
          <w:color w:val="000000"/>
          <w:sz w:val="28"/>
        </w:rPr>
        <w:t>
      6) 910.00.017 Е жолы есепті кезең үшін нысанасы жұмыстарды орындау қазметтерін көрсету болып табылатын азаматтық-құқықтық сипаттағы шарттар бойынша есептелген кірістер сомасын көрсетуге арналған;</w:t>
      </w:r>
    </w:p>
    <w:bookmarkStart w:name="z458" w:id="431"/>
    <w:p>
      <w:pPr>
        <w:spacing w:after="0"/>
        <w:ind w:left="0"/>
        <w:jc w:val="both"/>
      </w:pPr>
      <w:r>
        <w:rPr>
          <w:rFonts w:ascii="Times New Roman"/>
          <w:b w:val="false"/>
          <w:i w:val="false"/>
          <w:color w:val="000000"/>
          <w:sz w:val="28"/>
        </w:rPr>
        <w:t>
      12. "Жеке тұлғалардың ЖТС және әлеуметтік төлемдерін есептеу" деген бөлімде:</w:t>
      </w:r>
    </w:p>
    <w:bookmarkEnd w:id="431"/>
    <w:p>
      <w:pPr>
        <w:spacing w:after="0"/>
        <w:ind w:left="0"/>
        <w:jc w:val="both"/>
      </w:pPr>
      <w:r>
        <w:rPr>
          <w:rFonts w:ascii="Times New Roman"/>
          <w:b w:val="false"/>
          <w:i w:val="false"/>
          <w:color w:val="000000"/>
          <w:sz w:val="28"/>
        </w:rPr>
        <w:t>
      1) 910.00.018 I жолынан бастап 910.00.018 VI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жарты жылдыққа арналған Қазақстан Республикасы азаматтарының табысынан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2) 910.00.019 I жолынан бастап 910.00.019 VI дейінгі жолдарында есепті кезеңнің әрбір айына арналған жеке тұлғаларға төленген, шетелдіктер мен азаматтығы жоқ тұлғалардың табысынан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910.00.019 VII жолы 910.00.019 I жолынан бастап 910.00.019 VI дейінгі жолдардың сомасы ретінде айқындалатын жарты жылдыққа арналған шетелдіктер мен азаматтығы жоқ тұлғалардың табысынан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3) 910.00.020 I жолынан бастап 910.00.020 VI дейінгі жолдарда есепті кезеңнің әрбір айына арналған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табыс Республикалық бюджет туралы заңмен белгіленген ең төменгі еңбек ақының жеті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әлеуметтік аударымдар ең төменгі жалақы мөлшері негізге алына отырып есептеледі, аударылады.</w:t>
      </w:r>
    </w:p>
    <w:p>
      <w:pPr>
        <w:spacing w:after="0"/>
        <w:ind w:left="0"/>
        <w:jc w:val="both"/>
      </w:pPr>
      <w:r>
        <w:rPr>
          <w:rFonts w:ascii="Times New Roman"/>
          <w:b w:val="false"/>
          <w:i w:val="false"/>
          <w:color w:val="000000"/>
          <w:sz w:val="28"/>
        </w:rPr>
        <w:t>
      910.00.020 VII жолы 910.00.020 I жолынан бастап 910.00.020 VI дейінгі жолдардың сомасы ретінде айқындалатын жарты жылдыққа арналған әлеуметтік аударымдарды есептеуге қабылданған жеке тұлғалар табысының жиынтық сомасын көрсету үшін арналған;</w:t>
      </w:r>
    </w:p>
    <w:p>
      <w:pPr>
        <w:spacing w:after="0"/>
        <w:ind w:left="0"/>
        <w:jc w:val="both"/>
      </w:pPr>
      <w:r>
        <w:rPr>
          <w:rFonts w:ascii="Times New Roman"/>
          <w:b w:val="false"/>
          <w:i w:val="false"/>
          <w:color w:val="000000"/>
          <w:sz w:val="28"/>
        </w:rPr>
        <w:t>
      4) 910.00.021 I жолынан бастап 910.00.021 VI дейінгі жолдарда есепті кезеңнің әрбір айына арналған әлеуметтік аударымдардың сомасы көрсетіледі.</w:t>
      </w:r>
    </w:p>
    <w:p>
      <w:pPr>
        <w:spacing w:after="0"/>
        <w:ind w:left="0"/>
        <w:jc w:val="both"/>
      </w:pPr>
      <w:r>
        <w:rPr>
          <w:rFonts w:ascii="Times New Roman"/>
          <w:b w:val="false"/>
          <w:i w:val="false"/>
          <w:color w:val="000000"/>
          <w:sz w:val="28"/>
        </w:rPr>
        <w:t>
      910.00.021 VII жолы 910.00.021 I жолынан бастап 910.00.021 VI дейінгі жолдардың сомасы ретінде айқындалатын жарты жылдыққа арналған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5) 910.00.022 I жолынан бастап 910.00.022 VI дейінгі жолдарда есепті кезеңнің әрбір айына арналған міндетті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910.00.022 VII жолы 910.00.022 I жолынан бастап 910.00.022 VI дейінгі жолдардардың сомасы ретінде айқындалатын жарты жылдыққа арналған міндетті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табыс тиісті қаржы жылына арналған республикалық бюджет туралы заңда белгіленген ең төмен жалақының 50 еселенген мөлшерінен аспауға тиiс;</w:t>
      </w:r>
    </w:p>
    <w:p>
      <w:pPr>
        <w:spacing w:after="0"/>
        <w:ind w:left="0"/>
        <w:jc w:val="both"/>
      </w:pPr>
      <w:r>
        <w:rPr>
          <w:rFonts w:ascii="Times New Roman"/>
          <w:b w:val="false"/>
          <w:i w:val="false"/>
          <w:color w:val="000000"/>
          <w:sz w:val="28"/>
        </w:rPr>
        <w:t>
      6) 910.00.023 I жолынан бастап 910.00.023 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910.00.023 VII жолы 910.00.023 I жолынан бастап 910.00.023 VI дейінгі жолдардың сомасы ретінде айқындалатын жарты жылдыққа арналған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7) 910.00.024 I жолынан бастап 910.00.024 VI дейінгі есепті кезеңнің әрбір айына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910.00.024 VII жолы 910.00.024 I жолынан бастап 910.00.024 VI дейінгі жолдардың сомасы ретінде айқындалатын жарты жылдыққа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8) 910.00.025 I жолынан бастап 910.00.025 VI дейінгі жолдарда есепті кезеңнің әрбір айына арналған міндетті кәсіптік зейнетақы жарнасының сомасы көрсетіледі.</w:t>
      </w:r>
    </w:p>
    <w:p>
      <w:pPr>
        <w:spacing w:after="0"/>
        <w:ind w:left="0"/>
        <w:jc w:val="both"/>
      </w:pPr>
      <w:r>
        <w:rPr>
          <w:rFonts w:ascii="Times New Roman"/>
          <w:b w:val="false"/>
          <w:i w:val="false"/>
          <w:color w:val="000000"/>
          <w:sz w:val="28"/>
        </w:rPr>
        <w:t>
      910.00.025 VII жолы 910.00.025 I жолынан бастап 910.00.025 VI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9) 910.00.026 I жолынан бастап 910.00.026 VI дейінгі жолдарда есепті кезеңнің әрбір айына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сомасы көрсетіледі.</w:t>
      </w:r>
    </w:p>
    <w:p>
      <w:pPr>
        <w:spacing w:after="0"/>
        <w:ind w:left="0"/>
        <w:jc w:val="both"/>
      </w:pPr>
      <w:r>
        <w:rPr>
          <w:rFonts w:ascii="Times New Roman"/>
          <w:b w:val="false"/>
          <w:i w:val="false"/>
          <w:color w:val="000000"/>
          <w:sz w:val="28"/>
        </w:rPr>
        <w:t>
      910.00.026 VII жолы 910.00.026 I жолынан бастап 910.00.026 VI дейінгі жолдардың сомасы ретінде айқындалатын жарты жылдыққа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жиынтық сомасын көрсету үшін арналған;</w:t>
      </w:r>
    </w:p>
    <w:p>
      <w:pPr>
        <w:spacing w:after="0"/>
        <w:ind w:left="0"/>
        <w:jc w:val="both"/>
      </w:pPr>
      <w:r>
        <w:rPr>
          <w:rFonts w:ascii="Times New Roman"/>
          <w:b w:val="false"/>
          <w:i w:val="false"/>
          <w:color w:val="000000"/>
          <w:sz w:val="28"/>
        </w:rPr>
        <w:t>
      10) 910.00.027 I жолынан бастап 910.00.027 VI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910.00.027 VII жолы 910.00.027 I жолынан бастап 910.00.027 VI дейінгі жолдардың сомасы ретінде айқындалатын жарты жылдыққа арналған міндетті әлеуметтік медициналық сақтандыру жарналары мен аударымдарының жиынтық сомасын көрсету үшін арналған;</w:t>
      </w:r>
    </w:p>
    <w:bookmarkStart w:name="z459" w:id="432"/>
    <w:p>
      <w:pPr>
        <w:spacing w:after="0"/>
        <w:ind w:left="0"/>
        <w:jc w:val="both"/>
      </w:pPr>
      <w:r>
        <w:rPr>
          <w:rFonts w:ascii="Times New Roman"/>
          <w:b w:val="false"/>
          <w:i w:val="false"/>
          <w:color w:val="000000"/>
          <w:sz w:val="28"/>
        </w:rPr>
        <w:t>
      13. "Запастар бойынша деректер":</w:t>
      </w:r>
    </w:p>
    <w:bookmarkEnd w:id="432"/>
    <w:p>
      <w:pPr>
        <w:spacing w:after="0"/>
        <w:ind w:left="0"/>
        <w:jc w:val="both"/>
      </w:pPr>
      <w:r>
        <w:rPr>
          <w:rFonts w:ascii="Times New Roman"/>
          <w:b w:val="false"/>
          <w:i w:val="false"/>
          <w:color w:val="000000"/>
          <w:sz w:val="28"/>
        </w:rPr>
        <w:t>
      910.00.028 жолында запастардың құны көрсетіледі:</w:t>
      </w:r>
    </w:p>
    <w:p>
      <w:pPr>
        <w:spacing w:after="0"/>
        <w:ind w:left="0"/>
        <w:jc w:val="both"/>
      </w:pPr>
      <w:r>
        <w:rPr>
          <w:rFonts w:ascii="Times New Roman"/>
          <w:b w:val="false"/>
          <w:i w:val="false"/>
          <w:color w:val="000000"/>
          <w:sz w:val="28"/>
        </w:rPr>
        <w:t>
      А – жолында толық салық кезен басындағы запастардың құны көрсетіледі;</w:t>
      </w:r>
    </w:p>
    <w:p>
      <w:pPr>
        <w:spacing w:after="0"/>
        <w:ind w:left="0"/>
        <w:jc w:val="both"/>
      </w:pPr>
      <w:r>
        <w:rPr>
          <w:rFonts w:ascii="Times New Roman"/>
          <w:b w:val="false"/>
          <w:i w:val="false"/>
          <w:color w:val="000000"/>
          <w:sz w:val="28"/>
        </w:rPr>
        <w:t>
      В – жолында толық салық кезен соңындағы запастардың құны көрсетіледі;</w:t>
      </w:r>
    </w:p>
    <w:p>
      <w:pPr>
        <w:spacing w:after="0"/>
        <w:ind w:left="0"/>
        <w:jc w:val="both"/>
      </w:pPr>
      <w:r>
        <w:rPr>
          <w:rFonts w:ascii="Times New Roman"/>
          <w:b w:val="false"/>
          <w:i w:val="false"/>
          <w:color w:val="000000"/>
          <w:sz w:val="28"/>
        </w:rPr>
        <w:t>
      С – жолында толық алынған запастар,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460" w:id="433"/>
    <w:p>
      <w:pPr>
        <w:spacing w:after="0"/>
        <w:ind w:left="0"/>
        <w:jc w:val="both"/>
      </w:pPr>
      <w:r>
        <w:rPr>
          <w:rFonts w:ascii="Times New Roman"/>
          <w:b w:val="false"/>
          <w:i w:val="false"/>
          <w:color w:val="000000"/>
          <w:sz w:val="28"/>
        </w:rPr>
        <w:t>
      14. "Аудандық маңызы бар қаланың, ауылдың, кенттің, ауылдық округтiң әкім аппаратының БСН" деген бөлімде:</w:t>
      </w:r>
    </w:p>
    <w:bookmarkEnd w:id="433"/>
    <w:p>
      <w:pPr>
        <w:spacing w:after="0"/>
        <w:ind w:left="0"/>
        <w:jc w:val="both"/>
      </w:pPr>
      <w:r>
        <w:rPr>
          <w:rFonts w:ascii="Times New Roman"/>
          <w:b w:val="false"/>
          <w:i w:val="false"/>
          <w:color w:val="000000"/>
          <w:sz w:val="28"/>
        </w:rPr>
        <w:t>
      1) 910.00.029 жолында дара кәсіпкердің орналасқан жері бойынша аудандық маңызы бар қаланың, ауылдың, кенттің, ауылдық округтiң әкім аппаратының БСН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Start w:name="z461" w:id="434"/>
    <w:p>
      <w:pPr>
        <w:spacing w:after="0"/>
        <w:ind w:left="0"/>
        <w:jc w:val="both"/>
      </w:pPr>
      <w:r>
        <w:rPr>
          <w:rFonts w:ascii="Times New Roman"/>
          <w:b w:val="false"/>
          <w:i w:val="false"/>
          <w:color w:val="000000"/>
          <w:sz w:val="28"/>
        </w:rPr>
        <w:t>
      15. "Салық төлеушінің (салық агентінің) жауапкершілігі" деген бөлімде:</w:t>
      </w:r>
    </w:p>
    <w:bookmarkEnd w:id="434"/>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және жарлық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мемлекеттік кірістер органына тапсырылған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p>
      <w:pPr>
        <w:spacing w:after="0"/>
        <w:ind w:left="0"/>
        <w:jc w:val="both"/>
      </w:pPr>
      <w:r>
        <w:rPr>
          <w:rFonts w:ascii="Times New Roman"/>
          <w:b w:val="false"/>
          <w:i w:val="false"/>
          <w:color w:val="000000"/>
          <w:sz w:val="28"/>
        </w:rPr>
        <w:t>
      5)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адам Декларацияны қабылдаған күн;</w:t>
      </w:r>
    </w:p>
    <w:p>
      <w:pPr>
        <w:spacing w:after="0"/>
        <w:ind w:left="0"/>
        <w:jc w:val="both"/>
      </w:pPr>
      <w:r>
        <w:rPr>
          <w:rFonts w:ascii="Times New Roman"/>
          <w:b w:val="false"/>
          <w:i w:val="false"/>
          <w:color w:val="000000"/>
          <w:sz w:val="28"/>
        </w:rPr>
        <w:t>
      7) мемлекеттік кірістер органы беретін декларацияның кіріс нөмірі;</w:t>
      </w:r>
    </w:p>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462" w:id="435"/>
    <w:p>
      <w:pPr>
        <w:spacing w:after="0"/>
        <w:ind w:left="0"/>
        <w:jc w:val="left"/>
      </w:pPr>
      <w:r>
        <w:rPr>
          <w:rFonts w:ascii="Times New Roman"/>
          <w:b/>
          <w:i w:val="false"/>
          <w:color w:val="000000"/>
        </w:rPr>
        <w:t xml:space="preserve"> 3-тарау. Жеке тұлғаларының табыстары бойынша салықтарды және әлеуметтік төлемдерді есептеу - 910.01 нысанын толтыру бойынша түсіндірме</w:t>
      </w:r>
    </w:p>
    <w:bookmarkEnd w:id="435"/>
    <w:bookmarkStart w:name="z463" w:id="436"/>
    <w:p>
      <w:pPr>
        <w:spacing w:after="0"/>
        <w:ind w:left="0"/>
        <w:jc w:val="both"/>
      </w:pPr>
      <w:r>
        <w:rPr>
          <w:rFonts w:ascii="Times New Roman"/>
          <w:b w:val="false"/>
          <w:i w:val="false"/>
          <w:color w:val="000000"/>
          <w:sz w:val="28"/>
        </w:rPr>
        <w:t>
      16.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bookmarkEnd w:id="436"/>
    <w:bookmarkStart w:name="z464" w:id="437"/>
    <w:p>
      <w:pPr>
        <w:spacing w:after="0"/>
        <w:ind w:left="0"/>
        <w:jc w:val="both"/>
      </w:pPr>
      <w:r>
        <w:rPr>
          <w:rFonts w:ascii="Times New Roman"/>
          <w:b w:val="false"/>
          <w:i w:val="false"/>
          <w:color w:val="000000"/>
          <w:sz w:val="28"/>
        </w:rPr>
        <w:t>
      17. "Салық төлеуші (салық агенті, агент немесе әлеуметтік төлемді төлеуші) туралы жалпы ақпарат" деген бөлімде – салық төлеушінің ЖСН (БСН).</w:t>
      </w:r>
    </w:p>
    <w:bookmarkEnd w:id="437"/>
    <w:bookmarkStart w:name="z465" w:id="438"/>
    <w:p>
      <w:pPr>
        <w:spacing w:after="0"/>
        <w:ind w:left="0"/>
        <w:jc w:val="both"/>
      </w:pPr>
      <w:r>
        <w:rPr>
          <w:rFonts w:ascii="Times New Roman"/>
          <w:b w:val="false"/>
          <w:i w:val="false"/>
          <w:color w:val="000000"/>
          <w:sz w:val="28"/>
        </w:rPr>
        <w:t>
      18. "Жеке тұлғаның табысынан салықтарды және әлеуметтік төлемдерді есептеу" бөлімде:</w:t>
      </w:r>
    </w:p>
    <w:bookmarkEnd w:id="438"/>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сыйақы түрінде табыс алған жеке тұлға;</w:t>
      </w:r>
    </w:p>
    <w:p>
      <w:pPr>
        <w:spacing w:after="0"/>
        <w:ind w:left="0"/>
        <w:jc w:val="both"/>
      </w:pPr>
      <w:r>
        <w:rPr>
          <w:rFonts w:ascii="Times New Roman"/>
          <w:b w:val="false"/>
          <w:i w:val="false"/>
          <w:color w:val="000000"/>
          <w:sz w:val="28"/>
        </w:rPr>
        <w:t>
      5 – дивидендтер түрінде табыс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жағдайда,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балалар;</w:t>
      </w:r>
    </w:p>
    <w:p>
      <w:pPr>
        <w:spacing w:after="0"/>
        <w:ind w:left="0"/>
        <w:jc w:val="both"/>
      </w:pPr>
      <w:r>
        <w:rPr>
          <w:rFonts w:ascii="Times New Roman"/>
          <w:b w:val="false"/>
          <w:i w:val="false"/>
          <w:color w:val="000000"/>
          <w:sz w:val="28"/>
        </w:rPr>
        <w:t>
      2 – жұмыссыз ретінде тіркелген адамдар;</w:t>
      </w:r>
    </w:p>
    <w:p>
      <w:pPr>
        <w:spacing w:after="0"/>
        <w:ind w:left="0"/>
        <w:jc w:val="both"/>
      </w:pPr>
      <w:r>
        <w:rPr>
          <w:rFonts w:ascii="Times New Roman"/>
          <w:b w:val="false"/>
          <w:i w:val="false"/>
          <w:color w:val="000000"/>
          <w:sz w:val="28"/>
        </w:rPr>
        <w:t>
      3 – жұмыс істемейтін жүкті әйелдер;</w:t>
      </w:r>
    </w:p>
    <w:p>
      <w:pPr>
        <w:spacing w:after="0"/>
        <w:ind w:left="0"/>
        <w:jc w:val="both"/>
      </w:pPr>
      <w:r>
        <w:rPr>
          <w:rFonts w:ascii="Times New Roman"/>
          <w:b w:val="false"/>
          <w:i w:val="false"/>
          <w:color w:val="000000"/>
          <w:sz w:val="28"/>
        </w:rPr>
        <w:t>
      4 – осы бағанында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p>
      <w:pPr>
        <w:spacing w:after="0"/>
        <w:ind w:left="0"/>
        <w:jc w:val="both"/>
      </w:pPr>
      <w:r>
        <w:rPr>
          <w:rFonts w:ascii="Times New Roman"/>
          <w:b w:val="false"/>
          <w:i w:val="false"/>
          <w:color w:val="000000"/>
          <w:sz w:val="28"/>
        </w:rPr>
        <w:t>
      5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6 – мүгедек балаға күтім жасауды жүзеге асыратын жұмыс істемейтін адамдар;</w:t>
      </w:r>
    </w:p>
    <w:p>
      <w:pPr>
        <w:spacing w:after="0"/>
        <w:ind w:left="0"/>
        <w:jc w:val="both"/>
      </w:pPr>
      <w:r>
        <w:rPr>
          <w:rFonts w:ascii="Times New Roman"/>
          <w:b w:val="false"/>
          <w:i w:val="false"/>
          <w:color w:val="000000"/>
          <w:sz w:val="28"/>
        </w:rPr>
        <w:t>
      6-1 – бала кезінен бірінші топтағы мүгедекке күтім жасауды жүзеге асыратын жұмыс істемейтін адам;</w:t>
      </w:r>
    </w:p>
    <w:p>
      <w:pPr>
        <w:spacing w:after="0"/>
        <w:ind w:left="0"/>
        <w:jc w:val="both"/>
      </w:pPr>
      <w:r>
        <w:rPr>
          <w:rFonts w:ascii="Times New Roman"/>
          <w:b w:val="false"/>
          <w:i w:val="false"/>
          <w:color w:val="000000"/>
          <w:sz w:val="28"/>
        </w:rPr>
        <w:t>
      7 – зейнетақы төлемдерін алушылар, оның ішінде Ұлы Отан соғысының ардагерлері;</w:t>
      </w:r>
    </w:p>
    <w:p>
      <w:pPr>
        <w:spacing w:after="0"/>
        <w:ind w:left="0"/>
        <w:jc w:val="both"/>
      </w:pPr>
      <w:r>
        <w:rPr>
          <w:rFonts w:ascii="Times New Roman"/>
          <w:b w:val="false"/>
          <w:i w:val="false"/>
          <w:color w:val="000000"/>
          <w:sz w:val="28"/>
        </w:rPr>
        <w:t>
      8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9 – тергеу изоляторларындағы адамдар;</w:t>
      </w:r>
    </w:p>
    <w:p>
      <w:pPr>
        <w:spacing w:after="0"/>
        <w:ind w:left="0"/>
        <w:jc w:val="both"/>
      </w:pPr>
      <w:r>
        <w:rPr>
          <w:rFonts w:ascii="Times New Roman"/>
          <w:b w:val="false"/>
          <w:i w:val="false"/>
          <w:color w:val="000000"/>
          <w:sz w:val="28"/>
        </w:rPr>
        <w:t>
      10– жұмыс істемейтін "Қандас";</w:t>
      </w:r>
    </w:p>
    <w:p>
      <w:pPr>
        <w:spacing w:after="0"/>
        <w:ind w:left="0"/>
        <w:jc w:val="both"/>
      </w:pPr>
      <w:r>
        <w:rPr>
          <w:rFonts w:ascii="Times New Roman"/>
          <w:b w:val="false"/>
          <w:i w:val="false"/>
          <w:color w:val="000000"/>
          <w:sz w:val="28"/>
        </w:rPr>
        <w:t>
      11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12 – мүгедектер;</w:t>
      </w:r>
    </w:p>
    <w:p>
      <w:pPr>
        <w:spacing w:after="0"/>
        <w:ind w:left="0"/>
        <w:jc w:val="both"/>
      </w:pPr>
      <w:r>
        <w:rPr>
          <w:rFonts w:ascii="Times New Roman"/>
          <w:b w:val="false"/>
          <w:i w:val="false"/>
          <w:color w:val="000000"/>
          <w:sz w:val="28"/>
        </w:rPr>
        <w:t>
      13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14 – мемлекеттік атаулы әлеуметтік көмекті алушы жұмыс істемейтіндер үшін Қазақстан Республикасының бюджет заңнамасында айқындалатын тәртіппен ай сайын ағымдағы айдың алғашқы бес жұмыс күні ішінде төленеді.</w:t>
      </w:r>
    </w:p>
    <w:p>
      <w:pPr>
        <w:spacing w:after="0"/>
        <w:ind w:left="0"/>
        <w:jc w:val="both"/>
      </w:pPr>
      <w:r>
        <w:rPr>
          <w:rFonts w:ascii="Times New Roman"/>
          <w:b w:val="false"/>
          <w:i w:val="false"/>
          <w:color w:val="000000"/>
          <w:sz w:val="28"/>
        </w:rPr>
        <w:t>
      15 – он сегіз жасқа толмаған мүгедек баланың немесе "бала кезінен мүгедек"деген себеппен мүгедек деп танылған адамның ата-анасы, қорғаншысы, қамқоршысы;</w:t>
      </w:r>
    </w:p>
    <w:p>
      <w:pPr>
        <w:spacing w:after="0"/>
        <w:ind w:left="0"/>
        <w:jc w:val="both"/>
      </w:pPr>
      <w:r>
        <w:rPr>
          <w:rFonts w:ascii="Times New Roman"/>
          <w:b w:val="false"/>
          <w:i w:val="false"/>
          <w:color w:val="000000"/>
          <w:sz w:val="28"/>
        </w:rPr>
        <w:t>
      16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p>
      <w:pPr>
        <w:spacing w:after="0"/>
        <w:ind w:left="0"/>
        <w:jc w:val="both"/>
      </w:pPr>
      <w:r>
        <w:rPr>
          <w:rFonts w:ascii="Times New Roman"/>
          <w:b w:val="false"/>
          <w:i w:val="false"/>
          <w:color w:val="000000"/>
          <w:sz w:val="28"/>
        </w:rPr>
        <w:t>
      7) G бағанда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xml:space="preserve">
      8) H бағанында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9) I бағанында Қазақстан Республикасының заңнамасына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10) J бағанында Қазақстан Республикасының заңнамасына сәйкес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K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xml:space="preserve">
      1 – Салық кодексінің </w:t>
      </w:r>
      <w:r>
        <w:rPr>
          <w:rFonts w:ascii="Times New Roman"/>
          <w:b w:val="false"/>
          <w:i w:val="false"/>
          <w:color w:val="000000"/>
          <w:sz w:val="28"/>
        </w:rPr>
        <w:t>346-бабы</w:t>
      </w:r>
      <w:r>
        <w:rPr>
          <w:rFonts w:ascii="Times New Roman"/>
          <w:b w:val="false"/>
          <w:i w:val="false"/>
          <w:color w:val="000000"/>
          <w:sz w:val="28"/>
        </w:rPr>
        <w:t xml:space="preserve">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13) M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15) O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18) R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20) T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Start w:name="z466" w:id="439"/>
    <w:p>
      <w:pPr>
        <w:spacing w:after="0"/>
        <w:ind w:left="0"/>
        <w:jc w:val="left"/>
      </w:pPr>
      <w:r>
        <w:rPr>
          <w:rFonts w:ascii="Times New Roman"/>
          <w:b/>
          <w:i w:val="false"/>
          <w:color w:val="000000"/>
        </w:rPr>
        <w:t xml:space="preserve"> 4-тарау. Шетелдік немесе азаматтығы жоқ тұлғалардың табысынан ЖТС есептеу – 910.02-нысанын толтыру бойынша түсіндірме</w:t>
      </w:r>
    </w:p>
    <w:bookmarkEnd w:id="439"/>
    <w:p>
      <w:pPr>
        <w:spacing w:after="0"/>
        <w:ind w:left="0"/>
        <w:jc w:val="both"/>
      </w:pPr>
      <w:r>
        <w:rPr>
          <w:rFonts w:ascii="Times New Roman"/>
          <w:b w:val="false"/>
          <w:i w:val="false"/>
          <w:color w:val="000000"/>
          <w:sz w:val="28"/>
        </w:rPr>
        <w:t>
      Бұл нысан салық агенті шетелдік немесе азаматтығы жоқ тұлғаларға есептеген кірістерінің сомаларын, оның ішінде шетелдік жұмысшылар және азаматтығы жоқ тұлғаларға жұмыс берушіден алған кірістерінің сомаларын, салық агенті шетелдік немесе азаматтығы жоқ тұлғалардың кірістерінен есептеген ЖТС сомаларын көрсетуге арналған.</w:t>
      </w:r>
    </w:p>
    <w:p>
      <w:pPr>
        <w:spacing w:after="0"/>
        <w:ind w:left="0"/>
        <w:jc w:val="both"/>
      </w:pPr>
      <w:r>
        <w:rPr>
          <w:rFonts w:ascii="Times New Roman"/>
          <w:b w:val="false"/>
          <w:i w:val="false"/>
          <w:color w:val="000000"/>
          <w:sz w:val="28"/>
        </w:rPr>
        <w:t>
      Нысан жартыжылдық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467" w:id="440"/>
    <w:p>
      <w:pPr>
        <w:spacing w:after="0"/>
        <w:ind w:left="0"/>
        <w:jc w:val="both"/>
      </w:pPr>
      <w:r>
        <w:rPr>
          <w:rFonts w:ascii="Times New Roman"/>
          <w:b w:val="false"/>
          <w:i w:val="false"/>
          <w:color w:val="000000"/>
          <w:sz w:val="28"/>
        </w:rPr>
        <w:t>
      19. "Шетелдік немесе азаматтығы жоқ адамдардың табыстарынан ЖТС есептеу" деген бөлімде:</w:t>
      </w:r>
    </w:p>
    <w:bookmarkEnd w:id="440"/>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жартыжылдық табыстар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басқа да кұжаттар.</w:t>
      </w:r>
    </w:p>
    <w:p>
      <w:pPr>
        <w:spacing w:after="0"/>
        <w:ind w:left="0"/>
        <w:jc w:val="both"/>
      </w:pPr>
      <w:r>
        <w:rPr>
          <w:rFonts w:ascii="Times New Roman"/>
          <w:b w:val="false"/>
          <w:i w:val="false"/>
          <w:color w:val="000000"/>
          <w:sz w:val="28"/>
        </w:rPr>
        <w:t>
      9) I бағанында осы Қағидалардың 32-тармағына сәйкес шетелдік немесе азаматтығы жоқ адамдарға төленетін табыс түрінің коды көрсетіледі;</w:t>
      </w:r>
    </w:p>
    <w:p>
      <w:pPr>
        <w:spacing w:after="0"/>
        <w:ind w:left="0"/>
        <w:jc w:val="both"/>
      </w:pPr>
      <w:r>
        <w:rPr>
          <w:rFonts w:ascii="Times New Roman"/>
          <w:b w:val="false"/>
          <w:i w:val="false"/>
          <w:color w:val="000000"/>
          <w:sz w:val="28"/>
        </w:rPr>
        <w:t>
      10) J бағанында осы Қағидалардың 33-тармағына сәйкес халықаралық шарт түрінің коды көрсетіледі, осыған сәйкес N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Әлем елдерінің жіктеуішінде белгіленген екі таңбалы әріптік кодтауға сәйкес елдің коды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xml:space="preserve">
      13) M бағанында халықаралық шартта немесе Салық кодексінің </w:t>
      </w:r>
      <w:r>
        <w:rPr>
          <w:rFonts w:ascii="Times New Roman"/>
          <w:b w:val="false"/>
          <w:i w:val="false"/>
          <w:color w:val="000000"/>
          <w:sz w:val="28"/>
        </w:rPr>
        <w:t>646</w:t>
      </w:r>
      <w:r>
        <w:rPr>
          <w:rFonts w:ascii="Times New Roman"/>
          <w:b w:val="false"/>
          <w:i w:val="false"/>
          <w:color w:val="000000"/>
          <w:sz w:val="28"/>
        </w:rPr>
        <w:t xml:space="preserve"> және </w:t>
      </w:r>
      <w:r>
        <w:rPr>
          <w:rFonts w:ascii="Times New Roman"/>
          <w:b w:val="false"/>
          <w:i w:val="false"/>
          <w:color w:val="000000"/>
          <w:sz w:val="28"/>
        </w:rPr>
        <w:t>320-баптарында</w:t>
      </w:r>
      <w:r>
        <w:rPr>
          <w:rFonts w:ascii="Times New Roman"/>
          <w:b w:val="false"/>
          <w:i w:val="false"/>
          <w:color w:val="000000"/>
          <w:sz w:val="28"/>
        </w:rPr>
        <w:t xml:space="preserve">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xml:space="preserve">
      14) N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15) O бағанында шетелдік немесе азаматтығы жоқ адамдардың Салық кодексінің 341-бабы 1-тармағына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16) P бағанында Салық кодексінің 341-бабына 1-тармағына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17) Q бағанында Салық кодексінің 654-бабына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18) R бағанында Қазақстан Республикасының зейнетақы заңнамасына сәйкес шетелдік немесе азаматтығы жоқ тұлғалардың табыстарынан есептелген және Салық кодексінің 342-бабы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19) S бағанында Қазақстан Республикасының заңнамасына сәйкес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20) T бағанында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22) V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тұлғалардың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24) X бағанында есепті кезеңінде үшін шетелдік немесе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25) Y бағанында есепті кезеңінде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26) Z бағанында, шетелдік немесе азаматтығы жоқ адамдарға салық кезеңінде төленген табыстар көрсетіледі;</w:t>
      </w:r>
    </w:p>
    <w:p>
      <w:pPr>
        <w:spacing w:after="0"/>
        <w:ind w:left="0"/>
        <w:jc w:val="both"/>
      </w:pPr>
      <w:r>
        <w:rPr>
          <w:rFonts w:ascii="Times New Roman"/>
          <w:b w:val="false"/>
          <w:i w:val="false"/>
          <w:color w:val="000000"/>
          <w:sz w:val="28"/>
        </w:rPr>
        <w:t>
      27) AA бағанында бюджетке төленуге жататын жеке табыс салығы сомасы;</w:t>
      </w:r>
    </w:p>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29) AC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30) AD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31) AE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32) АF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93-қосымша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94-қосымша</w:t>
            </w:r>
          </w:p>
        </w:tc>
      </w:tr>
    </w:tbl>
    <w:bookmarkStart w:name="z470" w:id="441"/>
    <w:p>
      <w:pPr>
        <w:spacing w:after="0"/>
        <w:ind w:left="0"/>
        <w:jc w:val="left"/>
      </w:pPr>
      <w:r>
        <w:rPr>
          <w:rFonts w:ascii="Times New Roman"/>
          <w:b/>
          <w:i w:val="false"/>
          <w:color w:val="000000"/>
        </w:rPr>
        <w:t xml:space="preserve"> "Патент құнын есептеу (911.00-нысан)" салық есептілігінжасау қағидалары</w:t>
      </w:r>
    </w:p>
    <w:bookmarkEnd w:id="441"/>
    <w:bookmarkStart w:name="z471" w:id="442"/>
    <w:p>
      <w:pPr>
        <w:spacing w:after="0"/>
        <w:ind w:left="0"/>
        <w:jc w:val="left"/>
      </w:pPr>
      <w:r>
        <w:rPr>
          <w:rFonts w:ascii="Times New Roman"/>
          <w:b/>
          <w:i w:val="false"/>
          <w:color w:val="000000"/>
        </w:rPr>
        <w:t xml:space="preserve"> 1-тарау. Жалпы ережелер</w:t>
      </w:r>
    </w:p>
    <w:bookmarkEnd w:id="442"/>
    <w:bookmarkStart w:name="z472" w:id="443"/>
    <w:p>
      <w:pPr>
        <w:spacing w:after="0"/>
        <w:ind w:left="0"/>
        <w:jc w:val="both"/>
      </w:pPr>
      <w:r>
        <w:rPr>
          <w:rFonts w:ascii="Times New Roman"/>
          <w:b w:val="false"/>
          <w:i w:val="false"/>
          <w:color w:val="000000"/>
          <w:sz w:val="28"/>
        </w:rPr>
        <w:t xml:space="preserve">
      1. Осы "Патент құнын есептеу (911.00-нысан)"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және әлеуметтік төлемдер кіреді. Есепті патент негізіндегі арнаулы салық режимін қолданатын дара кәсіпкерлер жасайды.</w:t>
      </w:r>
    </w:p>
    <w:bookmarkEnd w:id="443"/>
    <w:bookmarkStart w:name="z473" w:id="444"/>
    <w:p>
      <w:pPr>
        <w:spacing w:after="0"/>
        <w:ind w:left="0"/>
        <w:jc w:val="both"/>
      </w:pPr>
      <w:r>
        <w:rPr>
          <w:rFonts w:ascii="Times New Roman"/>
          <w:b w:val="false"/>
          <w:i w:val="false"/>
          <w:color w:val="000000"/>
          <w:sz w:val="28"/>
        </w:rPr>
        <w:t xml:space="preserve">
      2. Есеп есептің өзінен (911.00-нысан) және патент негізіндегі арнаулы салық режимін қолдану үшін қажетті ақпаратты көрсетуге арналған қосымшадан (911.01-нысан) тұрады. </w:t>
      </w:r>
    </w:p>
    <w:bookmarkEnd w:id="444"/>
    <w:bookmarkStart w:name="z474" w:id="445"/>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445"/>
    <w:bookmarkStart w:name="z475" w:id="446"/>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446"/>
    <w:bookmarkStart w:name="z476" w:id="447"/>
    <w:p>
      <w:pPr>
        <w:spacing w:after="0"/>
        <w:ind w:left="0"/>
        <w:jc w:val="both"/>
      </w:pP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тәптіпте жасалады</w:t>
      </w:r>
    </w:p>
    <w:bookmarkEnd w:id="447"/>
    <w:bookmarkStart w:name="z477" w:id="448"/>
    <w:p>
      <w:pPr>
        <w:spacing w:after="0"/>
        <w:ind w:left="0"/>
        <w:jc w:val="both"/>
      </w:pP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448"/>
    <w:bookmarkStart w:name="z478" w:id="449"/>
    <w:p>
      <w:pPr>
        <w:spacing w:after="0"/>
        <w:ind w:left="0"/>
        <w:jc w:val="both"/>
      </w:pPr>
      <w:r>
        <w:rPr>
          <w:rFonts w:ascii="Times New Roman"/>
          <w:b w:val="false"/>
          <w:i w:val="false"/>
          <w:color w:val="000000"/>
          <w:sz w:val="28"/>
        </w:rPr>
        <w:t>
      7. Осы Қағидаларда мынадай арифметикалық таңбалар қолданылады: "–" – алу; "х" – көбейту.</w:t>
      </w:r>
    </w:p>
    <w:bookmarkEnd w:id="449"/>
    <w:bookmarkStart w:name="z479" w:id="450"/>
    <w:p>
      <w:pPr>
        <w:spacing w:after="0"/>
        <w:ind w:left="0"/>
        <w:jc w:val="both"/>
      </w:pP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p>
    <w:bookmarkEnd w:id="450"/>
    <w:bookmarkStart w:name="z480" w:id="451"/>
    <w:p>
      <w:pPr>
        <w:spacing w:after="0"/>
        <w:ind w:left="0"/>
        <w:jc w:val="both"/>
      </w:pPr>
      <w:r>
        <w:rPr>
          <w:rFonts w:ascii="Times New Roman"/>
          <w:b w:val="false"/>
          <w:i w:val="false"/>
          <w:color w:val="000000"/>
          <w:sz w:val="28"/>
        </w:rPr>
        <w:t>
      9. Есепті жасау кезінде:</w:t>
      </w:r>
    </w:p>
    <w:bookmarkEnd w:id="451"/>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481" w:id="452"/>
    <w:p>
      <w:pPr>
        <w:spacing w:after="0"/>
        <w:ind w:left="0"/>
        <w:jc w:val="both"/>
      </w:pPr>
      <w:r>
        <w:rPr>
          <w:rFonts w:ascii="Times New Roman"/>
          <w:b w:val="false"/>
          <w:i w:val="false"/>
          <w:color w:val="000000"/>
          <w:sz w:val="28"/>
        </w:rPr>
        <w:t xml:space="preserve">
      10. Салық төлеуші (салық агенті)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452"/>
    <w:bookmarkStart w:name="z482" w:id="453"/>
    <w:p>
      <w:pPr>
        <w:spacing w:after="0"/>
        <w:ind w:left="0"/>
        <w:jc w:val="both"/>
      </w:pPr>
      <w:r>
        <w:rPr>
          <w:rFonts w:ascii="Times New Roman"/>
          <w:b w:val="false"/>
          <w:i w:val="false"/>
          <w:color w:val="000000"/>
          <w:sz w:val="28"/>
        </w:rPr>
        <w:t>
      11. Есепті табыс ету кезінде:</w:t>
      </w:r>
    </w:p>
    <w:bookmarkEnd w:id="45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483" w:id="454"/>
    <w:p>
      <w:pPr>
        <w:spacing w:after="0"/>
        <w:ind w:left="0"/>
        <w:jc w:val="both"/>
      </w:pPr>
      <w:r>
        <w:rPr>
          <w:rFonts w:ascii="Times New Roman"/>
          <w:b w:val="false"/>
          <w:i w:val="false"/>
          <w:color w:val="000000"/>
          <w:sz w:val="28"/>
        </w:rPr>
        <w:t>
      12.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454"/>
    <w:bookmarkStart w:name="z484" w:id="455"/>
    <w:p>
      <w:pPr>
        <w:spacing w:after="0"/>
        <w:ind w:left="0"/>
        <w:jc w:val="left"/>
      </w:pPr>
      <w:r>
        <w:rPr>
          <w:rFonts w:ascii="Times New Roman"/>
          <w:b/>
          <w:i w:val="false"/>
          <w:color w:val="000000"/>
        </w:rPr>
        <w:t xml:space="preserve"> 2-тарау. Есепті толтыру бойынша түсіндірме (911.00-нысан)</w:t>
      </w:r>
    </w:p>
    <w:bookmarkEnd w:id="455"/>
    <w:bookmarkStart w:name="z485" w:id="456"/>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456"/>
    <w:p>
      <w:pPr>
        <w:spacing w:after="0"/>
        <w:ind w:left="0"/>
        <w:jc w:val="both"/>
      </w:pPr>
      <w:r>
        <w:rPr>
          <w:rFonts w:ascii="Times New Roman"/>
          <w:b w:val="false"/>
          <w:i w:val="false"/>
          <w:color w:val="000000"/>
          <w:sz w:val="28"/>
        </w:rPr>
        <w:t>
      1) салық төлеушінің жеке сәйкестендіру нөмірі (бұдан әрі - ЖСН);</w:t>
      </w:r>
    </w:p>
    <w:p>
      <w:pPr>
        <w:spacing w:after="0"/>
        <w:ind w:left="0"/>
        <w:jc w:val="both"/>
      </w:pPr>
      <w:r>
        <w:rPr>
          <w:rFonts w:ascii="Times New Roman"/>
          <w:b w:val="false"/>
          <w:i w:val="false"/>
          <w:color w:val="000000"/>
          <w:sz w:val="28"/>
        </w:rPr>
        <w:t>
      2) дара кәсіпкердің тегі, аты, әкесінің аты (болған кезде) немесе атауы.</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(есеп) табысетілетін салық кезеңі (араб сандарымен көрсетіледі);</w:t>
      </w:r>
    </w:p>
    <w:p>
      <w:pPr>
        <w:spacing w:after="0"/>
        <w:ind w:left="0"/>
        <w:jc w:val="both"/>
      </w:pPr>
      <w:r>
        <w:rPr>
          <w:rFonts w:ascii="Times New Roman"/>
          <w:b w:val="false"/>
          <w:i w:val="false"/>
          <w:color w:val="000000"/>
          <w:sz w:val="28"/>
        </w:rPr>
        <w:t xml:space="preserve">
      4) Есеп түрі. Тиісті торкөздер Есептің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Торкөздер Салық кодексінің 206-бабы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хабарлама бойынша табыс етілген жағдайда белгіленеді;</w:t>
      </w:r>
    </w:p>
    <w:p>
      <w:pPr>
        <w:spacing w:after="0"/>
        <w:ind w:left="0"/>
        <w:jc w:val="both"/>
      </w:pPr>
      <w:r>
        <w:rPr>
          <w:rFonts w:ascii="Times New Roman"/>
          <w:b w:val="false"/>
          <w:i w:val="false"/>
          <w:color w:val="000000"/>
          <w:sz w:val="28"/>
        </w:rPr>
        <w:t>
      6) салық төлеушінің бөлек санаттары.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кодексінің 40 бабына сәйкес сенімгерлік басқарушы;</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 құрылтайшысы;</w:t>
      </w:r>
    </w:p>
    <w:p>
      <w:pPr>
        <w:spacing w:after="0"/>
        <w:ind w:left="0"/>
        <w:jc w:val="both"/>
      </w:pPr>
      <w:r>
        <w:rPr>
          <w:rFonts w:ascii="Times New Roman"/>
          <w:b w:val="false"/>
          <w:i w:val="false"/>
          <w:color w:val="000000"/>
          <w:sz w:val="28"/>
        </w:rPr>
        <w:t>
      С – "Бухгалтерлік есеп пен қаржылық есептілік туралы" 2007 жылғы 28 ақпандағы Қазақстан Республикасы Заңының (бұдан әрі - "Бухгалтерлік есеп пен қаржылық есептілік туралы" Заңы) 2-бабы 2-тармағына сәйкес бухгалтерлік есепті жүргізеді;</w:t>
      </w:r>
    </w:p>
    <w:p>
      <w:pPr>
        <w:spacing w:after="0"/>
        <w:ind w:left="0"/>
        <w:jc w:val="both"/>
      </w:pPr>
      <w:r>
        <w:rPr>
          <w:rFonts w:ascii="Times New Roman"/>
          <w:b w:val="false"/>
          <w:i w:val="false"/>
          <w:color w:val="000000"/>
          <w:sz w:val="28"/>
        </w:rPr>
        <w:t xml:space="preserve">
      D – "Бухгалтерлік есеп пен қаржылық есептілік туралы" Заңының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жүргізбейді; </w:t>
      </w:r>
    </w:p>
    <w:p>
      <w:pPr>
        <w:spacing w:after="0"/>
        <w:ind w:left="0"/>
        <w:jc w:val="both"/>
      </w:pPr>
      <w:r>
        <w:rPr>
          <w:rFonts w:ascii="Times New Roman"/>
          <w:b w:val="false"/>
          <w:i w:val="false"/>
          <w:color w:val="000000"/>
          <w:sz w:val="28"/>
        </w:rPr>
        <w:t xml:space="preserve">
      7) Үш құрамдасты интеграцияланған жүйе. </w:t>
      </w:r>
    </w:p>
    <w:p>
      <w:pPr>
        <w:spacing w:after="0"/>
        <w:ind w:left="0"/>
        <w:jc w:val="both"/>
      </w:pPr>
      <w:r>
        <w:rPr>
          <w:rFonts w:ascii="Times New Roman"/>
          <w:b w:val="false"/>
          <w:i w:val="false"/>
          <w:color w:val="000000"/>
          <w:sz w:val="28"/>
        </w:rPr>
        <w:t xml:space="preserve">
      Егер салық төлеуші Салық кодексінің 686- бабының </w:t>
      </w:r>
      <w:r>
        <w:rPr>
          <w:rFonts w:ascii="Times New Roman"/>
          <w:b w:val="false"/>
          <w:i w:val="false"/>
          <w:color w:val="000000"/>
          <w:sz w:val="28"/>
        </w:rPr>
        <w:t>2-1 тармағына</w:t>
      </w:r>
      <w:r>
        <w:rPr>
          <w:rFonts w:ascii="Times New Roman"/>
          <w:b w:val="false"/>
          <w:i w:val="false"/>
          <w:color w:val="000000"/>
          <w:sz w:val="28"/>
        </w:rPr>
        <w:t xml:space="preserve"> сәйкес салық органдарына деректерді тіркеу және беру функциясы бар бақылау-касса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жүйенің және иесінің атауы көрсетіледі;</w:t>
      </w:r>
    </w:p>
    <w:p>
      <w:pPr>
        <w:spacing w:after="0"/>
        <w:ind w:left="0"/>
        <w:jc w:val="both"/>
      </w:pPr>
      <w:r>
        <w:rPr>
          <w:rFonts w:ascii="Times New Roman"/>
          <w:b w:val="false"/>
          <w:i w:val="false"/>
          <w:color w:val="000000"/>
          <w:sz w:val="28"/>
        </w:rPr>
        <w:t>
      В – Үш құрамдасты интеграцияланған жүйенің номері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9) торкөз Есеп электронды түрде табыс етілген кезде белгіленеді;</w:t>
      </w:r>
    </w:p>
    <w:p>
      <w:pPr>
        <w:spacing w:after="0"/>
        <w:ind w:left="0"/>
        <w:jc w:val="both"/>
      </w:pPr>
      <w:r>
        <w:rPr>
          <w:rFonts w:ascii="Times New Roman"/>
          <w:b w:val="false"/>
          <w:i w:val="false"/>
          <w:color w:val="000000"/>
          <w:sz w:val="28"/>
        </w:rPr>
        <w:t>
      10) табыс етілген қосымшалардың саны.</w:t>
      </w:r>
    </w:p>
    <w:bookmarkStart w:name="z486" w:id="457"/>
    <w:p>
      <w:pPr>
        <w:spacing w:after="0"/>
        <w:ind w:left="0"/>
        <w:jc w:val="both"/>
      </w:pPr>
      <w:r>
        <w:rPr>
          <w:rFonts w:ascii="Times New Roman"/>
          <w:b w:val="false"/>
          <w:i w:val="false"/>
          <w:color w:val="000000"/>
          <w:sz w:val="28"/>
        </w:rPr>
        <w:t>
      14. "Патент құнын есептеу" бөлімінде:</w:t>
      </w:r>
    </w:p>
    <w:bookmarkEnd w:id="457"/>
    <w:p>
      <w:pPr>
        <w:spacing w:after="0"/>
        <w:ind w:left="0"/>
        <w:jc w:val="both"/>
      </w:pPr>
      <w:r>
        <w:rPr>
          <w:rFonts w:ascii="Times New Roman"/>
          <w:b w:val="false"/>
          <w:i w:val="false"/>
          <w:color w:val="000000"/>
          <w:sz w:val="28"/>
        </w:rPr>
        <w:t xml:space="preserve">
      1) 911.00.001 жолында Салық кодексінің 681-бабының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жүргізілетін түзетулер ескеріле отырып, дара кәсіпкердің кірістері сомасы көрсетіледі;</w:t>
      </w:r>
    </w:p>
    <w:p>
      <w:pPr>
        <w:spacing w:after="0"/>
        <w:ind w:left="0"/>
        <w:jc w:val="both"/>
      </w:pPr>
      <w:r>
        <w:rPr>
          <w:rFonts w:ascii="Times New Roman"/>
          <w:b w:val="false"/>
          <w:i w:val="false"/>
          <w:color w:val="000000"/>
          <w:sz w:val="28"/>
        </w:rPr>
        <w:t>
      2) 911.00.002 жолында ((911.00.001 х 1 %) формуласы бойынша айқындалатын, есептелген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p>
    <w:p>
      <w:pPr>
        <w:spacing w:after="0"/>
        <w:ind w:left="0"/>
        <w:jc w:val="both"/>
      </w:pPr>
      <w:r>
        <w:rPr>
          <w:rFonts w:ascii="Times New Roman"/>
          <w:b w:val="false"/>
          <w:i w:val="false"/>
          <w:color w:val="000000"/>
          <w:sz w:val="28"/>
        </w:rPr>
        <w:t>
      3) 911.00.003 жолында Салық кодексінің 686- бабының 2-1 тармағына сәйкес күнтізбелік бір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Салық органдарына деректерді тіркеу және беру функциясы бар бақылау-касса машинасын немесе үш құрамдасты интеграцияланған жүйесін тіркеуге алғаш рет қойған кезеңде соңғы кезекті немесе қосымша патент құнының есептілігінде жеке табыс салығының соммасын есептеген кезде салықты төмендету жалпы толық салық кезеңі үшін бір мезетте жүзеге асырылады;</w:t>
      </w:r>
    </w:p>
    <w:p>
      <w:pPr>
        <w:spacing w:after="0"/>
        <w:ind w:left="0"/>
        <w:jc w:val="both"/>
      </w:pPr>
      <w:r>
        <w:rPr>
          <w:rFonts w:ascii="Times New Roman"/>
          <w:b w:val="false"/>
          <w:i w:val="false"/>
          <w:color w:val="000000"/>
          <w:sz w:val="28"/>
        </w:rPr>
        <w:t>
      4) 911.00.004 жолында (911.00.002-911.00.003) формуласы бойынша айқындалатын, бюджетке төлеуге жататын есептелген жеке табыс салығы сомасы көрсетіледі.</w:t>
      </w:r>
    </w:p>
    <w:p>
      <w:pPr>
        <w:spacing w:after="0"/>
        <w:ind w:left="0"/>
        <w:jc w:val="both"/>
      </w:pPr>
      <w:r>
        <w:rPr>
          <w:rFonts w:ascii="Times New Roman"/>
          <w:b w:val="false"/>
          <w:i w:val="false"/>
          <w:color w:val="000000"/>
          <w:sz w:val="28"/>
        </w:rPr>
        <w:t xml:space="preserve">
      5) 911.00.005 жолында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көрсетіледі;</w:t>
      </w:r>
    </w:p>
    <w:p>
      <w:pPr>
        <w:spacing w:after="0"/>
        <w:ind w:left="0"/>
        <w:jc w:val="both"/>
      </w:pPr>
      <w:r>
        <w:rPr>
          <w:rFonts w:ascii="Times New Roman"/>
          <w:b w:val="false"/>
          <w:i w:val="false"/>
          <w:color w:val="000000"/>
          <w:sz w:val="28"/>
        </w:rPr>
        <w:t>
      6) 911.00.06 жолында Қазақстан Республикасының Зейнетақымен қамсыздандыру туралы заңнамасында белгіленген тәртіпте айқындалатын жинақтаушы зейнетақы қорларына міндетті зейнетақы жарналарын есептеу үшін мәлімделген табыс көрсетіледі;</w:t>
      </w:r>
    </w:p>
    <w:p>
      <w:pPr>
        <w:spacing w:after="0"/>
        <w:ind w:left="0"/>
        <w:jc w:val="both"/>
      </w:pPr>
      <w:r>
        <w:rPr>
          <w:rFonts w:ascii="Times New Roman"/>
          <w:b w:val="false"/>
          <w:i w:val="false"/>
          <w:color w:val="000000"/>
          <w:sz w:val="28"/>
        </w:rPr>
        <w:t>
      7) 911.00.007 жолында Қазақстан Республикасының зейнетақы заңнамасында белгіленген тәртіпте айқындалатын жинақтаушы зейнетақы қорларына міндетті зейнетақы жарналарының сомасы көрсетіледі;</w:t>
      </w:r>
    </w:p>
    <w:p>
      <w:pPr>
        <w:spacing w:after="0"/>
        <w:ind w:left="0"/>
        <w:jc w:val="both"/>
      </w:pPr>
      <w:r>
        <w:rPr>
          <w:rFonts w:ascii="Times New Roman"/>
          <w:b w:val="false"/>
          <w:i w:val="false"/>
          <w:color w:val="000000"/>
          <w:sz w:val="28"/>
        </w:rPr>
        <w:t xml:space="preserve">
      8) 911.00.008 жолында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жарналарының сомасы көрсетіледі. </w:t>
      </w:r>
    </w:p>
    <w:p>
      <w:pPr>
        <w:spacing w:after="0"/>
        <w:ind w:left="0"/>
        <w:jc w:val="both"/>
      </w:pPr>
      <w:r>
        <w:rPr>
          <w:rFonts w:ascii="Times New Roman"/>
          <w:b w:val="false"/>
          <w:i w:val="false"/>
          <w:color w:val="000000"/>
          <w:sz w:val="28"/>
        </w:rPr>
        <w:t>
      9) 911.00.009 жолында дара кәсіпкердің орналасқан жері бойынша аудандық маңызы бар қаланың, ауылдың, кенттің, ауылдық округтiң әкім аппаратының БСН көрсетіледі.</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bookmarkStart w:name="z487" w:id="458"/>
    <w:p>
      <w:pPr>
        <w:spacing w:after="0"/>
        <w:ind w:left="0"/>
        <w:jc w:val="both"/>
      </w:pPr>
      <w:r>
        <w:rPr>
          <w:rFonts w:ascii="Times New Roman"/>
          <w:b w:val="false"/>
          <w:i w:val="false"/>
          <w:color w:val="000000"/>
          <w:sz w:val="28"/>
        </w:rPr>
        <w:t>
      15. "Қорлар бойынша деректер":</w:t>
      </w:r>
    </w:p>
    <w:bookmarkEnd w:id="458"/>
    <w:p>
      <w:pPr>
        <w:spacing w:after="0"/>
        <w:ind w:left="0"/>
        <w:jc w:val="both"/>
      </w:pPr>
      <w:r>
        <w:rPr>
          <w:rFonts w:ascii="Times New Roman"/>
          <w:b w:val="false"/>
          <w:i w:val="false"/>
          <w:color w:val="000000"/>
          <w:sz w:val="28"/>
        </w:rPr>
        <w:t>
      911.00.010 жолында қорлардың құны көрсетіледі:</w:t>
      </w:r>
    </w:p>
    <w:p>
      <w:pPr>
        <w:spacing w:after="0"/>
        <w:ind w:left="0"/>
        <w:jc w:val="both"/>
      </w:pPr>
      <w:r>
        <w:rPr>
          <w:rFonts w:ascii="Times New Roman"/>
          <w:b w:val="false"/>
          <w:i w:val="false"/>
          <w:color w:val="000000"/>
          <w:sz w:val="28"/>
        </w:rPr>
        <w:t>
      А – жолында толық салық кезен басындағы қорлардың құны көрсетіледі;</w:t>
      </w:r>
    </w:p>
    <w:p>
      <w:pPr>
        <w:spacing w:after="0"/>
        <w:ind w:left="0"/>
        <w:jc w:val="both"/>
      </w:pPr>
      <w:r>
        <w:rPr>
          <w:rFonts w:ascii="Times New Roman"/>
          <w:b w:val="false"/>
          <w:i w:val="false"/>
          <w:color w:val="000000"/>
          <w:sz w:val="28"/>
        </w:rPr>
        <w:t>
      В – жолында толық салық кезен соңындағы қорлардың құны көрсетіледі;</w:t>
      </w:r>
    </w:p>
    <w:p>
      <w:pPr>
        <w:spacing w:after="0"/>
        <w:ind w:left="0"/>
        <w:jc w:val="both"/>
      </w:pPr>
      <w:r>
        <w:rPr>
          <w:rFonts w:ascii="Times New Roman"/>
          <w:b w:val="false"/>
          <w:i w:val="false"/>
          <w:color w:val="000000"/>
          <w:sz w:val="28"/>
        </w:rPr>
        <w:t>
      С – жолында толық алынған қорлар,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488" w:id="459"/>
    <w:p>
      <w:pPr>
        <w:spacing w:after="0"/>
        <w:ind w:left="0"/>
        <w:jc w:val="both"/>
      </w:pPr>
      <w:r>
        <w:rPr>
          <w:rFonts w:ascii="Times New Roman"/>
          <w:b w:val="false"/>
          <w:i w:val="false"/>
          <w:color w:val="000000"/>
          <w:sz w:val="28"/>
        </w:rPr>
        <w:t>
      16. Есеп электрондық түрде берілген кезде "Патент құнын төлеу туралы мәліметтер" бөлімінде 911.00.011 А, 911.00.011 В, 911.00.011 С, 911.00.011 D, 911.00.011 Е жолдарында Салық кодексінің 685-бабына сәйкес төленген жеке табыс салығы, әлеуметтік аударымдар, міндетті зейнетақы жарналары мен міндетті әлеуметтік медициналық сақтандыруға жарналары бойынша мәліметтер (төлемнің атауы, БСК (бюджет сыныптамасының коды), төлем құжатының нөмірі, төленген күні, сомасы) көрсетіледі.</w:t>
      </w:r>
    </w:p>
    <w:bookmarkEnd w:id="459"/>
    <w:bookmarkStart w:name="z489" w:id="460"/>
    <w:p>
      <w:pPr>
        <w:spacing w:after="0"/>
        <w:ind w:left="0"/>
        <w:jc w:val="both"/>
      </w:pPr>
      <w:r>
        <w:rPr>
          <w:rFonts w:ascii="Times New Roman"/>
          <w:b w:val="false"/>
          <w:i w:val="false"/>
          <w:color w:val="000000"/>
          <w:sz w:val="28"/>
        </w:rPr>
        <w:t>
      17. "Салық заңнамасы бұзылған жағдайда қызметін тоқтату туралы салық төлеушіге хабарлама" бөлімінде егер патенттiң қолданылу мерзiмi аяқталған күннен бастап алпыс күнтізбелік күн ішінде кезекті патент құнының Есеп-қисабын немесе салық есептілігін табыс етуді тоқтата тұру (ұзарту, қайта бастау) туралы салықтық өтінішін табыс етпегенде немесе қызметті тоқтата тұру мерзімі аяқталғаннан бастап, оның қызметі, дара кәсіпкер ретінде Салық кодексімен белгіленген оңайлатылған түрде тоқтатылатын болатындығымен таныстым және келісемін деген көрсетіледі.</w:t>
      </w:r>
    </w:p>
    <w:bookmarkEnd w:id="460"/>
    <w:bookmarkStart w:name="z490" w:id="461"/>
    <w:p>
      <w:pPr>
        <w:spacing w:after="0"/>
        <w:ind w:left="0"/>
        <w:jc w:val="both"/>
      </w:pPr>
      <w:r>
        <w:rPr>
          <w:rFonts w:ascii="Times New Roman"/>
          <w:b w:val="false"/>
          <w:i w:val="false"/>
          <w:color w:val="000000"/>
          <w:sz w:val="28"/>
        </w:rPr>
        <w:t>
      18. "Салық төлеушiнiң жауапкершiлiгi" бөлімінде:</w:t>
      </w:r>
    </w:p>
    <w:bookmarkEnd w:id="461"/>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сәйкес дара кәсіпкердің тегі, аты, әкесінің аты (болған кезде);</w:t>
      </w:r>
    </w:p>
    <w:p>
      <w:pPr>
        <w:spacing w:after="0"/>
        <w:ind w:left="0"/>
        <w:jc w:val="both"/>
      </w:pPr>
      <w:r>
        <w:rPr>
          <w:rFonts w:ascii="Times New Roman"/>
          <w:b w:val="false"/>
          <w:i w:val="false"/>
          <w:color w:val="000000"/>
          <w:sz w:val="28"/>
        </w:rPr>
        <w:t>
      2) есептің мемлекеттік кірістер органына тапсырған күні;</w:t>
      </w:r>
    </w:p>
    <w:p>
      <w:pPr>
        <w:spacing w:after="0"/>
        <w:ind w:left="0"/>
        <w:jc w:val="both"/>
      </w:pPr>
      <w:r>
        <w:rPr>
          <w:rFonts w:ascii="Times New Roman"/>
          <w:b w:val="false"/>
          <w:i w:val="false"/>
          <w:color w:val="000000"/>
          <w:sz w:val="28"/>
        </w:rPr>
        <w:t>
      3)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p>
      <w:pPr>
        <w:spacing w:after="0"/>
        <w:ind w:left="0"/>
        <w:jc w:val="both"/>
      </w:pPr>
      <w:r>
        <w:rPr>
          <w:rFonts w:ascii="Times New Roman"/>
          <w:b w:val="false"/>
          <w:i w:val="false"/>
          <w:color w:val="000000"/>
          <w:sz w:val="28"/>
        </w:rPr>
        <w:t>
      4)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"Есепті қабылдаған лауазымды адамның аты-жөні"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6)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кірістер органы қызметкерімен есептің қабылданған күні көрсетіледі;</w:t>
      </w:r>
    </w:p>
    <w:p>
      <w:pPr>
        <w:spacing w:after="0"/>
        <w:ind w:left="0"/>
        <w:jc w:val="both"/>
      </w:pPr>
      <w:r>
        <w:rPr>
          <w:rFonts w:ascii="Times New Roman"/>
          <w:b w:val="false"/>
          <w:i w:val="false"/>
          <w:color w:val="000000"/>
          <w:sz w:val="28"/>
        </w:rPr>
        <w:t>
      7) мемлекеттік кірістер органы берген Есептің кіріс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491" w:id="462"/>
    <w:p>
      <w:pPr>
        <w:spacing w:after="0"/>
        <w:ind w:left="0"/>
        <w:jc w:val="left"/>
      </w:pPr>
      <w:r>
        <w:rPr>
          <w:rFonts w:ascii="Times New Roman"/>
          <w:b/>
          <w:i w:val="false"/>
          <w:color w:val="000000"/>
        </w:rPr>
        <w:t xml:space="preserve"> 3-тарау. 911.01-нысанын толтыру бойынша түсіндірме</w:t>
      </w:r>
    </w:p>
    <w:bookmarkEnd w:id="462"/>
    <w:bookmarkStart w:name="z492" w:id="463"/>
    <w:p>
      <w:pPr>
        <w:spacing w:after="0"/>
        <w:ind w:left="0"/>
        <w:jc w:val="both"/>
      </w:pPr>
      <w:r>
        <w:rPr>
          <w:rFonts w:ascii="Times New Roman"/>
          <w:b w:val="false"/>
          <w:i w:val="false"/>
          <w:color w:val="000000"/>
          <w:sz w:val="28"/>
        </w:rPr>
        <w:t>
      19. 911.01 нысаны патент алу үшін қажетті ақпаратты көрсетуге арналған және дара кәсіпкермен міндетті тәртіпте толтыруы тиіс.</w:t>
      </w:r>
    </w:p>
    <w:bookmarkEnd w:id="463"/>
    <w:bookmarkStart w:name="z493" w:id="464"/>
    <w:p>
      <w:pPr>
        <w:spacing w:after="0"/>
        <w:ind w:left="0"/>
        <w:jc w:val="both"/>
      </w:pPr>
      <w:r>
        <w:rPr>
          <w:rFonts w:ascii="Times New Roman"/>
          <w:b w:val="false"/>
          <w:i w:val="false"/>
          <w:color w:val="000000"/>
          <w:sz w:val="28"/>
        </w:rPr>
        <w:t>
      20. "Патент туралы мәліметтер" бөлімінде:</w:t>
      </w:r>
    </w:p>
    <w:bookmarkEnd w:id="464"/>
    <w:p>
      <w:pPr>
        <w:spacing w:after="0"/>
        <w:ind w:left="0"/>
        <w:jc w:val="both"/>
      </w:pPr>
      <w:r>
        <w:rPr>
          <w:rFonts w:ascii="Times New Roman"/>
          <w:b w:val="false"/>
          <w:i w:val="false"/>
          <w:color w:val="000000"/>
          <w:sz w:val="28"/>
        </w:rPr>
        <w:t>
      1) 911.01.001 жолында патент негізіндегі арнаулы салық режимін қолданатын мерзімі көрсетіледі;</w:t>
      </w:r>
    </w:p>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p>
      <w:pPr>
        <w:spacing w:after="0"/>
        <w:ind w:left="0"/>
        <w:jc w:val="both"/>
      </w:pPr>
      <w:r>
        <w:rPr>
          <w:rFonts w:ascii="Times New Roman"/>
          <w:b w:val="false"/>
          <w:i w:val="false"/>
          <w:color w:val="000000"/>
          <w:sz w:val="28"/>
        </w:rPr>
        <w:t>
      3) 911.01.003 А, 911.01.003 В, 911.01.003 С, 911.01.003 D, 911.01.003 Е, 911.01.003 F жолдарында кәсіпкерлік қызметті жүзеге асыру орны (облыс, қала немесе аудан, кент немесе ауыл, көшенің атауы, үй және пәтер нөмірі (болған жағдайда)) көрсетіледі.</w:t>
      </w:r>
    </w:p>
    <w:p>
      <w:pPr>
        <w:spacing w:after="0"/>
        <w:ind w:left="0"/>
        <w:jc w:val="both"/>
      </w:pPr>
      <w:r>
        <w:rPr>
          <w:rFonts w:ascii="Times New Roman"/>
          <w:b w:val="false"/>
          <w:i w:val="false"/>
          <w:color w:val="000000"/>
          <w:sz w:val="28"/>
        </w:rPr>
        <w:t>
      911.01.003 G жолында коммерциялық жылжымайтын мүлiк объектiлерiнің, сондай-ақ сауда объектілерінің атауы, коммерциялық жылжымайтын мүлiк объектiлерінде, сондай-ақ сауда объектілерінде кәсіпкерлік қызметті жүзеге асыру кезінде бөлімнің нөмірі немесе атауы көрсетіледі.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p>
    <w:p>
      <w:pPr>
        <w:spacing w:after="0"/>
        <w:ind w:left="0"/>
        <w:jc w:val="both"/>
      </w:pP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p>
    <w:p>
      <w:pPr>
        <w:spacing w:after="0"/>
        <w:ind w:left="0"/>
        <w:jc w:val="both"/>
      </w:pPr>
      <w:r>
        <w:rPr>
          <w:rFonts w:ascii="Times New Roman"/>
          <w:b w:val="false"/>
          <w:i w:val="false"/>
          <w:color w:val="000000"/>
          <w:sz w:val="28"/>
        </w:rPr>
        <w:t>
      911.01.004 – жүзеге асырылатын қызмет түрі;</w:t>
      </w:r>
    </w:p>
    <w:p>
      <w:pPr>
        <w:spacing w:after="0"/>
        <w:ind w:left="0"/>
        <w:jc w:val="both"/>
      </w:pPr>
      <w:r>
        <w:rPr>
          <w:rFonts w:ascii="Times New Roman"/>
          <w:b w:val="false"/>
          <w:i w:val="false"/>
          <w:color w:val="000000"/>
          <w:sz w:val="28"/>
        </w:rPr>
        <w:t>
      911.01.005 – дара кәсіпкер орналасқан (тіркеу) орнынан бөлек кәсіпкерлік қызметті жүзеге асырудың өзге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95-қосымша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96-қосымша</w:t>
            </w:r>
          </w:p>
        </w:tc>
      </w:tr>
    </w:tbl>
    <w:bookmarkStart w:name="z496" w:id="465"/>
    <w:p>
      <w:pPr>
        <w:spacing w:after="0"/>
        <w:ind w:left="0"/>
        <w:jc w:val="left"/>
      </w:pPr>
      <w:r>
        <w:rPr>
          <w:rFonts w:ascii="Times New Roman"/>
          <w:b/>
          <w:i w:val="false"/>
          <w:color w:val="000000"/>
        </w:rPr>
        <w:t xml:space="preserve"> "Тіркелген шегерім пайдаланыла отырып, арнаулы салық режимiн қолданатын салық төлеушілер үшін декларация (912.00-нысан)" салық есептілігін жасау қағидалары </w:t>
      </w:r>
    </w:p>
    <w:bookmarkEnd w:id="465"/>
    <w:bookmarkStart w:name="z497" w:id="466"/>
    <w:p>
      <w:pPr>
        <w:spacing w:after="0"/>
        <w:ind w:left="0"/>
        <w:jc w:val="left"/>
      </w:pPr>
      <w:r>
        <w:rPr>
          <w:rFonts w:ascii="Times New Roman"/>
          <w:b/>
          <w:i w:val="false"/>
          <w:color w:val="000000"/>
        </w:rPr>
        <w:t xml:space="preserve"> 1-тарау. Жалпы ережелер</w:t>
      </w:r>
    </w:p>
    <w:bookmarkEnd w:id="466"/>
    <w:bookmarkStart w:name="z498" w:id="467"/>
    <w:p>
      <w:pPr>
        <w:spacing w:after="0"/>
        <w:ind w:left="0"/>
        <w:jc w:val="both"/>
      </w:pPr>
      <w:r>
        <w:rPr>
          <w:rFonts w:ascii="Times New Roman"/>
          <w:b w:val="false"/>
          <w:i w:val="false"/>
          <w:color w:val="000000"/>
          <w:sz w:val="28"/>
        </w:rPr>
        <w:t xml:space="preserve">
      1. Осы "Тіркелген шегерім пайдаланыла отырып, арнаулы салық режимiн қолданатын салық төлеушілер үшін декларация (912.00-нысан)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тіркелген шегерім пайдаланыла отырып арнаулы салық режимiн қолданатын салық төлеушілер үшін салық есептілігі нысанын (декларация) (бұдан әрі – декларация) жасау тәртібін айқындайды. Декларацияны резидент заңды тұлғалар және дара кәсіпкерлер жасайды.</w:t>
      </w:r>
    </w:p>
    <w:bookmarkEnd w:id="467"/>
    <w:bookmarkStart w:name="z499" w:id="468"/>
    <w:p>
      <w:pPr>
        <w:spacing w:after="0"/>
        <w:ind w:left="0"/>
        <w:jc w:val="both"/>
      </w:pPr>
      <w:r>
        <w:rPr>
          <w:rFonts w:ascii="Times New Roman"/>
          <w:b w:val="false"/>
          <w:i w:val="false"/>
          <w:color w:val="000000"/>
          <w:sz w:val="28"/>
        </w:rPr>
        <w:t>
      2. Декларация декларацияның өзінен (912.00-нысан) және салық міндеттемесінің есептелуі туралы ақпаратты егжей-тегжейлі көрсетуге арналған оған қосымшалардан (912.01-ден 912.02-ге дейінгі нысандар) тұрады.</w:t>
      </w:r>
    </w:p>
    <w:bookmarkEnd w:id="468"/>
    <w:bookmarkStart w:name="z500" w:id="469"/>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469"/>
    <w:bookmarkStart w:name="z501" w:id="470"/>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470"/>
    <w:bookmarkStart w:name="z502" w:id="471"/>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толтырылады.</w:t>
      </w:r>
    </w:p>
    <w:bookmarkEnd w:id="471"/>
    <w:bookmarkStart w:name="z503" w:id="472"/>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кезде жасалмайды.</w:t>
      </w:r>
    </w:p>
    <w:bookmarkEnd w:id="472"/>
    <w:bookmarkStart w:name="z504" w:id="473"/>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473"/>
    <w:bookmarkStart w:name="z505" w:id="474"/>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тең.</w:t>
      </w:r>
    </w:p>
    <w:bookmarkEnd w:id="474"/>
    <w:bookmarkStart w:name="z506" w:id="475"/>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75"/>
    <w:bookmarkStart w:name="z507" w:id="476"/>
    <w:p>
      <w:pPr>
        <w:spacing w:after="0"/>
        <w:ind w:left="0"/>
        <w:jc w:val="both"/>
      </w:pPr>
      <w:r>
        <w:rPr>
          <w:rFonts w:ascii="Times New Roman"/>
          <w:b w:val="false"/>
          <w:i w:val="false"/>
          <w:color w:val="000000"/>
          <w:sz w:val="28"/>
        </w:rPr>
        <w:t>
      10. Декларацияны жасау кезінде:</w:t>
      </w:r>
    </w:p>
    <w:bookmarkEnd w:id="476"/>
    <w:p>
      <w:pPr>
        <w:spacing w:after="0"/>
        <w:ind w:left="0"/>
        <w:jc w:val="both"/>
      </w:pPr>
      <w:r>
        <w:rPr>
          <w:rFonts w:ascii="Times New Roman"/>
          <w:b w:val="false"/>
          <w:i w:val="false"/>
          <w:color w:val="000000"/>
          <w:sz w:val="28"/>
        </w:rPr>
        <w:t>
      1) Декларацияны жасау кезінде:</w:t>
      </w:r>
    </w:p>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 </w:t>
      </w:r>
    </w:p>
    <w:bookmarkStart w:name="z508" w:id="477"/>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477"/>
    <w:bookmarkStart w:name="z509" w:id="478"/>
    <w:p>
      <w:pPr>
        <w:spacing w:after="0"/>
        <w:ind w:left="0"/>
        <w:jc w:val="both"/>
      </w:pPr>
      <w:r>
        <w:rPr>
          <w:rFonts w:ascii="Times New Roman"/>
          <w:b w:val="false"/>
          <w:i w:val="false"/>
          <w:color w:val="000000"/>
          <w:sz w:val="28"/>
        </w:rPr>
        <w:t>
      12. Декларацияны табыс ету кезінде:</w:t>
      </w:r>
    </w:p>
    <w:bookmarkEnd w:id="47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510" w:id="479"/>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479"/>
    <w:bookmarkStart w:name="z511" w:id="480"/>
    <w:p>
      <w:pPr>
        <w:spacing w:after="0"/>
        <w:ind w:left="0"/>
        <w:jc w:val="left"/>
      </w:pPr>
      <w:r>
        <w:rPr>
          <w:rFonts w:ascii="Times New Roman"/>
          <w:b/>
          <w:i w:val="false"/>
          <w:color w:val="000000"/>
        </w:rPr>
        <w:t xml:space="preserve"> 2-тарау. Декларацияны толтыру бойынша түсіндірме (912.00-нысан)</w:t>
      </w:r>
    </w:p>
    <w:bookmarkEnd w:id="480"/>
    <w:bookmarkStart w:name="z512" w:id="481"/>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481"/>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w:t>
      </w:r>
    </w:p>
    <w:p>
      <w:pPr>
        <w:spacing w:after="0"/>
        <w:ind w:left="0"/>
        <w:jc w:val="both"/>
      </w:pPr>
      <w:r>
        <w:rPr>
          <w:rFonts w:ascii="Times New Roman"/>
          <w:b w:val="false"/>
          <w:i w:val="false"/>
          <w:color w:val="000000"/>
          <w:sz w:val="28"/>
        </w:rPr>
        <w:t>
      2) салық төлеушінің Т.А.Ә. немесе атауы – құрылтай құжаттарына сәйкес заңды тұлғаның немесе дара кәсіпкердің атауы Т.А.Ә. көрсетіледі;</w:t>
      </w:r>
    </w:p>
    <w:p>
      <w:pPr>
        <w:spacing w:after="0"/>
        <w:ind w:left="0"/>
        <w:jc w:val="both"/>
      </w:pPr>
      <w:r>
        <w:rPr>
          <w:rFonts w:ascii="Times New Roman"/>
          <w:b w:val="false"/>
          <w:i w:val="false"/>
          <w:color w:val="000000"/>
          <w:sz w:val="28"/>
        </w:rPr>
        <w:t>
      3) салық есептілігі тапсырылатын салық кезеңі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салық төлеушінің ұйымдық-құқықтық нысаны ;</w:t>
      </w:r>
    </w:p>
    <w:p>
      <w:pPr>
        <w:spacing w:after="0"/>
        <w:ind w:left="0"/>
        <w:jc w:val="both"/>
      </w:pPr>
      <w:r>
        <w:rPr>
          <w:rFonts w:ascii="Times New Roman"/>
          <w:b w:val="false"/>
          <w:i w:val="false"/>
          <w:color w:val="000000"/>
          <w:sz w:val="28"/>
        </w:rPr>
        <w:t>
      5)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7)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xml:space="preserve">
      8) тиісті торкөзде табыс етілген қосымшалардың саны көрсетіледі. </w:t>
      </w:r>
    </w:p>
    <w:bookmarkStart w:name="z513" w:id="482"/>
    <w:p>
      <w:pPr>
        <w:spacing w:after="0"/>
        <w:ind w:left="0"/>
        <w:jc w:val="both"/>
      </w:pPr>
      <w:r>
        <w:rPr>
          <w:rFonts w:ascii="Times New Roman"/>
          <w:b w:val="false"/>
          <w:i w:val="false"/>
          <w:color w:val="000000"/>
          <w:sz w:val="28"/>
        </w:rPr>
        <w:t>
      15. "Жылдық жиынтық кіріс" деген бөлімде:</w:t>
      </w:r>
    </w:p>
    <w:bookmarkEnd w:id="482"/>
    <w:p>
      <w:pPr>
        <w:spacing w:after="0"/>
        <w:ind w:left="0"/>
        <w:jc w:val="both"/>
      </w:pPr>
      <w:r>
        <w:rPr>
          <w:rFonts w:ascii="Times New Roman"/>
          <w:b w:val="false"/>
          <w:i w:val="false"/>
          <w:color w:val="000000"/>
          <w:sz w:val="28"/>
        </w:rPr>
        <w:t xml:space="preserve">
      1) 912.00.001 жолда Салық кодексінің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691-баптарына</w:t>
      </w:r>
      <w:r>
        <w:rPr>
          <w:rFonts w:ascii="Times New Roman"/>
          <w:b w:val="false"/>
          <w:i w:val="false"/>
          <w:color w:val="000000"/>
          <w:sz w:val="28"/>
        </w:rPr>
        <w:t xml:space="preserve"> сәйкес айқындалатын, өткізуден түскен кіріс сомасы көрсетіледі;</w:t>
      </w:r>
    </w:p>
    <w:p>
      <w:pPr>
        <w:spacing w:after="0"/>
        <w:ind w:left="0"/>
        <w:jc w:val="both"/>
      </w:pPr>
      <w:r>
        <w:rPr>
          <w:rFonts w:ascii="Times New Roman"/>
          <w:b w:val="false"/>
          <w:i w:val="false"/>
          <w:color w:val="000000"/>
          <w:sz w:val="28"/>
        </w:rPr>
        <w:t>
      2) 912.00.002 жолда құн өсімінен түсетін кіріс сомасы (заңды тұлғалар үшін) көрсетіледі;</w:t>
      </w:r>
    </w:p>
    <w:p>
      <w:pPr>
        <w:spacing w:after="0"/>
        <w:ind w:left="0"/>
        <w:jc w:val="both"/>
      </w:pPr>
      <w:r>
        <w:rPr>
          <w:rFonts w:ascii="Times New Roman"/>
          <w:b w:val="false"/>
          <w:i w:val="false"/>
          <w:color w:val="000000"/>
          <w:sz w:val="28"/>
        </w:rPr>
        <w:t>
      3) 912.00.003 жолда Салық кодексіне сәйкес жылдық жиынтық кіріске енгізілетін салық төлеушінің өзге де кірістері көрсетіледі;</w:t>
      </w:r>
    </w:p>
    <w:p>
      <w:pPr>
        <w:spacing w:after="0"/>
        <w:ind w:left="0"/>
        <w:jc w:val="both"/>
      </w:pPr>
      <w:r>
        <w:rPr>
          <w:rFonts w:ascii="Times New Roman"/>
          <w:b w:val="false"/>
          <w:i w:val="false"/>
          <w:color w:val="000000"/>
          <w:sz w:val="28"/>
        </w:rPr>
        <w:t xml:space="preserve">
      4) 912.00.004 жолда жылдық жиынтық кірістің жалпы сомасы көрсетіледі. 912.00.001 + 912.00.002 + 912.00.003 ретінде айқындалады; </w:t>
      </w:r>
    </w:p>
    <w:bookmarkStart w:name="z514" w:id="483"/>
    <w:p>
      <w:pPr>
        <w:spacing w:after="0"/>
        <w:ind w:left="0"/>
        <w:jc w:val="both"/>
      </w:pPr>
      <w:r>
        <w:rPr>
          <w:rFonts w:ascii="Times New Roman"/>
          <w:b w:val="false"/>
          <w:i w:val="false"/>
          <w:color w:val="000000"/>
          <w:sz w:val="28"/>
        </w:rPr>
        <w:t>
      16. "Шегерімдер" деген бөлімде:</w:t>
      </w:r>
    </w:p>
    <w:bookmarkEnd w:id="483"/>
    <w:p>
      <w:pPr>
        <w:spacing w:after="0"/>
        <w:ind w:left="0"/>
        <w:jc w:val="both"/>
      </w:pPr>
      <w:r>
        <w:rPr>
          <w:rFonts w:ascii="Times New Roman"/>
          <w:b w:val="false"/>
          <w:i w:val="false"/>
          <w:color w:val="000000"/>
          <w:sz w:val="28"/>
        </w:rPr>
        <w:t xml:space="preserve">
      1) 912.00.005 жолда Салық кодексінің 692-бабы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жатқызылатын өткізілген (жұмсалған) тауарлардың өзіндік құны көрсетіледі. 912.00.005 I - 912.00.005 II + 912.00.005 III + 912.00.005 IV + 912.00.005 V – 912.00.005 VI – 912.00.005 VII ретінде айқындалады;</w:t>
      </w:r>
    </w:p>
    <w:p>
      <w:pPr>
        <w:spacing w:after="0"/>
        <w:ind w:left="0"/>
        <w:jc w:val="both"/>
      </w:pPr>
      <w:r>
        <w:rPr>
          <w:rFonts w:ascii="Times New Roman"/>
          <w:b w:val="false"/>
          <w:i w:val="false"/>
          <w:color w:val="000000"/>
          <w:sz w:val="28"/>
        </w:rPr>
        <w:t>
      912.00.005 I жолда салық кезеңінің басына тауарлардың баланстық құны көрсетіледі.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тауарлар болмауы мүмкін;</w:t>
      </w:r>
    </w:p>
    <w:p>
      <w:pPr>
        <w:spacing w:after="0"/>
        <w:ind w:left="0"/>
        <w:jc w:val="both"/>
      </w:pPr>
      <w:r>
        <w:rPr>
          <w:rFonts w:ascii="Times New Roman"/>
          <w:b w:val="false"/>
          <w:i w:val="false"/>
          <w:color w:val="000000"/>
          <w:sz w:val="28"/>
        </w:rPr>
        <w:t>
      912.00.005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912.00.005 II жолы тарату балансы деректерінің негізінде толтырылады;</w:t>
      </w:r>
    </w:p>
    <w:p>
      <w:pPr>
        <w:spacing w:after="0"/>
        <w:ind w:left="0"/>
        <w:jc w:val="both"/>
      </w:pPr>
      <w:r>
        <w:rPr>
          <w:rFonts w:ascii="Times New Roman"/>
          <w:b w:val="false"/>
          <w:i w:val="false"/>
          <w:color w:val="000000"/>
          <w:sz w:val="28"/>
        </w:rPr>
        <w:t xml:space="preserve">
      912.00.005 III жолда салық төлеуші салық кезеңінің барысында келіп түскен, оның ішінде сатып алынған, бірігу жолымен қайта құру нәтижесінде жарғылық капиталға салым ретінде қайтарымсыз алынған, сондай-ақ өзге де негіздердер бойынша келіп түскен тауарлардың құны көрсетіледі; </w:t>
      </w:r>
    </w:p>
    <w:p>
      <w:pPr>
        <w:spacing w:after="0"/>
        <w:ind w:left="0"/>
        <w:jc w:val="both"/>
      </w:pPr>
      <w:r>
        <w:rPr>
          <w:rFonts w:ascii="Times New Roman"/>
          <w:b w:val="false"/>
          <w:i w:val="false"/>
          <w:color w:val="000000"/>
          <w:sz w:val="28"/>
        </w:rPr>
        <w:t>
      912.00.005 IV жолда шегерімге жатқызылатын қызметкерлердің есептелген табыстары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912.00.005 V 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912.00.005 VІ жолда алдағы кезеңдердің шығыстары ретінде танылатын жұмыстар мен қызметтердің құны, ТМҚ өзіндік құны көрсетіледі және кейінгі салық кезеңдерінде шегерімдерге жатқызылуы тиіс;</w:t>
      </w:r>
    </w:p>
    <w:p>
      <w:pPr>
        <w:spacing w:after="0"/>
        <w:ind w:left="0"/>
        <w:jc w:val="both"/>
      </w:pPr>
      <w:r>
        <w:rPr>
          <w:rFonts w:ascii="Times New Roman"/>
          <w:b w:val="false"/>
          <w:i w:val="false"/>
          <w:color w:val="000000"/>
          <w:sz w:val="28"/>
        </w:rPr>
        <w:t>
      912.00.005 VII жолында шегерімдерге жатқылмайтын тауарларды сатып алу шығыстары көрсетіледі.</w:t>
      </w:r>
    </w:p>
    <w:p>
      <w:pPr>
        <w:spacing w:after="0"/>
        <w:ind w:left="0"/>
        <w:jc w:val="both"/>
      </w:pPr>
      <w:r>
        <w:rPr>
          <w:rFonts w:ascii="Times New Roman"/>
          <w:b w:val="false"/>
          <w:i w:val="false"/>
          <w:color w:val="000000"/>
          <w:sz w:val="28"/>
        </w:rPr>
        <w:t>
      2) 912.00.006 жолда Салық кодексінің 692-бабы 2-тармағының 5) тармақшасына сәйкес коммуналдық қызметке арналған шығыстар көрсетіледі;</w:t>
      </w:r>
    </w:p>
    <w:p>
      <w:pPr>
        <w:spacing w:after="0"/>
        <w:ind w:left="0"/>
        <w:jc w:val="both"/>
      </w:pPr>
      <w:r>
        <w:rPr>
          <w:rFonts w:ascii="Times New Roman"/>
          <w:b w:val="false"/>
          <w:i w:val="false"/>
          <w:color w:val="000000"/>
          <w:sz w:val="28"/>
        </w:rPr>
        <w:t>
      3) 912.00.007 жолда Салық кодексінің 692-бабы 2-тармағының 6) тармақшасына сәйкес жалдау шығыстары көрсетіледі;</w:t>
      </w:r>
    </w:p>
    <w:p>
      <w:pPr>
        <w:spacing w:after="0"/>
        <w:ind w:left="0"/>
        <w:jc w:val="both"/>
      </w:pPr>
      <w:r>
        <w:rPr>
          <w:rFonts w:ascii="Times New Roman"/>
          <w:b w:val="false"/>
          <w:i w:val="false"/>
          <w:color w:val="000000"/>
          <w:sz w:val="28"/>
        </w:rPr>
        <w:t xml:space="preserve">
      4) 912.00.008 жолда Салық кодексінің 692-бабы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қызметтік іссапарлар кезінде өтемақылардың сомасы көрсетіледі;</w:t>
      </w:r>
    </w:p>
    <w:p>
      <w:pPr>
        <w:spacing w:after="0"/>
        <w:ind w:left="0"/>
        <w:jc w:val="both"/>
      </w:pPr>
      <w:r>
        <w:rPr>
          <w:rFonts w:ascii="Times New Roman"/>
          <w:b w:val="false"/>
          <w:i w:val="false"/>
          <w:color w:val="000000"/>
          <w:sz w:val="28"/>
        </w:rPr>
        <w:t>
      5) 912.00.009 жолда Салық кодексінің 692-бабы 2-тармағының 3) тармақшасына сәйкес салық және бюджетке төленетін басқа да міндетті төлемдер бойынша шегерім сомасы көрсетіледі;</w:t>
      </w:r>
    </w:p>
    <w:p>
      <w:pPr>
        <w:spacing w:after="0"/>
        <w:ind w:left="0"/>
        <w:jc w:val="both"/>
      </w:pPr>
      <w:r>
        <w:rPr>
          <w:rFonts w:ascii="Times New Roman"/>
          <w:b w:val="false"/>
          <w:i w:val="false"/>
          <w:color w:val="000000"/>
          <w:sz w:val="28"/>
        </w:rPr>
        <w:t xml:space="preserve">
      6) 912.00.010 жолда егер жеке тұлға ретінде, оның ішінде салық агентінде қолданбаса,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дара кәсіпкердің салық шегерімдері көрсетіледі;</w:t>
      </w:r>
    </w:p>
    <w:p>
      <w:pPr>
        <w:spacing w:after="0"/>
        <w:ind w:left="0"/>
        <w:jc w:val="both"/>
      </w:pPr>
      <w:r>
        <w:rPr>
          <w:rFonts w:ascii="Times New Roman"/>
          <w:b w:val="false"/>
          <w:i w:val="false"/>
          <w:color w:val="000000"/>
          <w:sz w:val="28"/>
        </w:rPr>
        <w:t>
      912.00.010 I жолда Қазақстан Республикасының зейнетақымен қамсыздандыру туралы заңнамасында белгіленген мөлшерде міндетті зейнетақы жарналары түріндегі салық шегерімі көрсетіледі;</w:t>
      </w:r>
    </w:p>
    <w:p>
      <w:pPr>
        <w:spacing w:after="0"/>
        <w:ind w:left="0"/>
        <w:jc w:val="both"/>
      </w:pPr>
      <w:r>
        <w:rPr>
          <w:rFonts w:ascii="Times New Roman"/>
          <w:b w:val="false"/>
          <w:i w:val="false"/>
          <w:color w:val="000000"/>
          <w:sz w:val="28"/>
        </w:rPr>
        <w:t>
      912.00.010 II жолда міндетті әлеуметтік медициналық сақтандыру жарналары бойынша салық шегерімі көрсетіледі;</w:t>
      </w:r>
    </w:p>
    <w:p>
      <w:pPr>
        <w:spacing w:after="0"/>
        <w:ind w:left="0"/>
        <w:jc w:val="both"/>
      </w:pPr>
      <w:r>
        <w:rPr>
          <w:rFonts w:ascii="Times New Roman"/>
          <w:b w:val="false"/>
          <w:i w:val="false"/>
          <w:color w:val="000000"/>
          <w:sz w:val="28"/>
        </w:rPr>
        <w:t xml:space="preserve">
      912.00.010 III жолда Салық кодексінің </w:t>
      </w:r>
      <w:r>
        <w:rPr>
          <w:rFonts w:ascii="Times New Roman"/>
          <w:b w:val="false"/>
          <w:i w:val="false"/>
          <w:color w:val="000000"/>
          <w:sz w:val="28"/>
        </w:rPr>
        <w:t>346-бабында</w:t>
      </w:r>
      <w:r>
        <w:rPr>
          <w:rFonts w:ascii="Times New Roman"/>
          <w:b w:val="false"/>
          <w:i w:val="false"/>
          <w:color w:val="000000"/>
          <w:sz w:val="28"/>
        </w:rPr>
        <w:t xml:space="preserve"> көзделген стандартты салық шегерімдері көрсетіледі;</w:t>
      </w:r>
    </w:p>
    <w:p>
      <w:pPr>
        <w:spacing w:after="0"/>
        <w:ind w:left="0"/>
        <w:jc w:val="both"/>
      </w:pPr>
      <w:r>
        <w:rPr>
          <w:rFonts w:ascii="Times New Roman"/>
          <w:b w:val="false"/>
          <w:i w:val="false"/>
          <w:color w:val="000000"/>
          <w:sz w:val="28"/>
        </w:rPr>
        <w:t>
      912.00.010 IV жолда көп балалы отбасыларға арналған салық шегерімдері көрсетіледі;</w:t>
      </w:r>
    </w:p>
    <w:p>
      <w:pPr>
        <w:spacing w:after="0"/>
        <w:ind w:left="0"/>
        <w:jc w:val="both"/>
      </w:pPr>
      <w:r>
        <w:rPr>
          <w:rFonts w:ascii="Times New Roman"/>
          <w:b w:val="false"/>
          <w:i w:val="false"/>
          <w:color w:val="000000"/>
          <w:sz w:val="28"/>
        </w:rPr>
        <w:t>
      912.00.010 V жолда ерікті зейнетақы жарналары бойынша салық шегерімі, оқытуға салық шегерімі, медицинаға салық шегерімі, сыйақылар бойынша салық шегерімін қамтитын өзге де салық шегерімдері көрсетіледі.</w:t>
      </w:r>
    </w:p>
    <w:p>
      <w:pPr>
        <w:spacing w:after="0"/>
        <w:ind w:left="0"/>
        <w:jc w:val="both"/>
      </w:pPr>
      <w:r>
        <w:rPr>
          <w:rFonts w:ascii="Times New Roman"/>
          <w:b w:val="false"/>
          <w:i w:val="false"/>
          <w:color w:val="000000"/>
          <w:sz w:val="28"/>
        </w:rPr>
        <w:t>
      7) 912.00.011 жолда тіркелген шегерімдерді есепке алмай, 912.00.005-ден 912.00.008-ге дейінгі жолдардың сомасы ретінде айқындалатын шегерімдердің жалпы сомасы көрсетіледі.</w:t>
      </w:r>
    </w:p>
    <w:p>
      <w:pPr>
        <w:spacing w:after="0"/>
        <w:ind w:left="0"/>
        <w:jc w:val="both"/>
      </w:pPr>
      <w:r>
        <w:rPr>
          <w:rFonts w:ascii="Times New Roman"/>
          <w:b w:val="false"/>
          <w:i w:val="false"/>
          <w:color w:val="000000"/>
          <w:sz w:val="28"/>
        </w:rPr>
        <w:t>
      8) 912.00.012 жолда (912.00.011/ (912.00.004 + 912.00.016 I)) х 100 формуласы бойынша айқындалатын жылдық жиынтық кірістен шегерімдердің үлес салмағы (%) көрсетіледі;</w:t>
      </w:r>
    </w:p>
    <w:p>
      <w:pPr>
        <w:spacing w:after="0"/>
        <w:ind w:left="0"/>
        <w:jc w:val="both"/>
      </w:pPr>
      <w:r>
        <w:rPr>
          <w:rFonts w:ascii="Times New Roman"/>
          <w:b w:val="false"/>
          <w:i w:val="false"/>
          <w:color w:val="000000"/>
          <w:sz w:val="28"/>
        </w:rPr>
        <w:t>
      9) 912.00.013 жолда Салық кодексінің 693-бабында белгілінген шектегі тіркелген шегерімнің пайызы көрсетіледі;</w:t>
      </w:r>
    </w:p>
    <w:p>
      <w:pPr>
        <w:spacing w:after="0"/>
        <w:ind w:left="0"/>
        <w:jc w:val="both"/>
      </w:pPr>
      <w:r>
        <w:rPr>
          <w:rFonts w:ascii="Times New Roman"/>
          <w:b w:val="false"/>
          <w:i w:val="false"/>
          <w:color w:val="000000"/>
          <w:sz w:val="28"/>
        </w:rPr>
        <w:t>
      10) 912.00.014 жолда ((912.00.004 + 912.00.016 I) х 914.00.013)/100 формуласы бойынша айқындалатын тіркелген шегерімнің сомасы көрсетіледі;</w:t>
      </w:r>
    </w:p>
    <w:p>
      <w:pPr>
        <w:spacing w:after="0"/>
        <w:ind w:left="0"/>
        <w:jc w:val="both"/>
      </w:pPr>
      <w:r>
        <w:rPr>
          <w:rFonts w:ascii="Times New Roman"/>
          <w:b w:val="false"/>
          <w:i w:val="false"/>
          <w:color w:val="000000"/>
          <w:sz w:val="28"/>
        </w:rPr>
        <w:t>
      11) 912.00.015 жолда тіркелген шегерімдерді есепке ала отырып, шегерімдердің жалпы сомасы көрсетіледі (912.00.11+912.00.014).</w:t>
      </w:r>
    </w:p>
    <w:bookmarkStart w:name="z515" w:id="484"/>
    <w:p>
      <w:pPr>
        <w:spacing w:after="0"/>
        <w:ind w:left="0"/>
        <w:jc w:val="both"/>
      </w:pPr>
      <w:r>
        <w:rPr>
          <w:rFonts w:ascii="Times New Roman"/>
          <w:b w:val="false"/>
          <w:i w:val="false"/>
          <w:color w:val="000000"/>
          <w:sz w:val="28"/>
        </w:rPr>
        <w:t>
      17."Салық кодексіне сәйкес кірістер мен шегерімдерді түзету" деген бөлімде:</w:t>
      </w:r>
    </w:p>
    <w:bookmarkEnd w:id="484"/>
    <w:p>
      <w:pPr>
        <w:spacing w:after="0"/>
        <w:ind w:left="0"/>
        <w:jc w:val="both"/>
      </w:pPr>
      <w:r>
        <w:rPr>
          <w:rFonts w:ascii="Times New Roman"/>
          <w:b w:val="false"/>
          <w:i w:val="false"/>
          <w:color w:val="000000"/>
          <w:sz w:val="28"/>
        </w:rPr>
        <w:t>
      912.00.016 жолда Салық кодексінің 691-бабына сәйкес айқындалатын, кірістер мен шегерімдердің түзету сомасы көрсетіледі. 912.00.016 I және 912.00.016 II (912.00.016 I – 912.00.016 II) жолдарының айырмасы ретінде айқындалады:</w:t>
      </w:r>
    </w:p>
    <w:p>
      <w:pPr>
        <w:spacing w:after="0"/>
        <w:ind w:left="0"/>
        <w:jc w:val="both"/>
      </w:pPr>
      <w:r>
        <w:rPr>
          <w:rFonts w:ascii="Times New Roman"/>
          <w:b w:val="false"/>
          <w:i w:val="false"/>
          <w:color w:val="000000"/>
          <w:sz w:val="28"/>
        </w:rPr>
        <w:t xml:space="preserve">
      912.00.016 І жолда Салық кодексінің </w:t>
      </w:r>
      <w:r>
        <w:rPr>
          <w:rFonts w:ascii="Times New Roman"/>
          <w:b w:val="false"/>
          <w:i w:val="false"/>
          <w:color w:val="000000"/>
          <w:sz w:val="28"/>
        </w:rPr>
        <w:t>691-бабына</w:t>
      </w:r>
      <w:r>
        <w:rPr>
          <w:rFonts w:ascii="Times New Roman"/>
          <w:b w:val="false"/>
          <w:i w:val="false"/>
          <w:color w:val="000000"/>
          <w:sz w:val="28"/>
        </w:rPr>
        <w:t xml:space="preserve"> сәйкес айқындалатын табыстардың түзету сомасы көрсетіледі;</w:t>
      </w:r>
    </w:p>
    <w:p>
      <w:pPr>
        <w:spacing w:after="0"/>
        <w:ind w:left="0"/>
        <w:jc w:val="both"/>
      </w:pPr>
      <w:r>
        <w:rPr>
          <w:rFonts w:ascii="Times New Roman"/>
          <w:b w:val="false"/>
          <w:i w:val="false"/>
          <w:color w:val="000000"/>
          <w:sz w:val="28"/>
        </w:rPr>
        <w:t xml:space="preserve">
      912.00.016 ІІ жолда Салық кодексінің 692-бабының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шегерімдердің түзету сомасы көрсетіледі.</w:t>
      </w:r>
    </w:p>
    <w:bookmarkStart w:name="z516" w:id="485"/>
    <w:p>
      <w:pPr>
        <w:spacing w:after="0"/>
        <w:ind w:left="0"/>
        <w:jc w:val="both"/>
      </w:pPr>
      <w:r>
        <w:rPr>
          <w:rFonts w:ascii="Times New Roman"/>
          <w:b w:val="false"/>
          <w:i w:val="false"/>
          <w:color w:val="000000"/>
          <w:sz w:val="28"/>
        </w:rPr>
        <w:t>
      18. "Салық салынатын кірісті есептеу" деген бөлімде:</w:t>
      </w:r>
    </w:p>
    <w:bookmarkEnd w:id="485"/>
    <w:p>
      <w:pPr>
        <w:spacing w:after="0"/>
        <w:ind w:left="0"/>
        <w:jc w:val="both"/>
      </w:pPr>
      <w:r>
        <w:rPr>
          <w:rFonts w:ascii="Times New Roman"/>
          <w:b w:val="false"/>
          <w:i w:val="false"/>
          <w:color w:val="000000"/>
          <w:sz w:val="28"/>
        </w:rPr>
        <w:t>
      1) 912.00.017 жолда салық салынатын кіріс (залал) көрсетіледі. 912.00.004 – 912.00.015 + 912.00.016 ретінде айқындалады;</w:t>
      </w:r>
    </w:p>
    <w:p>
      <w:pPr>
        <w:spacing w:after="0"/>
        <w:ind w:left="0"/>
        <w:jc w:val="both"/>
      </w:pPr>
      <w:r>
        <w:rPr>
          <w:rFonts w:ascii="Times New Roman"/>
          <w:b w:val="false"/>
          <w:i w:val="false"/>
          <w:color w:val="000000"/>
          <w:sz w:val="28"/>
        </w:rPr>
        <w:t xml:space="preserve">
      2) 912.00.018 жолда Салық кодексінің </w:t>
      </w:r>
      <w:r>
        <w:rPr>
          <w:rFonts w:ascii="Times New Roman"/>
          <w:b w:val="false"/>
          <w:i w:val="false"/>
          <w:color w:val="000000"/>
          <w:sz w:val="28"/>
        </w:rPr>
        <w:t>694-бабына</w:t>
      </w:r>
      <w:r>
        <w:rPr>
          <w:rFonts w:ascii="Times New Roman"/>
          <w:b w:val="false"/>
          <w:i w:val="false"/>
          <w:color w:val="000000"/>
          <w:sz w:val="28"/>
        </w:rPr>
        <w:t xml:space="preserve"> сәйкес салық салынатын кірісінің азайту сомасы көрсетіледі; </w:t>
      </w:r>
    </w:p>
    <w:p>
      <w:pPr>
        <w:spacing w:after="0"/>
        <w:ind w:left="0"/>
        <w:jc w:val="both"/>
      </w:pPr>
      <w:r>
        <w:rPr>
          <w:rFonts w:ascii="Times New Roman"/>
          <w:b w:val="false"/>
          <w:i w:val="false"/>
          <w:color w:val="000000"/>
          <w:sz w:val="28"/>
        </w:rPr>
        <w:t>
      3) 912.00.019 жолда Салық кодексінің 694-бабына сәйкес есептелген азайтуды есепке ала отырып, салық салынатын кіріс көрсетіледі. 912.00.017 және 912.00.018 (912.00.017 – 912.00.018) жолдарының айырмасы ретінде айқындалады. Егер 912.00.018 жолы 912.00.017 жолынан артық болса, 912.00.019 жолда нөл көрсетіледі;</w:t>
      </w:r>
    </w:p>
    <w:bookmarkStart w:name="z517" w:id="486"/>
    <w:p>
      <w:pPr>
        <w:spacing w:after="0"/>
        <w:ind w:left="0"/>
        <w:jc w:val="both"/>
      </w:pPr>
      <w:r>
        <w:rPr>
          <w:rFonts w:ascii="Times New Roman"/>
          <w:b w:val="false"/>
          <w:i w:val="false"/>
          <w:color w:val="000000"/>
          <w:sz w:val="28"/>
        </w:rPr>
        <w:t>
      19. "Заңды тұлғалар үшін салық міндеттемесінің есебі" деген бөлімде:</w:t>
      </w:r>
    </w:p>
    <w:bookmarkEnd w:id="486"/>
    <w:p>
      <w:pPr>
        <w:spacing w:after="0"/>
        <w:ind w:left="0"/>
        <w:jc w:val="both"/>
      </w:pPr>
      <w:r>
        <w:rPr>
          <w:rFonts w:ascii="Times New Roman"/>
          <w:b w:val="false"/>
          <w:i w:val="false"/>
          <w:color w:val="000000"/>
          <w:sz w:val="28"/>
        </w:rPr>
        <w:t xml:space="preserve">
      1) 912.00.020 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корпоративтік табыс салығының (бұдан әрі – КТС) мөлшерлемесі пайызда көрсетіледі. Егер салық төлеуші 20 және 10 пайыз мөлшерінде мөлшерлемелерді бір мезгілде пайдаланған жағдайда, 912.00.020 жолы толтырылмайды; </w:t>
      </w:r>
    </w:p>
    <w:p>
      <w:pPr>
        <w:spacing w:after="0"/>
        <w:ind w:left="0"/>
        <w:jc w:val="both"/>
      </w:pPr>
      <w:r>
        <w:rPr>
          <w:rFonts w:ascii="Times New Roman"/>
          <w:b w:val="false"/>
          <w:i w:val="false"/>
          <w:color w:val="000000"/>
          <w:sz w:val="28"/>
        </w:rPr>
        <w:t>
      2) 912.00.021 жолда салық салынатын кірістен КТС сомасы көрсетіледі. 912.00.019 және 912.00.020 (912.00.019 x 912.00.020) жолдарының туындысы ретінде айқындалады. Егер салық төлеуші 20 және 10 пайыз мөлшерінде мөлшерлемелерді бір мезгілде пайдаланған жағдайда, 912.00.021 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xml:space="preserve">
      3) 912.00.022 жолда Салық кодексінің </w:t>
      </w:r>
      <w:r>
        <w:rPr>
          <w:rFonts w:ascii="Times New Roman"/>
          <w:b w:val="false"/>
          <w:i w:val="false"/>
          <w:color w:val="000000"/>
          <w:sz w:val="28"/>
        </w:rPr>
        <w:t>695-бабына</w:t>
      </w:r>
      <w:r>
        <w:rPr>
          <w:rFonts w:ascii="Times New Roman"/>
          <w:b w:val="false"/>
          <w:i w:val="false"/>
          <w:color w:val="000000"/>
          <w:sz w:val="28"/>
        </w:rPr>
        <w:t xml:space="preserve"> сәйкес салық кезеңі үшін есептелген КТС сомасы көрсетіледі. 912.00.021, 912.00.022 I, 912.00.022 II, 912.00.022 III, 912.00.022 IV (912.00.021 – 912.00.022 I – 912.00.022 II – 912.00.022 III – 912.00.022 IV) жолдарының айырмасы ретінде айқындалады. Егер алынған айырма нөлден төмен болса, онда 912.00.022 жолда нөл көрсетіледі:</w:t>
      </w:r>
    </w:p>
    <w:p>
      <w:pPr>
        <w:spacing w:after="0"/>
        <w:ind w:left="0"/>
        <w:jc w:val="both"/>
      </w:pPr>
      <w:r>
        <w:rPr>
          <w:rFonts w:ascii="Times New Roman"/>
          <w:b w:val="false"/>
          <w:i w:val="false"/>
          <w:color w:val="000000"/>
          <w:sz w:val="28"/>
        </w:rPr>
        <w:t xml:space="preserve">
      912.00.022 I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табыс салығының ұқсас түрлерінің сомасы көрсетіледі;</w:t>
      </w:r>
    </w:p>
    <w:p>
      <w:pPr>
        <w:spacing w:after="0"/>
        <w:ind w:left="0"/>
        <w:jc w:val="both"/>
      </w:pPr>
      <w:r>
        <w:rPr>
          <w:rFonts w:ascii="Times New Roman"/>
          <w:b w:val="false"/>
          <w:i w:val="false"/>
          <w:color w:val="000000"/>
          <w:sz w:val="28"/>
        </w:rPr>
        <w:t xml:space="preserve">
      912.00.022 II 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КТС сомасына азайтылған,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912.00.022 III жолда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дивидендтер түріндегі кірістен төлем көзінен ұсталған және ауыстырылған КТС сомасы көрсетіледі;</w:t>
      </w:r>
    </w:p>
    <w:p>
      <w:pPr>
        <w:spacing w:after="0"/>
        <w:ind w:left="0"/>
        <w:jc w:val="both"/>
      </w:pPr>
      <w:r>
        <w:rPr>
          <w:rFonts w:ascii="Times New Roman"/>
          <w:b w:val="false"/>
          <w:i w:val="false"/>
          <w:color w:val="000000"/>
          <w:sz w:val="28"/>
        </w:rPr>
        <w:t>
      912.00.022 IV жолда Салық кодексінің 302-бабы 2-тармағына сәйкес бюджетке төленуге жататын КТС сомасына азайтылған, салық кезеңінде сыйақы, дивидендтер түріндегі кірістен төлем көзінен ұсталған КТС сомасы көрсетіледі;</w:t>
      </w:r>
    </w:p>
    <w:bookmarkStart w:name="z518" w:id="487"/>
    <w:p>
      <w:pPr>
        <w:spacing w:after="0"/>
        <w:ind w:left="0"/>
        <w:jc w:val="both"/>
      </w:pPr>
      <w:r>
        <w:rPr>
          <w:rFonts w:ascii="Times New Roman"/>
          <w:b w:val="false"/>
          <w:i w:val="false"/>
          <w:color w:val="000000"/>
          <w:sz w:val="28"/>
        </w:rPr>
        <w:t>
      20. "Дара кәсіпкерлер үшін салық міндеттемесінің есебі" деген бөлімде:</w:t>
      </w:r>
    </w:p>
    <w:bookmarkEnd w:id="487"/>
    <w:p>
      <w:pPr>
        <w:spacing w:after="0"/>
        <w:ind w:left="0"/>
        <w:jc w:val="both"/>
      </w:pPr>
      <w:r>
        <w:rPr>
          <w:rFonts w:ascii="Times New Roman"/>
          <w:b w:val="false"/>
          <w:i w:val="false"/>
          <w:color w:val="000000"/>
          <w:sz w:val="28"/>
        </w:rPr>
        <w:t xml:space="preserve">
      1) 912.00.023 жолда Салық кодексінің 320-бабына </w:t>
      </w:r>
      <w:r>
        <w:rPr>
          <w:rFonts w:ascii="Times New Roman"/>
          <w:b w:val="false"/>
          <w:i w:val="false"/>
          <w:color w:val="000000"/>
          <w:sz w:val="28"/>
        </w:rPr>
        <w:t>1-тармағына</w:t>
      </w:r>
      <w:r>
        <w:rPr>
          <w:rFonts w:ascii="Times New Roman"/>
          <w:b w:val="false"/>
          <w:i w:val="false"/>
          <w:color w:val="000000"/>
          <w:sz w:val="28"/>
        </w:rPr>
        <w:t xml:space="preserve"> сәйкес ЖТС мөлшерлемесі пайызда көрсетіледі.</w:t>
      </w:r>
    </w:p>
    <w:p>
      <w:pPr>
        <w:spacing w:after="0"/>
        <w:ind w:left="0"/>
        <w:jc w:val="both"/>
      </w:pPr>
      <w:r>
        <w:rPr>
          <w:rFonts w:ascii="Times New Roman"/>
          <w:b w:val="false"/>
          <w:i w:val="false"/>
          <w:color w:val="000000"/>
          <w:sz w:val="28"/>
        </w:rPr>
        <w:t>
      2) 912.00.024 жолда Салық кодексінің 696-бабына сәйкес салық кезеңі үшін есептелген ЖТС сомасы көрсетіледі. 912.00.019 және 912.00.023 (912.00.019 x 912.00.023) жолдарының туындысы ретінде айқындалады.</w:t>
      </w:r>
    </w:p>
    <w:p>
      <w:pPr>
        <w:spacing w:after="0"/>
        <w:ind w:left="0"/>
        <w:jc w:val="both"/>
      </w:pPr>
      <w:r>
        <w:rPr>
          <w:rFonts w:ascii="Times New Roman"/>
          <w:b w:val="false"/>
          <w:i w:val="false"/>
          <w:color w:val="000000"/>
          <w:sz w:val="28"/>
        </w:rPr>
        <w:t>
      3) 912.00.025 жолында дара кәсіпкердің орналасқан жері бойынша аудандық маңызы бар қаланың, ауылдың, кенттің, ауылдық округтiң әкім аппаратының БСН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Start w:name="z519" w:id="488"/>
    <w:p>
      <w:pPr>
        <w:spacing w:after="0"/>
        <w:ind w:left="0"/>
        <w:jc w:val="both"/>
      </w:pPr>
      <w:r>
        <w:rPr>
          <w:rFonts w:ascii="Times New Roman"/>
          <w:b w:val="false"/>
          <w:i w:val="false"/>
          <w:color w:val="000000"/>
          <w:sz w:val="28"/>
        </w:rPr>
        <w:t>
      21. "Салық төлеушiнiң жауапкершiлiгi" деген бөлімде:</w:t>
      </w:r>
    </w:p>
    <w:bookmarkEnd w:id="488"/>
    <w:p>
      <w:pPr>
        <w:spacing w:after="0"/>
        <w:ind w:left="0"/>
        <w:jc w:val="both"/>
      </w:pPr>
      <w:r>
        <w:rPr>
          <w:rFonts w:ascii="Times New Roman"/>
          <w:b w:val="false"/>
          <w:i w:val="false"/>
          <w:color w:val="000000"/>
          <w:sz w:val="28"/>
        </w:rPr>
        <w:t>
      1) "Салық төлеушінің (басшының) тегі, аты, әкесінің аты (болған кезде)" жолда салық төлеушінің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тіркелген жері бойынша мемлекеттік кірістер органының коды;</w:t>
      </w:r>
    </w:p>
    <w:p>
      <w:pPr>
        <w:spacing w:after="0"/>
        <w:ind w:left="0"/>
        <w:jc w:val="both"/>
      </w:pPr>
      <w:r>
        <w:rPr>
          <w:rFonts w:ascii="Times New Roman"/>
          <w:b w:val="false"/>
          <w:i w:val="false"/>
          <w:color w:val="000000"/>
          <w:sz w:val="28"/>
        </w:rPr>
        <w:t xml:space="preserve">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 </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520" w:id="489"/>
    <w:p>
      <w:pPr>
        <w:spacing w:after="0"/>
        <w:ind w:left="0"/>
        <w:jc w:val="left"/>
      </w:pPr>
      <w:r>
        <w:rPr>
          <w:rFonts w:ascii="Times New Roman"/>
          <w:b/>
          <w:i w:val="false"/>
          <w:color w:val="000000"/>
        </w:rPr>
        <w:t xml:space="preserve"> 3-тарау. 912.01-нысанын толтыру бойынша түсіндірме – қосылған құн салығын төлеушi болып табылмайтын салық төлеушiлердiң өткізілген тауарлар бойынша шығыстары</w:t>
      </w:r>
    </w:p>
    <w:bookmarkEnd w:id="489"/>
    <w:bookmarkStart w:name="z521" w:id="490"/>
    <w:p>
      <w:pPr>
        <w:spacing w:after="0"/>
        <w:ind w:left="0"/>
        <w:jc w:val="both"/>
      </w:pPr>
      <w:r>
        <w:rPr>
          <w:rFonts w:ascii="Times New Roman"/>
          <w:b w:val="false"/>
          <w:i w:val="false"/>
          <w:color w:val="000000"/>
          <w:sz w:val="28"/>
        </w:rPr>
        <w:t xml:space="preserve">
      22. Бұл нысанды ҚҚС төлеуші болып табылмайтын тұлғалар толтырады. Нысанда сатып алынған тауарлар туралы мәліметтер көрсетіледі. </w:t>
      </w:r>
    </w:p>
    <w:bookmarkEnd w:id="490"/>
    <w:bookmarkStart w:name="z522" w:id="491"/>
    <w:p>
      <w:pPr>
        <w:spacing w:after="0"/>
        <w:ind w:left="0"/>
        <w:jc w:val="both"/>
      </w:pPr>
      <w:r>
        <w:rPr>
          <w:rFonts w:ascii="Times New Roman"/>
          <w:b w:val="false"/>
          <w:i w:val="false"/>
          <w:color w:val="000000"/>
          <w:sz w:val="28"/>
        </w:rPr>
        <w:t>
      23. "Шығыстар" бөлімінде:</w:t>
      </w:r>
    </w:p>
    <w:bookmarkEnd w:id="49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 контрагенттің ЖСН (БСН) көрсетіледі;</w:t>
      </w:r>
    </w:p>
    <w:p>
      <w:pPr>
        <w:spacing w:after="0"/>
        <w:ind w:left="0"/>
        <w:jc w:val="both"/>
      </w:pPr>
      <w:r>
        <w:rPr>
          <w:rFonts w:ascii="Times New Roman"/>
          <w:b w:val="false"/>
          <w:i w:val="false"/>
          <w:color w:val="000000"/>
          <w:sz w:val="28"/>
        </w:rPr>
        <w:t>
      3) C бағанында бейрезидент-контрагенттің резиденттік елінің коды көрсетіледі. Ел кодын толтыру кезінде 378 шешімге 22 "Әлем елдерінің жіктеуіші" қосымшаға сәйкес елдерді кодтауды пайдалану қажет;</w:t>
      </w:r>
    </w:p>
    <w:p>
      <w:pPr>
        <w:spacing w:after="0"/>
        <w:ind w:left="0"/>
        <w:jc w:val="both"/>
      </w:pPr>
      <w:r>
        <w:rPr>
          <w:rFonts w:ascii="Times New Roman"/>
          <w:b w:val="false"/>
          <w:i w:val="false"/>
          <w:color w:val="000000"/>
          <w:sz w:val="28"/>
        </w:rPr>
        <w:t>
      4) D бағанында бейрезидент-контрагенттің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сатып алынған тауарлардың құны көрсетіледі.</w:t>
      </w:r>
    </w:p>
    <w:bookmarkStart w:name="z523" w:id="492"/>
    <w:p>
      <w:pPr>
        <w:spacing w:after="0"/>
        <w:ind w:left="0"/>
        <w:jc w:val="left"/>
      </w:pPr>
      <w:r>
        <w:rPr>
          <w:rFonts w:ascii="Times New Roman"/>
          <w:b/>
          <w:i w:val="false"/>
          <w:color w:val="000000"/>
        </w:rPr>
        <w:t xml:space="preserve"> 4-тарау.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912.02-нысанын жасау (912.02 - нысан)</w:t>
      </w:r>
    </w:p>
    <w:bookmarkEnd w:id="492"/>
    <w:bookmarkStart w:name="z524" w:id="493"/>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313-бабының</w:t>
      </w:r>
      <w:r>
        <w:rPr>
          <w:rFonts w:ascii="Times New Roman"/>
          <w:b w:val="false"/>
          <w:i w:val="false"/>
          <w:color w:val="000000"/>
          <w:sz w:val="28"/>
        </w:rPr>
        <w:t xml:space="preserve"> 1 және 2-тармақтарына сәйкес оған қатысты әр түрлі мөлшерлемелерді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p>
    <w:bookmarkEnd w:id="493"/>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xml:space="preserve">
      1) қызмет түрлерінің әрбір белгісі бойынша бөлек; </w:t>
      </w:r>
    </w:p>
    <w:p>
      <w:pPr>
        <w:spacing w:after="0"/>
        <w:ind w:left="0"/>
        <w:jc w:val="both"/>
      </w:pPr>
      <w:r>
        <w:rPr>
          <w:rFonts w:ascii="Times New Roman"/>
          <w:b w:val="false"/>
          <w:i w:val="false"/>
          <w:color w:val="000000"/>
          <w:sz w:val="28"/>
        </w:rPr>
        <w:t xml:space="preserve">
      2) оған сәйкес сенімгерлікпен басқарушыға корпоративтік табыс салығын есептеу, төлеу және ол бойынша салық есептілігін табыс ету міндеттемесі жүктелген сенімгерлікпен басқару шарты бойынша қызмет жүзеге асырылған жағдайда – сенімгерлікпен басқару шарты бойынша сенімгерлікпен басқарушының салық міндеттемесі мен сенімгерлікпен басқару шарты бойынша сенімгерлікпен басқару құрылтайшысының салық міндеттемесі бойынша бөлек жүзеге асырылады. </w:t>
      </w:r>
    </w:p>
    <w:p>
      <w:pPr>
        <w:spacing w:after="0"/>
        <w:ind w:left="0"/>
        <w:jc w:val="both"/>
      </w:pPr>
      <w:r>
        <w:rPr>
          <w:rFonts w:ascii="Times New Roman"/>
          <w:b w:val="false"/>
          <w:i w:val="false"/>
          <w:color w:val="000000"/>
          <w:sz w:val="28"/>
        </w:rPr>
        <w:t>
      Бұл ретте салық төлеуші 912.02-нысанын екі данадан артық толтырмайды.</w:t>
      </w:r>
    </w:p>
    <w:p>
      <w:pPr>
        <w:spacing w:after="0"/>
        <w:ind w:left="0"/>
        <w:jc w:val="both"/>
      </w:pPr>
      <w:r>
        <w:rPr>
          <w:rFonts w:ascii="Times New Roman"/>
          <w:b w:val="false"/>
          <w:i w:val="false"/>
          <w:color w:val="000000"/>
          <w:sz w:val="28"/>
        </w:rPr>
        <w:t>
      3-жолда әр түрлі мөлшерлемелерді көздейтін қызметі түрлерінің тиісті торкөзі белгіленеді:</w:t>
      </w:r>
    </w:p>
    <w:p>
      <w:pPr>
        <w:spacing w:after="0"/>
        <w:ind w:left="0"/>
        <w:jc w:val="both"/>
      </w:pPr>
      <w:r>
        <w:rPr>
          <w:rFonts w:ascii="Times New Roman"/>
          <w:b w:val="false"/>
          <w:i w:val="false"/>
          <w:color w:val="000000"/>
          <w:sz w:val="28"/>
        </w:rPr>
        <w:t>
      1-белгі - Салық кодексінің 313-бабы 1-тармағында көзделген мөлшерлеме бойынша корпоративтік табыс салығын есептеумен Салық кодексінің 690, 691, 692, 693, 694, 695 және 696-баптарына сәйкес арнайы салық режимі қолданылатын қызмет түрлері;</w:t>
      </w:r>
    </w:p>
    <w:p>
      <w:pPr>
        <w:spacing w:after="0"/>
        <w:ind w:left="0"/>
        <w:jc w:val="both"/>
      </w:pPr>
      <w:r>
        <w:rPr>
          <w:rFonts w:ascii="Times New Roman"/>
          <w:b w:val="false"/>
          <w:i w:val="false"/>
          <w:color w:val="000000"/>
          <w:sz w:val="28"/>
        </w:rPr>
        <w:t>
      2-белгі - Салық кодексінің 313-бабы 2-тармағында көзделген мөлшерлеме бойынша корпоративтік табыс салығын есептеумен Салық кодексінің 690-696-баптарына сәйкес арнайы салық режимі қолданылатын қызмет түрлері;</w:t>
      </w:r>
    </w:p>
    <w:bookmarkStart w:name="z525" w:id="494"/>
    <w:p>
      <w:pPr>
        <w:spacing w:after="0"/>
        <w:ind w:left="0"/>
        <w:jc w:val="both"/>
      </w:pPr>
      <w:r>
        <w:rPr>
          <w:rFonts w:ascii="Times New Roman"/>
          <w:b w:val="false"/>
          <w:i w:val="false"/>
          <w:color w:val="000000"/>
          <w:sz w:val="28"/>
        </w:rPr>
        <w:t>
      25. "Көрсеткіштер" деген бөлімде:</w:t>
      </w:r>
    </w:p>
    <w:bookmarkEnd w:id="494"/>
    <w:p>
      <w:pPr>
        <w:spacing w:after="0"/>
        <w:ind w:left="0"/>
        <w:jc w:val="both"/>
      </w:pPr>
      <w:r>
        <w:rPr>
          <w:rFonts w:ascii="Times New Roman"/>
          <w:b w:val="false"/>
          <w:i w:val="false"/>
          <w:color w:val="000000"/>
          <w:sz w:val="28"/>
        </w:rPr>
        <w:t>
      1) 912.02.001 жолда жылдық жиынтық кіріс көрсетіледі;</w:t>
      </w:r>
    </w:p>
    <w:p>
      <w:pPr>
        <w:spacing w:after="0"/>
        <w:ind w:left="0"/>
        <w:jc w:val="both"/>
      </w:pPr>
      <w:r>
        <w:rPr>
          <w:rFonts w:ascii="Times New Roman"/>
          <w:b w:val="false"/>
          <w:i w:val="false"/>
          <w:color w:val="000000"/>
          <w:sz w:val="28"/>
        </w:rPr>
        <w:t xml:space="preserve">
      912.02.001 I жолда Салық кодексінің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691-баптарына</w:t>
      </w:r>
      <w:r>
        <w:rPr>
          <w:rFonts w:ascii="Times New Roman"/>
          <w:b w:val="false"/>
          <w:i w:val="false"/>
          <w:color w:val="000000"/>
          <w:sz w:val="28"/>
        </w:rPr>
        <w:t xml:space="preserve"> сәйкес айқындалатын, өткізуден түскен кіріс көрсетіледі;</w:t>
      </w:r>
    </w:p>
    <w:p>
      <w:pPr>
        <w:spacing w:after="0"/>
        <w:ind w:left="0"/>
        <w:jc w:val="both"/>
      </w:pPr>
      <w:r>
        <w:rPr>
          <w:rFonts w:ascii="Times New Roman"/>
          <w:b w:val="false"/>
          <w:i w:val="false"/>
          <w:color w:val="000000"/>
          <w:sz w:val="28"/>
        </w:rPr>
        <w:t>
      2) 912.02.002 жолда тіркелген шегерімдерді есепке алмағанда, шегерімдердің жалпы сомасы көрсетіледі;</w:t>
      </w:r>
    </w:p>
    <w:p>
      <w:pPr>
        <w:spacing w:after="0"/>
        <w:ind w:left="0"/>
        <w:jc w:val="both"/>
      </w:pPr>
      <w:r>
        <w:rPr>
          <w:rFonts w:ascii="Times New Roman"/>
          <w:b w:val="false"/>
          <w:i w:val="false"/>
          <w:color w:val="000000"/>
          <w:sz w:val="28"/>
        </w:rPr>
        <w:t xml:space="preserve">
      912.02.002 I жолда Салық кодексінің 692-бабы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жатқызылатын өткізілген (жұмсалған) тауарлардың өзіндік құны көрсетіледі</w:t>
      </w:r>
    </w:p>
    <w:p>
      <w:pPr>
        <w:spacing w:after="0"/>
        <w:ind w:left="0"/>
        <w:jc w:val="both"/>
      </w:pPr>
      <w:r>
        <w:rPr>
          <w:rFonts w:ascii="Times New Roman"/>
          <w:b w:val="false"/>
          <w:i w:val="false"/>
          <w:color w:val="000000"/>
          <w:sz w:val="28"/>
        </w:rPr>
        <w:t>
      3) 912.02.003 жолда (912.02.002/ (912.02.001 + 912.02.007 I)) х 100) формуласы бойынша айқындалатын жылдық жиынтық кірістен шегерімдердің үлес салмағы (%) көрсетіледі;</w:t>
      </w:r>
    </w:p>
    <w:p>
      <w:pPr>
        <w:spacing w:after="0"/>
        <w:ind w:left="0"/>
        <w:jc w:val="both"/>
      </w:pPr>
      <w:r>
        <w:rPr>
          <w:rFonts w:ascii="Times New Roman"/>
          <w:b w:val="false"/>
          <w:i w:val="false"/>
          <w:color w:val="000000"/>
          <w:sz w:val="28"/>
        </w:rPr>
        <w:t>
      4) 912.02.004 жолда Салық кодексінің 693-бабымен белгілінген шекте тіркелген шегерімнің пайызы көрсетіледі;</w:t>
      </w:r>
    </w:p>
    <w:p>
      <w:pPr>
        <w:spacing w:after="0"/>
        <w:ind w:left="0"/>
        <w:jc w:val="both"/>
      </w:pPr>
      <w:r>
        <w:rPr>
          <w:rFonts w:ascii="Times New Roman"/>
          <w:b w:val="false"/>
          <w:i w:val="false"/>
          <w:color w:val="000000"/>
          <w:sz w:val="28"/>
        </w:rPr>
        <w:t>
      5) 912.02.005 жолда ((912.02.001 + 912.02.007 I) х 912.02.004)/100) формуласы бойынша айқындалатын тіркелген шегерімнің сомасы көрсетіледі.</w:t>
      </w:r>
    </w:p>
    <w:p>
      <w:pPr>
        <w:spacing w:after="0"/>
        <w:ind w:left="0"/>
        <w:jc w:val="both"/>
      </w:pPr>
      <w:r>
        <w:rPr>
          <w:rFonts w:ascii="Times New Roman"/>
          <w:b w:val="false"/>
          <w:i w:val="false"/>
          <w:color w:val="000000"/>
          <w:sz w:val="28"/>
        </w:rPr>
        <w:t>
      Бұл ретте тіркелген шегерімді қолданған жағдайда, шегерімге жатқызылатын шығыстардың жалпы сомасы 912.02 нысан бойынша Салық кодексінің 691-бабының 4-тармағында көзделген түзетулер ескеріле отырып, жалпы жылдық жиынтық кіріс сомасының 70 пайызынан аспауға тиіс.</w:t>
      </w:r>
    </w:p>
    <w:p>
      <w:pPr>
        <w:spacing w:after="0"/>
        <w:ind w:left="0"/>
        <w:jc w:val="both"/>
      </w:pPr>
      <w:r>
        <w:rPr>
          <w:rFonts w:ascii="Times New Roman"/>
          <w:b w:val="false"/>
          <w:i w:val="false"/>
          <w:color w:val="000000"/>
          <w:sz w:val="28"/>
        </w:rPr>
        <w:t>
      Мысалы,</w:t>
      </w:r>
    </w:p>
    <w:bookmarkStart w:name="z526" w:id="495"/>
    <w:p>
      <w:pPr>
        <w:spacing w:after="0"/>
        <w:ind w:left="0"/>
        <w:jc w:val="both"/>
      </w:pPr>
      <w:r>
        <w:rPr>
          <w:rFonts w:ascii="Times New Roman"/>
          <w:b w:val="false"/>
          <w:i w:val="false"/>
          <w:color w:val="000000"/>
          <w:sz w:val="28"/>
        </w:rPr>
        <w:t xml:space="preserve">
      1. Салық кодексінің 313-бабы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мөлшерлеме бойынша корпоративтік табыс салығын есептеумен Салық кодексінің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және </w:t>
      </w:r>
      <w:r>
        <w:rPr>
          <w:rFonts w:ascii="Times New Roman"/>
          <w:b w:val="false"/>
          <w:i w:val="false"/>
          <w:color w:val="000000"/>
          <w:sz w:val="28"/>
        </w:rPr>
        <w:t>696-баптарына</w:t>
      </w:r>
      <w:r>
        <w:rPr>
          <w:rFonts w:ascii="Times New Roman"/>
          <w:b w:val="false"/>
          <w:i w:val="false"/>
          <w:color w:val="000000"/>
          <w:sz w:val="28"/>
        </w:rPr>
        <w:t xml:space="preserve"> сәйкес арнайы салық режимі қолданылатын қызмет түрлері бойынша:</w:t>
      </w:r>
    </w:p>
    <w:bookmarkEnd w:id="495"/>
    <w:p>
      <w:pPr>
        <w:spacing w:after="0"/>
        <w:ind w:left="0"/>
        <w:jc w:val="both"/>
      </w:pPr>
      <w:r>
        <w:rPr>
          <w:rFonts w:ascii="Times New Roman"/>
          <w:b w:val="false"/>
          <w:i w:val="false"/>
          <w:color w:val="000000"/>
          <w:sz w:val="28"/>
        </w:rPr>
        <w:t xml:space="preserve">
      Салық кодексінің 691-бабының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түзетулер ескеріле отырып, жылдық жиынтық кіріс – 40 млн. теңге;</w:t>
      </w:r>
    </w:p>
    <w:p>
      <w:pPr>
        <w:spacing w:after="0"/>
        <w:ind w:left="0"/>
        <w:jc w:val="both"/>
      </w:pPr>
      <w:r>
        <w:rPr>
          <w:rFonts w:ascii="Times New Roman"/>
          <w:b w:val="false"/>
          <w:i w:val="false"/>
          <w:color w:val="000000"/>
          <w:sz w:val="28"/>
        </w:rPr>
        <w:t>
      шегерімдер сомасы – 30 млн. теңге (жылдық жиынтық кіріс сомасының 75 пайызы);</w:t>
      </w:r>
    </w:p>
    <w:p>
      <w:pPr>
        <w:spacing w:after="0"/>
        <w:ind w:left="0"/>
        <w:jc w:val="both"/>
      </w:pPr>
      <w:r>
        <w:rPr>
          <w:rFonts w:ascii="Times New Roman"/>
          <w:b w:val="false"/>
          <w:i w:val="false"/>
          <w:color w:val="000000"/>
          <w:sz w:val="28"/>
        </w:rPr>
        <w:t>
      тіркелген шегерімдер қолданбайды.</w:t>
      </w:r>
    </w:p>
    <w:bookmarkStart w:name="z527" w:id="496"/>
    <w:p>
      <w:pPr>
        <w:spacing w:after="0"/>
        <w:ind w:left="0"/>
        <w:jc w:val="both"/>
      </w:pPr>
      <w:r>
        <w:rPr>
          <w:rFonts w:ascii="Times New Roman"/>
          <w:b w:val="false"/>
          <w:i w:val="false"/>
          <w:color w:val="000000"/>
          <w:sz w:val="28"/>
        </w:rPr>
        <w:t xml:space="preserve">
      2.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корпоративтік табыс салығын есептеумен Салық кодексінің 690, 691, 692, 693, 694, 695 және696-баптарында көзделген арнайы салық режимі таралатын қызмет түрлері:</w:t>
      </w:r>
    </w:p>
    <w:bookmarkEnd w:id="496"/>
    <w:p>
      <w:pPr>
        <w:spacing w:after="0"/>
        <w:ind w:left="0"/>
        <w:jc w:val="both"/>
      </w:pPr>
      <w:r>
        <w:rPr>
          <w:rFonts w:ascii="Times New Roman"/>
          <w:b w:val="false"/>
          <w:i w:val="false"/>
          <w:color w:val="000000"/>
          <w:sz w:val="28"/>
        </w:rPr>
        <w:t>
      Салық кодексінің 691-бабының 4-тармағында көзделген түзетулер ескеріле отырып, жылдық жиынтық кіріс – 60 миллион теңге;</w:t>
      </w:r>
    </w:p>
    <w:p>
      <w:pPr>
        <w:spacing w:after="0"/>
        <w:ind w:left="0"/>
        <w:jc w:val="both"/>
      </w:pPr>
      <w:r>
        <w:rPr>
          <w:rFonts w:ascii="Times New Roman"/>
          <w:b w:val="false"/>
          <w:i w:val="false"/>
          <w:color w:val="000000"/>
          <w:sz w:val="28"/>
        </w:rPr>
        <w:t>
      шегерімдердің сомасы – 30 миллион теңге (жылдық жиынтық кіріс сомасының 50 пайызы);</w:t>
      </w:r>
    </w:p>
    <w:p>
      <w:pPr>
        <w:spacing w:after="0"/>
        <w:ind w:left="0"/>
        <w:jc w:val="both"/>
      </w:pPr>
      <w:r>
        <w:rPr>
          <w:rFonts w:ascii="Times New Roman"/>
          <w:b w:val="false"/>
          <w:i w:val="false"/>
          <w:color w:val="000000"/>
          <w:sz w:val="28"/>
        </w:rPr>
        <w:t>
      бұл ретте, тіркелген шегерімнің сомасы 12 миллион теңгеден аспайды (түзетулерді ескере отырып, жылдық жиынтық табыс жылдық кірістің 70% -ынан аспауы керек (60 миллион теңге * 70% = 42 миллион теңге). Тіркелген шегерім % = (42 миллион теңге – 30 миллион теңге) * 100/60 миллион теңге = 20%, тіркелген шегерім сомасы = 60 миллион теңге * 20% = 12 миллион теңге);</w:t>
      </w:r>
    </w:p>
    <w:p>
      <w:pPr>
        <w:spacing w:after="0"/>
        <w:ind w:left="0"/>
        <w:jc w:val="both"/>
      </w:pPr>
      <w:r>
        <w:rPr>
          <w:rFonts w:ascii="Times New Roman"/>
          <w:b w:val="false"/>
          <w:i w:val="false"/>
          <w:color w:val="000000"/>
          <w:sz w:val="28"/>
        </w:rPr>
        <w:t>
      6) 912.02.006 жолда тіркелген шегерімдерді есепке ала отырып, шегерімдердің жалпы сомасы көрсетіледі (912.02.02+912.02.005).</w:t>
      </w:r>
    </w:p>
    <w:p>
      <w:pPr>
        <w:spacing w:after="0"/>
        <w:ind w:left="0"/>
        <w:jc w:val="both"/>
      </w:pPr>
      <w:r>
        <w:rPr>
          <w:rFonts w:ascii="Times New Roman"/>
          <w:b w:val="false"/>
          <w:i w:val="false"/>
          <w:color w:val="000000"/>
          <w:sz w:val="28"/>
        </w:rPr>
        <w:t>
      7) 912.02.007 жолда Салық кодексінің 691-бабына сәйкес айқындалатын, кірістер мен шегерімдерді түзету сомасы көрсетіледі. 912.02.007 I және 912.02.007 II (912.02.007 I – 912.02.007 II) жолдарының айырмасы ретінде айқындалады:</w:t>
      </w:r>
    </w:p>
    <w:p>
      <w:pPr>
        <w:spacing w:after="0"/>
        <w:ind w:left="0"/>
        <w:jc w:val="both"/>
      </w:pPr>
      <w:r>
        <w:rPr>
          <w:rFonts w:ascii="Times New Roman"/>
          <w:b w:val="false"/>
          <w:i w:val="false"/>
          <w:color w:val="000000"/>
          <w:sz w:val="28"/>
        </w:rPr>
        <w:t>
      912.02.007 І жолда Салық кодексінің 691-бабына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xml:space="preserve">
      912.02.007 ІІ жолда Салық кодексінің 692- 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8) 912.02.008 жолда салық салынатын кіріс (залал) көрсетіледі. 912.02.001 - 912.02.006 + 912.02.007 ретінде айқындалады;</w:t>
      </w:r>
    </w:p>
    <w:p>
      <w:pPr>
        <w:spacing w:after="0"/>
        <w:ind w:left="0"/>
        <w:jc w:val="both"/>
      </w:pPr>
      <w:r>
        <w:rPr>
          <w:rFonts w:ascii="Times New Roman"/>
          <w:b w:val="false"/>
          <w:i w:val="false"/>
          <w:color w:val="000000"/>
          <w:sz w:val="28"/>
        </w:rPr>
        <w:t xml:space="preserve">
      9) 912.02.009 жолда Салық кодексінің </w:t>
      </w:r>
      <w:r>
        <w:rPr>
          <w:rFonts w:ascii="Times New Roman"/>
          <w:b w:val="false"/>
          <w:i w:val="false"/>
          <w:color w:val="000000"/>
          <w:sz w:val="28"/>
        </w:rPr>
        <w:t>694-бабына</w:t>
      </w:r>
      <w:r>
        <w:rPr>
          <w:rFonts w:ascii="Times New Roman"/>
          <w:b w:val="false"/>
          <w:i w:val="false"/>
          <w:color w:val="000000"/>
          <w:sz w:val="28"/>
        </w:rPr>
        <w:t xml:space="preserve"> сәйкес салық салынатын кірісті азайту сомасы көрсетіледі; </w:t>
      </w:r>
    </w:p>
    <w:p>
      <w:pPr>
        <w:spacing w:after="0"/>
        <w:ind w:left="0"/>
        <w:jc w:val="both"/>
      </w:pPr>
      <w:r>
        <w:rPr>
          <w:rFonts w:ascii="Times New Roman"/>
          <w:b w:val="false"/>
          <w:i w:val="false"/>
          <w:color w:val="000000"/>
          <w:sz w:val="28"/>
        </w:rPr>
        <w:t>
      10) 912.02.010 жолда Салық кодексінің 694-бабына сәйкес есептелген азайтуды есепке ала отырып, салық салынатын кіріс көрсетіледі. 912.02.008 және 912.02.009 жолдарының айырмасы ретінде анықталады (912.02.008 – 912.02.009). Егер 912.02.009 жолы 912.02.008 жолынан артық болған жағдайда, онда 912.02.010 жолда нөл көрсетіледі;</w:t>
      </w:r>
    </w:p>
    <w:p>
      <w:pPr>
        <w:spacing w:after="0"/>
        <w:ind w:left="0"/>
        <w:jc w:val="both"/>
      </w:pPr>
      <w:r>
        <w:rPr>
          <w:rFonts w:ascii="Times New Roman"/>
          <w:b w:val="false"/>
          <w:i w:val="false"/>
          <w:color w:val="000000"/>
          <w:sz w:val="28"/>
        </w:rPr>
        <w:t xml:space="preserve">
      11) 912.02.011 жолда Салық кодексінің 313-бабына сәйкес КТС мөлшерлемесі пайызда көрсетіледі; </w:t>
      </w:r>
    </w:p>
    <w:p>
      <w:pPr>
        <w:spacing w:after="0"/>
        <w:ind w:left="0"/>
        <w:jc w:val="both"/>
      </w:pPr>
      <w:r>
        <w:rPr>
          <w:rFonts w:ascii="Times New Roman"/>
          <w:b w:val="false"/>
          <w:i w:val="false"/>
          <w:color w:val="000000"/>
          <w:sz w:val="28"/>
        </w:rPr>
        <w:t>
      12) 912.02.012 жолда салық салынатын кірістен КТС сомасы көрсетіледі. 912.02.010 және 912.02.011 (912.02.010 x 912.02.011) жолдарының туындысы ретінде айқындалады;</w:t>
      </w:r>
    </w:p>
    <w:p>
      <w:pPr>
        <w:spacing w:after="0"/>
        <w:ind w:left="0"/>
        <w:jc w:val="both"/>
      </w:pPr>
      <w:r>
        <w:rPr>
          <w:rFonts w:ascii="Times New Roman"/>
          <w:b w:val="false"/>
          <w:i w:val="false"/>
          <w:color w:val="000000"/>
          <w:sz w:val="28"/>
        </w:rPr>
        <w:t>
      13) 912.02.013 жолда Салық кодексінің 695-бабына сәйкес салық кезеңі үшін есептелген корпоративтік табыс салығының сомасы көрсетіледі. 912.02.012, 912.02.013 I, 912.02.013 II, 912.02.013 III, 912.02.013 IV(912.02.012 – 912.02.013 I – 912.02.013 II – 912.02.013 III – 912.02.013 IV) жолдарының айырмасы ретінде айқындалады. Егер алынған айырма нөлден төмен болса, онда 912.02.013 жолда нөл көрсетіледі:</w:t>
      </w:r>
    </w:p>
    <w:p>
      <w:pPr>
        <w:spacing w:after="0"/>
        <w:ind w:left="0"/>
        <w:jc w:val="both"/>
      </w:pPr>
      <w:r>
        <w:rPr>
          <w:rFonts w:ascii="Times New Roman"/>
          <w:b w:val="false"/>
          <w:i w:val="false"/>
          <w:color w:val="000000"/>
          <w:sz w:val="28"/>
        </w:rPr>
        <w:t xml:space="preserve">
      912.02.013 I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табыс салығының ұқсас түрлерінің сомасы көрсетіледі;</w:t>
      </w:r>
    </w:p>
    <w:p>
      <w:pPr>
        <w:spacing w:after="0"/>
        <w:ind w:left="0"/>
        <w:jc w:val="both"/>
      </w:pPr>
      <w:r>
        <w:rPr>
          <w:rFonts w:ascii="Times New Roman"/>
          <w:b w:val="false"/>
          <w:i w:val="false"/>
          <w:color w:val="000000"/>
          <w:sz w:val="28"/>
        </w:rPr>
        <w:t xml:space="preserve">
      912.02.013 II 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корпоративтік табыс салығының сомасына азайтылған, салық кезеңінде ұтыс түріндегі кірістен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xml:space="preserve">
      912.02.013 III жолда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дивидендтер түріндегі кірістен төлем көзінен ұсталған және ауыстырылған корпоративтік табыс салығының сомасы көрсетіледі;</w:t>
      </w:r>
    </w:p>
    <w:p>
      <w:pPr>
        <w:spacing w:after="0"/>
        <w:ind w:left="0"/>
        <w:jc w:val="both"/>
      </w:pPr>
      <w:r>
        <w:rPr>
          <w:rFonts w:ascii="Times New Roman"/>
          <w:b w:val="false"/>
          <w:i w:val="false"/>
          <w:color w:val="000000"/>
          <w:sz w:val="28"/>
        </w:rPr>
        <w:t>
      912.02.013 IV жолда Салық кодексінің 302-бабы 2-тармағына сәйкес бюджетке төленуге жататын корпоративтік табыс салығының сомасына азайтылған, салық кезеңінде сыйақы, дивидендтер түріндегі кірістен төлем көзінен ұсталған корпоративтік табыс салығының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97-қосымша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1214 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98-қосымша</w:t>
            </w:r>
          </w:p>
        </w:tc>
      </w:tr>
    </w:tbl>
    <w:bookmarkStart w:name="z530" w:id="497"/>
    <w:p>
      <w:pPr>
        <w:spacing w:after="0"/>
        <w:ind w:left="0"/>
        <w:jc w:val="left"/>
      </w:pPr>
      <w:r>
        <w:rPr>
          <w:rFonts w:ascii="Times New Roman"/>
          <w:b/>
          <w:i w:val="false"/>
          <w:color w:val="000000"/>
        </w:rPr>
        <w:t xml:space="preserve"> "Бірыңғай жер салығын төлеушілерге арналған декларация (920.00-нысан)" салық есептілігін жасау қағидалары</w:t>
      </w:r>
    </w:p>
    <w:bookmarkEnd w:id="497"/>
    <w:bookmarkStart w:name="z531" w:id="498"/>
    <w:p>
      <w:pPr>
        <w:spacing w:after="0"/>
        <w:ind w:left="0"/>
        <w:jc w:val="left"/>
      </w:pPr>
      <w:r>
        <w:rPr>
          <w:rFonts w:ascii="Times New Roman"/>
          <w:b/>
          <w:i w:val="false"/>
          <w:color w:val="000000"/>
        </w:rPr>
        <w:t xml:space="preserve"> 1-тарау. Жалпы ережелер</w:t>
      </w:r>
    </w:p>
    <w:bookmarkEnd w:id="498"/>
    <w:bookmarkStart w:name="z532" w:id="499"/>
    <w:p>
      <w:pPr>
        <w:spacing w:after="0"/>
        <w:ind w:left="0"/>
        <w:jc w:val="both"/>
      </w:pPr>
      <w:r>
        <w:rPr>
          <w:rFonts w:ascii="Times New Roman"/>
          <w:b w:val="false"/>
          <w:i w:val="false"/>
          <w:color w:val="000000"/>
          <w:sz w:val="28"/>
        </w:rPr>
        <w:t xml:space="preserve">
      1. Осы "Бірыңғай жер салығын төлеушілерге арналған (декларацияны) (920.00-нысан)"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бірыңғай жер салығын (бұдан әрі – БЖС), төлем көзінен ұсталатын жеке табыс салығын (бұдан әрі – ЖТС),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499"/>
    <w:bookmarkStart w:name="z533" w:id="500"/>
    <w:p>
      <w:pPr>
        <w:spacing w:after="0"/>
        <w:ind w:left="0"/>
        <w:jc w:val="both"/>
      </w:pPr>
      <w:r>
        <w:rPr>
          <w:rFonts w:ascii="Times New Roman"/>
          <w:b w:val="false"/>
          <w:i w:val="false"/>
          <w:color w:val="000000"/>
          <w:sz w:val="28"/>
        </w:rPr>
        <w:t>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920.05-ке дейінгі нысандар) тұрады.</w:t>
      </w:r>
    </w:p>
    <w:bookmarkEnd w:id="500"/>
    <w:bookmarkStart w:name="z534" w:id="501"/>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501"/>
    <w:bookmarkStart w:name="z535" w:id="502"/>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502"/>
    <w:bookmarkStart w:name="z536" w:id="503"/>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503"/>
    <w:bookmarkStart w:name="z537" w:id="504"/>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504"/>
    <w:bookmarkStart w:name="z538" w:id="505"/>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505"/>
    <w:bookmarkStart w:name="z539" w:id="506"/>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506"/>
    <w:bookmarkStart w:name="z540" w:id="507"/>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507"/>
    <w:bookmarkStart w:name="z541" w:id="508"/>
    <w:p>
      <w:pPr>
        <w:spacing w:after="0"/>
        <w:ind w:left="0"/>
        <w:jc w:val="both"/>
      </w:pPr>
      <w:r>
        <w:rPr>
          <w:rFonts w:ascii="Times New Roman"/>
          <w:b w:val="false"/>
          <w:i w:val="false"/>
          <w:color w:val="000000"/>
          <w:sz w:val="28"/>
        </w:rPr>
        <w:t>
      10. Декларация жасау кезінде:</w:t>
      </w:r>
    </w:p>
    <w:bookmarkEnd w:id="50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542" w:id="509"/>
    <w:p>
      <w:pPr>
        <w:spacing w:after="0"/>
        <w:ind w:left="0"/>
        <w:jc w:val="both"/>
      </w:pPr>
      <w:r>
        <w:rPr>
          <w:rFonts w:ascii="Times New Roman"/>
          <w:b w:val="false"/>
          <w:i w:val="false"/>
          <w:color w:val="000000"/>
          <w:sz w:val="28"/>
        </w:rPr>
        <w:t xml:space="preserve">
      11.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не оның өкілі қағаз және (немесе) электрондық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509"/>
    <w:bookmarkStart w:name="z543" w:id="510"/>
    <w:p>
      <w:pPr>
        <w:spacing w:after="0"/>
        <w:ind w:left="0"/>
        <w:jc w:val="both"/>
      </w:pPr>
      <w:r>
        <w:rPr>
          <w:rFonts w:ascii="Times New Roman"/>
          <w:b w:val="false"/>
          <w:i w:val="false"/>
          <w:color w:val="000000"/>
          <w:sz w:val="28"/>
        </w:rPr>
        <w:t>
      12. Декларацияны табыс ету кезінде:</w:t>
      </w:r>
    </w:p>
    <w:bookmarkEnd w:id="51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544" w:id="511"/>
    <w:p>
      <w:pPr>
        <w:spacing w:after="0"/>
        <w:ind w:left="0"/>
        <w:jc w:val="both"/>
      </w:pPr>
      <w:r>
        <w:rPr>
          <w:rFonts w:ascii="Times New Roman"/>
          <w:b w:val="false"/>
          <w:i w:val="false"/>
          <w:color w:val="000000"/>
          <w:sz w:val="28"/>
        </w:rPr>
        <w:t>
      13.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511"/>
    <w:bookmarkStart w:name="z545" w:id="512"/>
    <w:p>
      <w:pPr>
        <w:spacing w:after="0"/>
        <w:ind w:left="0"/>
        <w:jc w:val="left"/>
      </w:pPr>
      <w:r>
        <w:rPr>
          <w:rFonts w:ascii="Times New Roman"/>
          <w:b/>
          <w:i w:val="false"/>
          <w:color w:val="000000"/>
        </w:rPr>
        <w:t xml:space="preserve"> 2-тарау. Декларацияны толтыру бойынша түсіндірме (920.00-нысан)</w:t>
      </w:r>
    </w:p>
    <w:bookmarkEnd w:id="512"/>
    <w:bookmarkStart w:name="z546" w:id="513"/>
    <w:p>
      <w:pPr>
        <w:spacing w:after="0"/>
        <w:ind w:left="0"/>
        <w:jc w:val="both"/>
      </w:pPr>
      <w:r>
        <w:rPr>
          <w:rFonts w:ascii="Times New Roman"/>
          <w:b w:val="false"/>
          <w:i w:val="false"/>
          <w:color w:val="000000"/>
          <w:sz w:val="28"/>
        </w:rPr>
        <w:t>
      14. "Салық төлеуші (салық агенті) туралы жалпы ақпарат" деген бөлімде салық төлеуші (салық агенті) мынадай деректерді көрсетеді:</w:t>
      </w:r>
    </w:p>
    <w:bookmarkEnd w:id="513"/>
    <w:p>
      <w:pPr>
        <w:spacing w:after="0"/>
        <w:ind w:left="0"/>
        <w:jc w:val="both"/>
      </w:pPr>
      <w:r>
        <w:rPr>
          <w:rFonts w:ascii="Times New Roman"/>
          <w:b w:val="false"/>
          <w:i w:val="false"/>
          <w:color w:val="000000"/>
          <w:sz w:val="28"/>
        </w:rPr>
        <w:t xml:space="preserve">
      1) салық төлеушінің жеке сәйкестендіру (бизнес-сәйкестендіру) нөмірі (бұдан әрі – ЖСН (БСН)); </w:t>
      </w:r>
    </w:p>
    <w:p>
      <w:pPr>
        <w:spacing w:after="0"/>
        <w:ind w:left="0"/>
        <w:jc w:val="both"/>
      </w:pPr>
      <w:r>
        <w:rPr>
          <w:rFonts w:ascii="Times New Roman"/>
          <w:b w:val="false"/>
          <w:i w:val="false"/>
          <w:color w:val="000000"/>
          <w:sz w:val="28"/>
        </w:rPr>
        <w:t xml:space="preserve">
      2) салық төлеушінің атауы – жеке тұлғаның тегі, аты, әкесінің аты (болған кезде) және шаруа немесе фермер қожалығының атауы (ол болған кезде) көрсетіледі. </w:t>
      </w:r>
    </w:p>
    <w:p>
      <w:pPr>
        <w:spacing w:after="0"/>
        <w:ind w:left="0"/>
        <w:jc w:val="both"/>
      </w:pPr>
      <w:r>
        <w:rPr>
          <w:rFonts w:ascii="Times New Roman"/>
          <w:b w:val="false"/>
          <w:i w:val="false"/>
          <w:color w:val="000000"/>
          <w:sz w:val="28"/>
        </w:rPr>
        <w:t xml:space="preserve">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 </w:t>
      </w:r>
    </w:p>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xml:space="preserve">
      4) декларация түрі. Тиісті торкөздер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А немесе В торкөздері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 </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 бабына</w:t>
      </w:r>
      <w:r>
        <w:rPr>
          <w:rFonts w:ascii="Times New Roman"/>
          <w:b w:val="false"/>
          <w:i w:val="false"/>
          <w:color w:val="000000"/>
          <w:sz w:val="28"/>
        </w:rPr>
        <w:t xml:space="preserve"> сәйкес салық төлеушінің бөлек санаттары. </w:t>
      </w:r>
    </w:p>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 құрылтайшысы;</w:t>
      </w:r>
    </w:p>
    <w:p>
      <w:pPr>
        <w:spacing w:after="0"/>
        <w:ind w:left="0"/>
        <w:jc w:val="both"/>
      </w:pPr>
      <w:r>
        <w:rPr>
          <w:rFonts w:ascii="Times New Roman"/>
          <w:b w:val="false"/>
          <w:i w:val="false"/>
          <w:color w:val="000000"/>
          <w:sz w:val="28"/>
        </w:rPr>
        <w:t xml:space="preserve">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xml:space="preserve">
      8) тиісті торкөзде табыс етілген қосымшалардың саны. </w:t>
      </w:r>
    </w:p>
    <w:bookmarkStart w:name="z547" w:id="514"/>
    <w:p>
      <w:pPr>
        <w:spacing w:after="0"/>
        <w:ind w:left="0"/>
        <w:jc w:val="both"/>
      </w:pPr>
      <w:r>
        <w:rPr>
          <w:rFonts w:ascii="Times New Roman"/>
          <w:b w:val="false"/>
          <w:i w:val="false"/>
          <w:color w:val="000000"/>
          <w:sz w:val="28"/>
        </w:rPr>
        <w:t>
      15. "БЖС есептеу" деген бөлімде:</w:t>
      </w:r>
    </w:p>
    <w:bookmarkEnd w:id="514"/>
    <w:p>
      <w:pPr>
        <w:spacing w:after="0"/>
        <w:ind w:left="0"/>
        <w:jc w:val="both"/>
      </w:pPr>
      <w:r>
        <w:rPr>
          <w:rFonts w:ascii="Times New Roman"/>
          <w:b w:val="false"/>
          <w:i w:val="false"/>
          <w:color w:val="000000"/>
          <w:sz w:val="28"/>
        </w:rPr>
        <w:t>
      1) 920.00.001 жолында жер учаскелерінің орналасқан орны бойынша салық кезеңі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алынған табыс көрсетіледі;</w:t>
      </w:r>
    </w:p>
    <w:p>
      <w:pPr>
        <w:spacing w:after="0"/>
        <w:ind w:left="0"/>
        <w:jc w:val="both"/>
      </w:pPr>
      <w:r>
        <w:rPr>
          <w:rFonts w:ascii="Times New Roman"/>
          <w:b w:val="false"/>
          <w:i w:val="false"/>
          <w:color w:val="000000"/>
          <w:sz w:val="28"/>
        </w:rPr>
        <w:t xml:space="preserve">
      2) 920.00.002 жолында жер учаскелерінің орналасқан орны бойынша салық кезеңі үшін Салық кодексінің 703- бабы </w:t>
      </w:r>
      <w:r>
        <w:rPr>
          <w:rFonts w:ascii="Times New Roman"/>
          <w:b w:val="false"/>
          <w:i w:val="false"/>
          <w:color w:val="000000"/>
          <w:sz w:val="28"/>
        </w:rPr>
        <w:t>6-тармағына</w:t>
      </w:r>
      <w:r>
        <w:rPr>
          <w:rFonts w:ascii="Times New Roman"/>
          <w:b w:val="false"/>
          <w:i w:val="false"/>
          <w:color w:val="000000"/>
          <w:sz w:val="28"/>
        </w:rPr>
        <w:t xml:space="preserve"> сәйкес табыстың өлшеміне түзетулер көрсетіледі. Бұрын танылған кіріс сомасы шегінде есепті салықтық кезеңінің кіріс мөлшерін үлғайту немесе есепті салықтық кезеңінің кіріс мөлшерін азайту түзету деп танылады;</w:t>
      </w:r>
    </w:p>
    <w:p>
      <w:pPr>
        <w:spacing w:after="0"/>
        <w:ind w:left="0"/>
        <w:jc w:val="both"/>
      </w:pPr>
      <w:r>
        <w:rPr>
          <w:rFonts w:ascii="Times New Roman"/>
          <w:b w:val="false"/>
          <w:i w:val="false"/>
          <w:color w:val="000000"/>
          <w:sz w:val="28"/>
        </w:rPr>
        <w:t>
      3) 920.00.003 жолында жер учаскелерінің орналасқан орны бойынша 920.00.001 және 920.00.002 жолының сомасы ретінде айқындалатын, салық кезеңі үшін түзетулерден кейінгі табыс көрсетіледі.</w:t>
      </w:r>
    </w:p>
    <w:p>
      <w:pPr>
        <w:spacing w:after="0"/>
        <w:ind w:left="0"/>
        <w:jc w:val="both"/>
      </w:pPr>
      <w:r>
        <w:rPr>
          <w:rFonts w:ascii="Times New Roman"/>
          <w:b w:val="false"/>
          <w:i w:val="false"/>
          <w:color w:val="000000"/>
          <w:sz w:val="28"/>
        </w:rPr>
        <w:t>
      920.00.003 А жолында түзетулер есебімен табыстардың салықтық кезеннің1қаңтарынан бастап1қазанына дейн алынған табыстар көрсетіледі;</w:t>
      </w:r>
    </w:p>
    <w:p>
      <w:pPr>
        <w:spacing w:after="0"/>
        <w:ind w:left="0"/>
        <w:jc w:val="both"/>
      </w:pPr>
      <w:r>
        <w:rPr>
          <w:rFonts w:ascii="Times New Roman"/>
          <w:b w:val="false"/>
          <w:i w:val="false"/>
          <w:color w:val="000000"/>
          <w:sz w:val="28"/>
        </w:rPr>
        <w:t>
      4) 920.00.004 жолында бірыңғай жер салығының ставкасы (%) көрсетіледі;</w:t>
      </w:r>
    </w:p>
    <w:p>
      <w:pPr>
        <w:spacing w:after="0"/>
        <w:ind w:left="0"/>
        <w:jc w:val="both"/>
      </w:pPr>
      <w:r>
        <w:rPr>
          <w:rFonts w:ascii="Times New Roman"/>
          <w:b w:val="false"/>
          <w:i w:val="false"/>
          <w:color w:val="000000"/>
          <w:sz w:val="28"/>
        </w:rPr>
        <w:t>
      5) 920.00.005 жолында салық кезеңінде шаруа немесе фермер қожалықтарында бар егістік, жайылымдар, табиғи шабындықтар және басқа да жер учаскелерінің орналасқан орны бойынша бірыңғай жер салығының есептелген сомасы көрсетіледі;</w:t>
      </w:r>
    </w:p>
    <w:p>
      <w:pPr>
        <w:spacing w:after="0"/>
        <w:ind w:left="0"/>
        <w:jc w:val="both"/>
      </w:pPr>
      <w:r>
        <w:rPr>
          <w:rFonts w:ascii="Times New Roman"/>
          <w:b w:val="false"/>
          <w:i w:val="false"/>
          <w:color w:val="000000"/>
          <w:sz w:val="28"/>
        </w:rPr>
        <w:t>
      6) 920.00.006 А жолында ағымдағы салық кезеңінің 1 қаңтарынан бастап 1 қазанға дейін салық кезеңі үшін және ағымдағы салық кезеңі үшін 10 қарашасынан кешіктірмей, жер учаскелерінің орналасқан орны бойынша бюджетке төлеуге жататын, Салық кодексінің 704-бабының 3-тармағына сәйкес түзету есепке алғанда, БЖС-ның есептелген сомасы көрсетіледі.</w:t>
      </w:r>
    </w:p>
    <w:p>
      <w:pPr>
        <w:spacing w:after="0"/>
        <w:ind w:left="0"/>
        <w:jc w:val="both"/>
      </w:pPr>
      <w:r>
        <w:rPr>
          <w:rFonts w:ascii="Times New Roman"/>
          <w:b w:val="false"/>
          <w:i w:val="false"/>
          <w:color w:val="000000"/>
          <w:sz w:val="28"/>
        </w:rPr>
        <w:t xml:space="preserve">
      920.00.006 В жолында салық кезеңінің 1 қазанынан 31 желтоқсанына дейін салық кезеңі үшін есептелген және есепті салық кезеңінен кейінгі салық кезеңінің 10 сәуірінен кешіктірмейтін мерзімде жер учаскелерінің орналасқан орны бойынша бюджетке төлеуге жататын, Салық кодексінің </w:t>
      </w:r>
      <w:r>
        <w:rPr>
          <w:rFonts w:ascii="Times New Roman"/>
          <w:b w:val="false"/>
          <w:i w:val="false"/>
          <w:color w:val="000000"/>
          <w:sz w:val="28"/>
        </w:rPr>
        <w:t>704- бабы</w:t>
      </w:r>
      <w:r>
        <w:rPr>
          <w:rFonts w:ascii="Times New Roman"/>
          <w:b w:val="false"/>
          <w:i w:val="false"/>
          <w:color w:val="000000"/>
          <w:sz w:val="28"/>
        </w:rPr>
        <w:t xml:space="preserve"> 3-тармағына сәйкес түзету есепке алғанда, БЖС-ның сомасы көрсетіледі.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2017 жылғы 25 желтоқсандағы Заңының </w:t>
      </w:r>
      <w:r>
        <w:rPr>
          <w:rFonts w:ascii="Times New Roman"/>
          <w:b w:val="false"/>
          <w:i w:val="false"/>
          <w:color w:val="000000"/>
          <w:sz w:val="28"/>
        </w:rPr>
        <w:t>57-4-бабына</w:t>
      </w:r>
      <w:r>
        <w:rPr>
          <w:rFonts w:ascii="Times New Roman"/>
          <w:b w:val="false"/>
          <w:i w:val="false"/>
          <w:color w:val="000000"/>
          <w:sz w:val="28"/>
        </w:rPr>
        <w:t xml:space="preserve"> сәйкес, 2020 жылғы 1 қаңтардан бастап 2023 жылғы 1 қаңтарға дейінгі кезеңде арнаулы салық режимдерін қолданатын және осы бапта көрсетілген қызметтің жекелеген түрлерін жүзеге асырмайтын микро- немесе шағын кәсіпкерлік субъектілері табысқа салынатын салықтан үш жылға босатылады.</w:t>
      </w:r>
    </w:p>
    <w:p>
      <w:pPr>
        <w:spacing w:after="0"/>
        <w:ind w:left="0"/>
        <w:jc w:val="both"/>
      </w:pPr>
      <w:r>
        <w:rPr>
          <w:rFonts w:ascii="Times New Roman"/>
          <w:b w:val="false"/>
          <w:i w:val="false"/>
          <w:color w:val="000000"/>
          <w:sz w:val="28"/>
        </w:rPr>
        <w:t>
      Бұл ретте, қолданысқа енгізу туралы Заңның 57-4 бабының ережелерін қолдану шарттарына сәйкес келген жағдайда, салық төлеуші төленуге жататын салықтардың есептелген сомасын нөлдік көрсеткіштерге ауыстыруға құқылы.</w:t>
      </w:r>
    </w:p>
    <w:p>
      <w:pPr>
        <w:spacing w:after="0"/>
        <w:ind w:left="0"/>
        <w:jc w:val="both"/>
      </w:pPr>
      <w:r>
        <w:rPr>
          <w:rFonts w:ascii="Times New Roman"/>
          <w:b w:val="false"/>
          <w:i w:val="false"/>
          <w:color w:val="000000"/>
          <w:sz w:val="28"/>
        </w:rPr>
        <w:t>
      7) 920.00.007 жолында салық кезенінің ай сайынғы қызметкерлердің орташа саны көрсетіледі.</w:t>
      </w:r>
    </w:p>
    <w:bookmarkStart w:name="z548" w:id="515"/>
    <w:p>
      <w:pPr>
        <w:spacing w:after="0"/>
        <w:ind w:left="0"/>
        <w:jc w:val="both"/>
      </w:pPr>
      <w:r>
        <w:rPr>
          <w:rFonts w:ascii="Times New Roman"/>
          <w:b w:val="false"/>
          <w:i w:val="false"/>
          <w:color w:val="000000"/>
          <w:sz w:val="28"/>
        </w:rPr>
        <w:t>
      16. "Шаруашылық басшысы мен кәмелетке толғандарды қоса алғанда, оның мүшелері үшін әлеуметтік төлемдерін есептеу" деген бөлімде:</w:t>
      </w:r>
    </w:p>
    <w:bookmarkEnd w:id="515"/>
    <w:p>
      <w:pPr>
        <w:spacing w:after="0"/>
        <w:ind w:left="0"/>
        <w:jc w:val="both"/>
      </w:pPr>
      <w:r>
        <w:rPr>
          <w:rFonts w:ascii="Times New Roman"/>
          <w:b w:val="false"/>
          <w:i w:val="false"/>
          <w:color w:val="000000"/>
          <w:sz w:val="28"/>
        </w:rPr>
        <w:t>
      1) 920.00.008 I - 920.00.008 XII жолдары салықтық кезеннің әрбір айы үшін міндетті әлеуметтік сақтандыру туралы заңына сәйкес әлеуметтік аударымдар есептелетін шаруашылық басшысы мен мүшелерінің салық кезеңінің әрбір айы үшін кірістердің сомасы;</w:t>
      </w:r>
    </w:p>
    <w:p>
      <w:pPr>
        <w:spacing w:after="0"/>
        <w:ind w:left="0"/>
        <w:jc w:val="both"/>
      </w:pPr>
      <w:r>
        <w:rPr>
          <w:rFonts w:ascii="Times New Roman"/>
          <w:b w:val="false"/>
          <w:i w:val="false"/>
          <w:color w:val="000000"/>
          <w:sz w:val="28"/>
        </w:rPr>
        <w:t>
      920.00.008 XIII жолында салық кезеңінің барлық айлары үшін 920.00.008 I - 920.00.008 XII жолдарының көрсеткіштерін қосумен айқындалатын әлеуметтік аударымдар есептелетін шаруашылық басшысы мен мүшелерінің кірістердің қорытынды сомасы көрсетіледі;</w:t>
      </w:r>
    </w:p>
    <w:p>
      <w:pPr>
        <w:spacing w:after="0"/>
        <w:ind w:left="0"/>
        <w:jc w:val="both"/>
      </w:pPr>
      <w:r>
        <w:rPr>
          <w:rFonts w:ascii="Times New Roman"/>
          <w:b w:val="false"/>
          <w:i w:val="false"/>
          <w:color w:val="000000"/>
          <w:sz w:val="28"/>
        </w:rPr>
        <w:t>
      2) 920.00.009 I - 920.00.009 XII салықтық кезеннің әрбір айы үшін міндетті әлеуметтік сақтандыру туралы заңына сәйкес айқындалатын шаруашылық басшысы мен мүшелеріне салық кезеңінің әрбір айы үшін әлеуметтік аударымдардың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920.00.009 I - 920.00.009 XII жолдардың көрсеткіштерін қосумен айқындалатын шаруашылық басшысы мен мүшелеріне әлеуметтік аударымдардың қорытынды сомасы көрсетіледі;</w:t>
      </w:r>
    </w:p>
    <w:p>
      <w:pPr>
        <w:spacing w:after="0"/>
        <w:ind w:left="0"/>
        <w:jc w:val="both"/>
      </w:pPr>
      <w:r>
        <w:rPr>
          <w:rFonts w:ascii="Times New Roman"/>
          <w:b w:val="false"/>
          <w:i w:val="false"/>
          <w:color w:val="000000"/>
          <w:sz w:val="28"/>
        </w:rPr>
        <w:t>
      3) 920.00.010 I - 920.00.010 XII жолдары салықтық кезеннің әрбір айы үшін Қазақстан Республикасының зейнетақы заңнамасына сәйкес міндетті зейнетақы жарналары ұсталатын (есептелетін) шаруашылық басшысы мен мүшелеріне есептелген салық кезеңінің әрбір айы үшін кірістердің сомасы;</w:t>
      </w:r>
    </w:p>
    <w:p>
      <w:pPr>
        <w:spacing w:after="0"/>
        <w:ind w:left="0"/>
        <w:jc w:val="both"/>
      </w:pPr>
      <w:r>
        <w:rPr>
          <w:rFonts w:ascii="Times New Roman"/>
          <w:b w:val="false"/>
          <w:i w:val="false"/>
          <w:color w:val="000000"/>
          <w:sz w:val="28"/>
        </w:rPr>
        <w:t>
      "Барлығы" жолында есептелген, салық кезеңінің барлық айлары үшін 920.00.010 I - 920.00.010 XII жолдарының көрсеткіштерін қосумен айқындалатын міндетті зейнетақы жарналары ұсталатын (есептелетін) шаруашылық басшысы мен мүшелеріне есептелген кірістердің қорытынды сомасы көрсетіледі;</w:t>
      </w:r>
    </w:p>
    <w:p>
      <w:pPr>
        <w:spacing w:after="0"/>
        <w:ind w:left="0"/>
        <w:jc w:val="both"/>
      </w:pPr>
      <w:r>
        <w:rPr>
          <w:rFonts w:ascii="Times New Roman"/>
          <w:b w:val="false"/>
          <w:i w:val="false"/>
          <w:color w:val="000000"/>
          <w:sz w:val="28"/>
        </w:rPr>
        <w:t>
      4) 920.00.011 I - 920.00.011 XII жолында салықтық кезеннің әрбір айы үшін шаруашылық басшысы мен мүшелерінің төленген табыстарынан есептелген және Қазақстан Республикасының зейнетақы заңнамасына сәйкес жинақтаушы зейнетақы қорларына аударуға жататын салық кезеңінің әрбір айы үшін міндетті зейнетақы жарналарының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920.00.011 I - 920.00.011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5) 920.00.012 I - 920.00.012 XII жолында шаруашылық басшысы мен мүшелері үшін есептелген міндетті әлеуметтік медициналық сақтандыру туралы заңына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920.00.012 I - 920.00.012 XII жолдарының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bookmarkStart w:name="z549" w:id="516"/>
    <w:p>
      <w:pPr>
        <w:spacing w:after="0"/>
        <w:ind w:left="0"/>
        <w:jc w:val="both"/>
      </w:pPr>
      <w:r>
        <w:rPr>
          <w:rFonts w:ascii="Times New Roman"/>
          <w:b w:val="false"/>
          <w:i w:val="false"/>
          <w:color w:val="000000"/>
          <w:sz w:val="28"/>
        </w:rPr>
        <w:t>
      17. "Жеке тұлғалардың есептелген кірістер" бөлімінде:</w:t>
      </w:r>
    </w:p>
    <w:bookmarkEnd w:id="516"/>
    <w:p>
      <w:pPr>
        <w:spacing w:after="0"/>
        <w:ind w:left="0"/>
        <w:jc w:val="both"/>
      </w:pPr>
      <w:r>
        <w:rPr>
          <w:rFonts w:ascii="Times New Roman"/>
          <w:b w:val="false"/>
          <w:i w:val="false"/>
          <w:color w:val="000000"/>
          <w:sz w:val="28"/>
        </w:rPr>
        <w:t>
      1) 920.00.013 I - 920.00.013 XII жолдары есепті кезеннің әрбір айы үшін жеке тұлғаларға, оның ішінде шетелдіктер мен азаматтығы жоқ адамдарға салық агенті есептеген табыстардың сомасын, оның ішінде материалдық пайда түрінде алынған кірістерді қоса алғанда, жұмыскер жұмыс берушіден ақшалай немесе заттай нысанда, сондай-ақ Қазақстан Республикасының заңнамасына сәйкес салық агентімен жасалған азаматтық-құқықтық сипаттағы шарттар бойынша алған табыстарды, оның ішінде Салық кодексінің 341-бабында көрсетілген табыстарды көрсетуге арналған.</w:t>
      </w:r>
    </w:p>
    <w:p>
      <w:pPr>
        <w:spacing w:after="0"/>
        <w:ind w:left="0"/>
        <w:jc w:val="both"/>
      </w:pPr>
      <w:r>
        <w:rPr>
          <w:rFonts w:ascii="Times New Roman"/>
          <w:b w:val="false"/>
          <w:i w:val="false"/>
          <w:color w:val="000000"/>
          <w:sz w:val="28"/>
        </w:rPr>
        <w:t>
      920.00.013 I - 920.00.013 XII жолдарының сомасы ретінде айқындалатын, есепті кезең үшін табыстардың қорытынды сомасын көрсетуге арналған. 920.00.013 XIII жолы, оның ішінде 920.00.013 А және 920.00.013 Е жолдарының сомасын қамтиды.</w:t>
      </w:r>
    </w:p>
    <w:p>
      <w:pPr>
        <w:spacing w:after="0"/>
        <w:ind w:left="0"/>
        <w:jc w:val="both"/>
      </w:pPr>
      <w:r>
        <w:rPr>
          <w:rFonts w:ascii="Times New Roman"/>
          <w:b w:val="false"/>
          <w:i w:val="false"/>
          <w:color w:val="000000"/>
          <w:sz w:val="28"/>
        </w:rPr>
        <w:t>
      920.00.013 А жолы есепті кезең үшін қызметкерлерге есептелген кірістер сомасын көрсетуге арналған;</w:t>
      </w:r>
    </w:p>
    <w:p>
      <w:pPr>
        <w:spacing w:after="0"/>
        <w:ind w:left="0"/>
        <w:jc w:val="both"/>
      </w:pPr>
      <w:r>
        <w:rPr>
          <w:rFonts w:ascii="Times New Roman"/>
          <w:b w:val="false"/>
          <w:i w:val="false"/>
          <w:color w:val="000000"/>
          <w:sz w:val="28"/>
        </w:rPr>
        <w:t>
      920.00.013 В жолы есепті кезең үшін дивидендтер түрінде есептелген кірістер сомасын көрсетуге арналған;</w:t>
      </w:r>
    </w:p>
    <w:p>
      <w:pPr>
        <w:spacing w:after="0"/>
        <w:ind w:left="0"/>
        <w:jc w:val="both"/>
      </w:pPr>
      <w:r>
        <w:rPr>
          <w:rFonts w:ascii="Times New Roman"/>
          <w:b w:val="false"/>
          <w:i w:val="false"/>
          <w:color w:val="000000"/>
          <w:sz w:val="28"/>
        </w:rPr>
        <w:t>
      920.00.013 С жолы есепті кезең үшін ұтыс түрінде есептелген кірістер сомасын көрсетуге арналған;</w:t>
      </w:r>
    </w:p>
    <w:p>
      <w:pPr>
        <w:spacing w:after="0"/>
        <w:ind w:left="0"/>
        <w:jc w:val="both"/>
      </w:pPr>
      <w:r>
        <w:rPr>
          <w:rFonts w:ascii="Times New Roman"/>
          <w:b w:val="false"/>
          <w:i w:val="false"/>
          <w:color w:val="000000"/>
          <w:sz w:val="28"/>
        </w:rPr>
        <w:t>
      920.00.013 D жолы есепті кезең үшін сыйақы түрінде есептелген кірістер сомасын көрсетуге арналған;</w:t>
      </w:r>
    </w:p>
    <w:p>
      <w:pPr>
        <w:spacing w:after="0"/>
        <w:ind w:left="0"/>
        <w:jc w:val="both"/>
      </w:pPr>
      <w:r>
        <w:rPr>
          <w:rFonts w:ascii="Times New Roman"/>
          <w:b w:val="false"/>
          <w:i w:val="false"/>
          <w:color w:val="000000"/>
          <w:sz w:val="28"/>
        </w:rPr>
        <w:t>
      920.00.013 Е жолы есепті кезең үшін мәні қызметтер көрсету, жұмыстарды орындау болып табылатын азаматтық-құқықтық сипаттағы шарттар бойынша есептелген кірістер сомасын көрсетуге арналған.</w:t>
      </w:r>
    </w:p>
    <w:bookmarkStart w:name="z550" w:id="517"/>
    <w:p>
      <w:pPr>
        <w:spacing w:after="0"/>
        <w:ind w:left="0"/>
        <w:jc w:val="both"/>
      </w:pPr>
      <w:r>
        <w:rPr>
          <w:rFonts w:ascii="Times New Roman"/>
          <w:b w:val="false"/>
          <w:i w:val="false"/>
          <w:color w:val="000000"/>
          <w:sz w:val="28"/>
        </w:rPr>
        <w:t>
      18. "Жеке тұлғалардың жеке табыс салығы және әлеуметтік төлемдерін есептеу" деген бөлімде:</w:t>
      </w:r>
    </w:p>
    <w:bookmarkEnd w:id="517"/>
    <w:p>
      <w:pPr>
        <w:spacing w:after="0"/>
        <w:ind w:left="0"/>
        <w:jc w:val="both"/>
      </w:pPr>
      <w:r>
        <w:rPr>
          <w:rFonts w:ascii="Times New Roman"/>
          <w:b w:val="false"/>
          <w:i w:val="false"/>
          <w:color w:val="000000"/>
          <w:sz w:val="28"/>
        </w:rPr>
        <w:t>
      1) 920.00.014 I - 920.00.014 ХII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920.00.014 ХIII жолы 920.00.014 I - 920.00.014 ХII жолдардың сомасы ретінде айқындалатын бір жылға арналған Қазақстан Республикасы азаматтарының табысынан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2) 920.00.015 I - 920.00.015 XII жолдарында есепті кезеңнің әрбір айына арналған жеке тұлғаларға төленген, шетелдіктер мен азаматтығы жоқ тұлғалардың табысынан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920.00.015 ХIII жолы 920.00.015 I - 920.00.015 XII жолдардың сомасы ретінде айқындалатын бір жылға арналған шетелдіктер мен азаматтығы жоқ тұлғалардың табысынан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3) 920.00.016 I - 920.00.016 XII жолдарда есепті кезеңнің әрбір айына арналған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табыс Республикалық бюджет туралы заңмен белгіленген ең төменгі еңбек ақының жеті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әлеуметтік аударымдар ең төменгі жалақы мөлшері негізге алына отырып есептеледі, аударылады.</w:t>
      </w:r>
    </w:p>
    <w:p>
      <w:pPr>
        <w:spacing w:after="0"/>
        <w:ind w:left="0"/>
        <w:jc w:val="both"/>
      </w:pPr>
      <w:r>
        <w:rPr>
          <w:rFonts w:ascii="Times New Roman"/>
          <w:b w:val="false"/>
          <w:i w:val="false"/>
          <w:color w:val="000000"/>
          <w:sz w:val="28"/>
        </w:rPr>
        <w:t>
      920.00.016 XIII жолы 920.00.016 I - 920.00.016 XII жолдардың сомасы ретінде айқындалатын бір жылға арналған әлеуметтік аударымдарды есептеуге қабылданған жеке тұлғалар табысының жиынтық сомасын көрсету үшін арналған;</w:t>
      </w:r>
    </w:p>
    <w:p>
      <w:pPr>
        <w:spacing w:after="0"/>
        <w:ind w:left="0"/>
        <w:jc w:val="both"/>
      </w:pPr>
      <w:r>
        <w:rPr>
          <w:rFonts w:ascii="Times New Roman"/>
          <w:b w:val="false"/>
          <w:i w:val="false"/>
          <w:color w:val="000000"/>
          <w:sz w:val="28"/>
        </w:rPr>
        <w:t>
      4) 920.00.017 I жолынан бастап 920.00.017 XII дейінгі жолдарда есепті кезеңнің әрбір айына арналған әлеуметтік аударымдардың сомасы көрсетіледі.</w:t>
      </w:r>
    </w:p>
    <w:p>
      <w:pPr>
        <w:spacing w:after="0"/>
        <w:ind w:left="0"/>
        <w:jc w:val="both"/>
      </w:pPr>
      <w:r>
        <w:rPr>
          <w:rFonts w:ascii="Times New Roman"/>
          <w:b w:val="false"/>
          <w:i w:val="false"/>
          <w:color w:val="000000"/>
          <w:sz w:val="28"/>
        </w:rPr>
        <w:t>
      920.00.017 XIII жолы 920.00.017 I жолынан бастап 920.00.017 XII дейінгі жолдардың сомасы ретінде айқындалатын бір жылға арналған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5) 920.00.018 I жолынан бастап 920.00.018 XII дейінгі жолдарда есепті кезеңнің әрбір айына арналған міндетті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920.00.018 XIII жолы 920.00.018 I жолынан бастап 920.00.018 XII дейінгі жолдардардың сомасы ретінде айқындалатын бір жылға арналған міндетті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табыс тиісті қаржы жылына арналған республикалық бюджет туралы заңда белгіленген ең төмен жалақының 50 еселенген мөлшерінен аспауға тиiс;</w:t>
      </w:r>
    </w:p>
    <w:p>
      <w:pPr>
        <w:spacing w:after="0"/>
        <w:ind w:left="0"/>
        <w:jc w:val="both"/>
      </w:pPr>
      <w:r>
        <w:rPr>
          <w:rFonts w:ascii="Times New Roman"/>
          <w:b w:val="false"/>
          <w:i w:val="false"/>
          <w:color w:val="000000"/>
          <w:sz w:val="28"/>
        </w:rPr>
        <w:t>
      6) 920.00.019 I жолынан бастап 920.00.019 XII дейінгі жолдарда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920.00.019 XIII жолы 920.00.019 I жолынан бастап 920.00.019 XII дейінгі жолдардың сомасы ретінде айқындалатын бір жылға арналған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7) 920.00.020 I жолынан бастап 920.00.020 XII дейінгі жолдарда есепті кезеңнің әрбір айына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xml:space="preserve">
      920.00.020 XIII жолы 920.00.020 I жолынан бастап 920.00.020 XII дейінгі жолдардың сомасы ретінде айқындалатын бір жылға арналған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міндетті кәсіптік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8) 920.00.021 I жолынан бастап 920.00.021 XII дейінгі жолдарда есепті кезеңнің әрбір айына арналған міндетті кәсіптік зейнетақы жарнасының сомасы көрсетіледі.</w:t>
      </w:r>
    </w:p>
    <w:p>
      <w:pPr>
        <w:spacing w:after="0"/>
        <w:ind w:left="0"/>
        <w:jc w:val="both"/>
      </w:pPr>
      <w:r>
        <w:rPr>
          <w:rFonts w:ascii="Times New Roman"/>
          <w:b w:val="false"/>
          <w:i w:val="false"/>
          <w:color w:val="000000"/>
          <w:sz w:val="28"/>
        </w:rPr>
        <w:t>
      920.00.021 XIII жолы 920.00.021 I жолынан бастап 920.00.021 XII дейінгі жолдардың сомасы ретінде айқындалатын бір жылға арналған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9) 920.00.022 I жолынан бастап 920.00.022 ХII дейінгі жолдарда есепті кезеңнің әрбір айына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сомасы көрсетіледі.</w:t>
      </w:r>
    </w:p>
    <w:p>
      <w:pPr>
        <w:spacing w:after="0"/>
        <w:ind w:left="0"/>
        <w:jc w:val="both"/>
      </w:pPr>
      <w:r>
        <w:rPr>
          <w:rFonts w:ascii="Times New Roman"/>
          <w:b w:val="false"/>
          <w:i w:val="false"/>
          <w:color w:val="000000"/>
          <w:sz w:val="28"/>
        </w:rPr>
        <w:t>
      920.00.022 XIII жолы 920.00.022 I жолынан бастап 920.00.022 ХII дейінгі жолдардың сомасы ретінде айқындалатын бір жылға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жиынтық сомасын көрсету үшін арналған;</w:t>
      </w:r>
    </w:p>
    <w:p>
      <w:pPr>
        <w:spacing w:after="0"/>
        <w:ind w:left="0"/>
        <w:jc w:val="both"/>
      </w:pPr>
      <w:r>
        <w:rPr>
          <w:rFonts w:ascii="Times New Roman"/>
          <w:b w:val="false"/>
          <w:i w:val="false"/>
          <w:color w:val="000000"/>
          <w:sz w:val="28"/>
        </w:rPr>
        <w:t>
      10) 920.00.023 I жолынан бастап 920.00.023 ХII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920.00.023 XIII жолы 920.00.023 I жолынан бастап 920.00.023 ХII дейінгі жолдардың сомасы ретінде айқындалатын бір жылға арналған міндетті әлеуметтік медициналық сақтандыру жарналары мен аударымдарының жиынтық сомасын көрсету үшін арналған.</w:t>
      </w:r>
    </w:p>
    <w:bookmarkStart w:name="z551" w:id="518"/>
    <w:p>
      <w:pPr>
        <w:spacing w:after="0"/>
        <w:ind w:left="0"/>
        <w:jc w:val="both"/>
      </w:pPr>
      <w:r>
        <w:rPr>
          <w:rFonts w:ascii="Times New Roman"/>
          <w:b w:val="false"/>
          <w:i w:val="false"/>
          <w:color w:val="000000"/>
          <w:sz w:val="28"/>
        </w:rPr>
        <w:t>
      19. "Салық төлеушінің (салық агентінің) жауапкершілігі" деген бөлімде:</w:t>
      </w:r>
    </w:p>
    <w:bookmarkEnd w:id="518"/>
    <w:p>
      <w:pPr>
        <w:spacing w:after="0"/>
        <w:ind w:left="0"/>
        <w:jc w:val="both"/>
      </w:pPr>
      <w:r>
        <w:rPr>
          <w:rFonts w:ascii="Times New Roman"/>
          <w:b w:val="false"/>
          <w:i w:val="false"/>
          <w:color w:val="000000"/>
          <w:sz w:val="28"/>
        </w:rPr>
        <w:t>
      1) "Салық төлеушінің (басшысының) тегі, аты, әкесінің аты" жолында құрылтай құжаттарына сәйкес басшының тегі, аты, әкесінің аты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6)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w:t>
      </w:r>
    </w:p>
    <w:p>
      <w:pPr>
        <w:spacing w:after="0"/>
        <w:ind w:left="0"/>
        <w:jc w:val="both"/>
      </w:pPr>
      <w:r>
        <w:rPr>
          <w:rFonts w:ascii="Times New Roman"/>
          <w:b w:val="false"/>
          <w:i w:val="false"/>
          <w:color w:val="000000"/>
          <w:sz w:val="28"/>
        </w:rPr>
        <w:t>
      7)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8) тармақшаларын декларацияны қағаз жеткізгіште қабылдаған мемлекеттік кірістер органының қызметкері толтырады.</w:t>
      </w:r>
    </w:p>
    <w:bookmarkStart w:name="z552" w:id="519"/>
    <w:p>
      <w:pPr>
        <w:spacing w:after="0"/>
        <w:ind w:left="0"/>
        <w:jc w:val="left"/>
      </w:pPr>
      <w:r>
        <w:rPr>
          <w:rFonts w:ascii="Times New Roman"/>
          <w:b/>
          <w:i w:val="false"/>
          <w:color w:val="000000"/>
        </w:rPr>
        <w:t xml:space="preserve"> 3-тарау. Бірыңғай жер салығы – 920.01-нысанын толтыру бойынша түсіндірме</w:t>
      </w:r>
    </w:p>
    <w:bookmarkEnd w:id="519"/>
    <w:bookmarkStart w:name="z553" w:id="520"/>
    <w:p>
      <w:pPr>
        <w:spacing w:after="0"/>
        <w:ind w:left="0"/>
        <w:jc w:val="both"/>
      </w:pPr>
      <w:r>
        <w:rPr>
          <w:rFonts w:ascii="Times New Roman"/>
          <w:b w:val="false"/>
          <w:i w:val="false"/>
          <w:color w:val="000000"/>
          <w:sz w:val="28"/>
        </w:rPr>
        <w:t>
      20. 920.01-нысаны салық кезеңі үшін:</w:t>
      </w:r>
    </w:p>
    <w:bookmarkEnd w:id="520"/>
    <w:p>
      <w:pPr>
        <w:spacing w:after="0"/>
        <w:ind w:left="0"/>
        <w:jc w:val="both"/>
      </w:pPr>
      <w:r>
        <w:rPr>
          <w:rFonts w:ascii="Times New Roman"/>
          <w:b w:val="false"/>
          <w:i w:val="false"/>
          <w:color w:val="000000"/>
          <w:sz w:val="28"/>
        </w:rPr>
        <w:t>
      жеке меншік, алғашқы жер пайдалану, оның ішінде жалға берілген жер учаскесі бойынша құқығындағы;</w:t>
      </w:r>
    </w:p>
    <w:p>
      <w:pPr>
        <w:spacing w:after="0"/>
        <w:ind w:left="0"/>
        <w:jc w:val="both"/>
      </w:pPr>
      <w:r>
        <w:rPr>
          <w:rFonts w:ascii="Times New Roman"/>
          <w:b w:val="false"/>
          <w:i w:val="false"/>
          <w:color w:val="000000"/>
          <w:sz w:val="28"/>
        </w:rPr>
        <w:t>
      қайталама жер пайдалану құқығындағы әрбір жер учаскесі бойынша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920.01-нысаны бойынша қосымшаның бөлек жолы толтырылады.</w:t>
      </w:r>
    </w:p>
    <w:bookmarkStart w:name="z554" w:id="521"/>
    <w:p>
      <w:pPr>
        <w:spacing w:after="0"/>
        <w:ind w:left="0"/>
        <w:jc w:val="both"/>
      </w:pPr>
      <w:r>
        <w:rPr>
          <w:rFonts w:ascii="Times New Roman"/>
          <w:b w:val="false"/>
          <w:i w:val="false"/>
          <w:color w:val="000000"/>
          <w:sz w:val="28"/>
        </w:rPr>
        <w:t xml:space="preserve">
      21.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52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Қазақстан Республикасының жер заңнамасына сәйкес жер учаскесінің кадастрлік нөмірі көрсетіледі;</w:t>
      </w:r>
    </w:p>
    <w:p>
      <w:pPr>
        <w:spacing w:after="0"/>
        <w:ind w:left="0"/>
        <w:jc w:val="both"/>
      </w:pPr>
      <w:r>
        <w:rPr>
          <w:rFonts w:ascii="Times New Roman"/>
          <w:b w:val="false"/>
          <w:i w:val="false"/>
          <w:color w:val="000000"/>
          <w:sz w:val="28"/>
        </w:rPr>
        <w:t>
      3) С бағанында жер учаскесінің балл бонитеті көрсетіледі;</w:t>
      </w:r>
    </w:p>
    <w:p>
      <w:pPr>
        <w:spacing w:after="0"/>
        <w:ind w:left="0"/>
        <w:jc w:val="both"/>
      </w:pPr>
      <w:r>
        <w:rPr>
          <w:rFonts w:ascii="Times New Roman"/>
          <w:b w:val="false"/>
          <w:i w:val="false"/>
          <w:color w:val="000000"/>
          <w:sz w:val="28"/>
        </w:rPr>
        <w:t>
      4) D бағанында егістік көлімі гектарда көрсетіледі;</w:t>
      </w:r>
    </w:p>
    <w:p>
      <w:pPr>
        <w:spacing w:after="0"/>
        <w:ind w:left="0"/>
        <w:jc w:val="both"/>
      </w:pPr>
      <w:r>
        <w:rPr>
          <w:rFonts w:ascii="Times New Roman"/>
          <w:b w:val="false"/>
          <w:i w:val="false"/>
          <w:color w:val="000000"/>
          <w:sz w:val="28"/>
        </w:rPr>
        <w:t>
      5) E жайылымдар, табиғи шабындықтар және басқа да жер учаскелерінің көлімі гектарда көрсетіледі.</w:t>
      </w:r>
    </w:p>
    <w:p>
      <w:pPr>
        <w:spacing w:after="0"/>
        <w:ind w:left="0"/>
        <w:jc w:val="both"/>
      </w:pPr>
      <w:r>
        <w:rPr>
          <w:rFonts w:ascii="Times New Roman"/>
          <w:b w:val="false"/>
          <w:i w:val="false"/>
          <w:color w:val="000000"/>
          <w:sz w:val="28"/>
        </w:rPr>
        <w:t>
      6) F бағанында қайталама жер пайдалану құқығындағы жер учаскесі тиісті торкөзде белгіленеді.</w:t>
      </w:r>
    </w:p>
    <w:bookmarkStart w:name="z555" w:id="522"/>
    <w:p>
      <w:pPr>
        <w:spacing w:after="0"/>
        <w:ind w:left="0"/>
        <w:jc w:val="left"/>
      </w:pPr>
      <w:r>
        <w:rPr>
          <w:rFonts w:ascii="Times New Roman"/>
          <w:b/>
          <w:i w:val="false"/>
          <w:color w:val="000000"/>
        </w:rPr>
        <w:t xml:space="preserve"> 4-тарау. Жеке тұлғаларының табыстары бойынша салықтарды және әлеуметтік төлемдерді есептеу - 920.02 нысанын толтыру бойынша түсіндірме</w:t>
      </w:r>
    </w:p>
    <w:bookmarkEnd w:id="522"/>
    <w:bookmarkStart w:name="z556" w:id="523"/>
    <w:p>
      <w:pPr>
        <w:spacing w:after="0"/>
        <w:ind w:left="0"/>
        <w:jc w:val="both"/>
      </w:pPr>
      <w:r>
        <w:rPr>
          <w:rFonts w:ascii="Times New Roman"/>
          <w:b w:val="false"/>
          <w:i w:val="false"/>
          <w:color w:val="000000"/>
          <w:sz w:val="28"/>
        </w:rPr>
        <w:t>
      22.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bookmarkEnd w:id="523"/>
    <w:bookmarkStart w:name="z557" w:id="524"/>
    <w:p>
      <w:pPr>
        <w:spacing w:after="0"/>
        <w:ind w:left="0"/>
        <w:jc w:val="both"/>
      </w:pPr>
      <w:r>
        <w:rPr>
          <w:rFonts w:ascii="Times New Roman"/>
          <w:b w:val="false"/>
          <w:i w:val="false"/>
          <w:color w:val="000000"/>
          <w:sz w:val="28"/>
        </w:rPr>
        <w:t>
      23. "Салық төлеуші (салық агенті, агент немесе әлеуметтік төлемді төлеуші) туралы жалпы ақпарат" деген бөлімде – салық төлеушінің ЖСН (БСН).</w:t>
      </w:r>
    </w:p>
    <w:bookmarkEnd w:id="524"/>
    <w:bookmarkStart w:name="z558" w:id="525"/>
    <w:p>
      <w:pPr>
        <w:spacing w:after="0"/>
        <w:ind w:left="0"/>
        <w:jc w:val="both"/>
      </w:pPr>
      <w:r>
        <w:rPr>
          <w:rFonts w:ascii="Times New Roman"/>
          <w:b w:val="false"/>
          <w:i w:val="false"/>
          <w:color w:val="000000"/>
          <w:sz w:val="28"/>
        </w:rPr>
        <w:t>
      24. "Жеке тұлғаның табысынан салықтарды және әлеуметтік төлемдерді есептеу" бөлімде:</w:t>
      </w:r>
    </w:p>
    <w:bookmarkEnd w:id="525"/>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зейнетақы төлемдері түрінде табыс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табыс алған жеке тұлға;</w:t>
      </w:r>
    </w:p>
    <w:p>
      <w:pPr>
        <w:spacing w:after="0"/>
        <w:ind w:left="0"/>
        <w:jc w:val="both"/>
      </w:pPr>
      <w:r>
        <w:rPr>
          <w:rFonts w:ascii="Times New Roman"/>
          <w:b w:val="false"/>
          <w:i w:val="false"/>
          <w:color w:val="000000"/>
          <w:sz w:val="28"/>
        </w:rPr>
        <w:t>
      8 – стипендия түрінде табыс алған жеке тұлға;</w:t>
      </w:r>
    </w:p>
    <w:p>
      <w:pPr>
        <w:spacing w:after="0"/>
        <w:ind w:left="0"/>
        <w:jc w:val="both"/>
      </w:pPr>
      <w:r>
        <w:rPr>
          <w:rFonts w:ascii="Times New Roman"/>
          <w:b w:val="false"/>
          <w:i w:val="false"/>
          <w:color w:val="000000"/>
          <w:sz w:val="28"/>
        </w:rPr>
        <w:t>
      9 – жинақтаушы сақтандыру шарттары бойынша табыс алған жеке тұлға;</w:t>
      </w:r>
    </w:p>
    <w:p>
      <w:pPr>
        <w:spacing w:after="0"/>
        <w:ind w:left="0"/>
        <w:jc w:val="both"/>
      </w:pPr>
      <w:r>
        <w:rPr>
          <w:rFonts w:ascii="Times New Roman"/>
          <w:b w:val="false"/>
          <w:i w:val="false"/>
          <w:color w:val="000000"/>
          <w:sz w:val="28"/>
        </w:rPr>
        <w:t>
      10 – жеке қосалқы шаруашылықтан табыс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жағдайда,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мүгедек"деген себеппен мүгедек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p>
      <w:pPr>
        <w:spacing w:after="0"/>
        <w:ind w:left="0"/>
        <w:jc w:val="both"/>
      </w:pPr>
      <w:r>
        <w:rPr>
          <w:rFonts w:ascii="Times New Roman"/>
          <w:b w:val="false"/>
          <w:i w:val="false"/>
          <w:color w:val="000000"/>
          <w:sz w:val="28"/>
        </w:rPr>
        <w:t>
      7) G бағанда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xml:space="preserve">
      8) H бағанында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9) I бағанында Қазақстан Республикасының заңнамасына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10) J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K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13) M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15) O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18) R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20) T бағанында аударылуға жататын міндетті әлеуметтік медициналық сақтандыруға жарналарының сомасы көрсетіледі;</w:t>
      </w:r>
    </w:p>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xml:space="preserve">
      23) W бағанында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төлеуге жататын міндетті әлеуметтік медициналық сақтандыруға аударымдардың сомасы көрсетіледі.</w:t>
      </w:r>
    </w:p>
    <w:bookmarkStart w:name="z559" w:id="526"/>
    <w:p>
      <w:pPr>
        <w:spacing w:after="0"/>
        <w:ind w:left="0"/>
        <w:jc w:val="left"/>
      </w:pPr>
      <w:r>
        <w:rPr>
          <w:rFonts w:ascii="Times New Roman"/>
          <w:b/>
          <w:i w:val="false"/>
          <w:color w:val="000000"/>
        </w:rPr>
        <w:t xml:space="preserve"> 5-тарау. Шетелдік немесе азаматтығы жоқ тұлғалардың табысынан жеке табыс салығын есептеу – 920.03 нысанын толтыру бойынша түсіндірме</w:t>
      </w:r>
    </w:p>
    <w:bookmarkEnd w:id="526"/>
    <w:bookmarkStart w:name="z560" w:id="527"/>
    <w:p>
      <w:pPr>
        <w:spacing w:after="0"/>
        <w:ind w:left="0"/>
        <w:jc w:val="both"/>
      </w:pPr>
      <w:r>
        <w:rPr>
          <w:rFonts w:ascii="Times New Roman"/>
          <w:b w:val="false"/>
          <w:i w:val="false"/>
          <w:color w:val="000000"/>
          <w:sz w:val="28"/>
        </w:rPr>
        <w:t>
      25. Бұл нысан салық агенті шетелдік немесе азаматтығы жоқ тұлғаларға есептеген кірістерінің сомаларын, оның ішінде шетелдік жұмысшылар және азаматтығы жоқ тұлғаларға жұмыс берушіден алған кірістерінің сомаларын, салық агенті шетелдік немесе азаматтығы жоқ тұлғалардың кірістерінен есептеген ЖТС сомаларын көрсетуге арналған.</w:t>
      </w:r>
    </w:p>
    <w:bookmarkEnd w:id="527"/>
    <w:p>
      <w:pPr>
        <w:spacing w:after="0"/>
        <w:ind w:left="0"/>
        <w:jc w:val="both"/>
      </w:pPr>
      <w:r>
        <w:rPr>
          <w:rFonts w:ascii="Times New Roman"/>
          <w:b w:val="false"/>
          <w:i w:val="false"/>
          <w:color w:val="000000"/>
          <w:sz w:val="28"/>
        </w:rPr>
        <w:t>
      Нысан жартыжылдық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561" w:id="528"/>
    <w:p>
      <w:pPr>
        <w:spacing w:after="0"/>
        <w:ind w:left="0"/>
        <w:jc w:val="both"/>
      </w:pPr>
      <w:r>
        <w:rPr>
          <w:rFonts w:ascii="Times New Roman"/>
          <w:b w:val="false"/>
          <w:i w:val="false"/>
          <w:color w:val="000000"/>
          <w:sz w:val="28"/>
        </w:rPr>
        <w:t>
      26. "Шетелдік немесе азаматтығы жоқ адамдардың табыстарынан ЖТС есептеу" деген бөлімде:</w:t>
      </w:r>
    </w:p>
    <w:bookmarkEnd w:id="528"/>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жылдық табыстар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32-тармағына сәйкес шетелдік немесе азаматтығы жоқ адамдарға төленетін табыс түрінің коды көрсетіледі;</w:t>
      </w:r>
    </w:p>
    <w:p>
      <w:pPr>
        <w:spacing w:after="0"/>
        <w:ind w:left="0"/>
        <w:jc w:val="both"/>
      </w:pPr>
      <w:r>
        <w:rPr>
          <w:rFonts w:ascii="Times New Roman"/>
          <w:b w:val="false"/>
          <w:i w:val="false"/>
          <w:color w:val="000000"/>
          <w:sz w:val="28"/>
        </w:rPr>
        <w:t>
      10) J бағанында осы Қағидалардың 33-тармағына сәйкес халықаралық шарт түрінің коды көрсетіледі, осыған сәйкес N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xml:space="preserve">
      13) M бағанында халықаралық шартта немесе Салық кодексінің </w:t>
      </w:r>
      <w:r>
        <w:rPr>
          <w:rFonts w:ascii="Times New Roman"/>
          <w:b w:val="false"/>
          <w:i w:val="false"/>
          <w:color w:val="000000"/>
          <w:sz w:val="28"/>
        </w:rPr>
        <w:t>646</w:t>
      </w:r>
      <w:r>
        <w:rPr>
          <w:rFonts w:ascii="Times New Roman"/>
          <w:b w:val="false"/>
          <w:i w:val="false"/>
          <w:color w:val="000000"/>
          <w:sz w:val="28"/>
        </w:rPr>
        <w:t xml:space="preserve"> және </w:t>
      </w:r>
      <w:r>
        <w:rPr>
          <w:rFonts w:ascii="Times New Roman"/>
          <w:b w:val="false"/>
          <w:i w:val="false"/>
          <w:color w:val="000000"/>
          <w:sz w:val="28"/>
        </w:rPr>
        <w:t>320-баптарында</w:t>
      </w:r>
      <w:r>
        <w:rPr>
          <w:rFonts w:ascii="Times New Roman"/>
          <w:b w:val="false"/>
          <w:i w:val="false"/>
          <w:color w:val="000000"/>
          <w:sz w:val="28"/>
        </w:rPr>
        <w:t xml:space="preserve">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xml:space="preserve">
      14) N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15) O бағанында шетелдік немесе азаматтығы жоқ адамдардың Салық кодексінің 341-бабы 1-тармағына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16) P бағанында Салық кодексінің 341-бабына 1-тармағына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17) Q бағанында Салық кодексінің 654-бабына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18) R бағанында Қазақстан Республикасының зейнетақы заңнамасына сәйкес шетелдік немесе азаматтығы жоқ тұлғалардың табыстарынан есептелген және Салық кодексінің 342-бабы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19) S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20) T бағанында стандартты салық шегерімдері көрсетіледі;</w:t>
      </w:r>
    </w:p>
    <w:p>
      <w:pPr>
        <w:spacing w:after="0"/>
        <w:ind w:left="0"/>
        <w:jc w:val="both"/>
      </w:pPr>
      <w:r>
        <w:rPr>
          <w:rFonts w:ascii="Times New Roman"/>
          <w:b w:val="false"/>
          <w:i w:val="false"/>
          <w:color w:val="000000"/>
          <w:sz w:val="28"/>
        </w:rPr>
        <w:t>
      1-Салық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xml:space="preserve">
      3-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22) V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p>
      <w:pPr>
        <w:spacing w:after="0"/>
        <w:ind w:left="0"/>
        <w:jc w:val="both"/>
      </w:pPr>
      <w:r>
        <w:rPr>
          <w:rFonts w:ascii="Times New Roman"/>
          <w:b w:val="false"/>
          <w:i w:val="false"/>
          <w:color w:val="000000"/>
          <w:sz w:val="28"/>
        </w:rPr>
        <w:t xml:space="preserve">
      Егер қосымша қағаз жеткізгіште толтырылған және егер шетелдіктердің және тұлғалардың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 </w:t>
      </w:r>
    </w:p>
    <w:p>
      <w:pPr>
        <w:spacing w:after="0"/>
        <w:ind w:left="0"/>
        <w:jc w:val="both"/>
      </w:pPr>
      <w:r>
        <w:rPr>
          <w:rFonts w:ascii="Times New Roman"/>
          <w:b w:val="false"/>
          <w:i w:val="false"/>
          <w:color w:val="000000"/>
          <w:sz w:val="28"/>
        </w:rPr>
        <w:t>
      24) X бағанында есепті кезеңінде үшін шетелдік немесе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25) Y бағанында есепті кезеңінде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26) Z бағанында, шетелдік немесе азаматтығы жоқ адамдарға салық кезеңінде төленген табыстар көрсетіледі;</w:t>
      </w:r>
    </w:p>
    <w:p>
      <w:pPr>
        <w:spacing w:after="0"/>
        <w:ind w:left="0"/>
        <w:jc w:val="both"/>
      </w:pPr>
      <w:r>
        <w:rPr>
          <w:rFonts w:ascii="Times New Roman"/>
          <w:b w:val="false"/>
          <w:i w:val="false"/>
          <w:color w:val="000000"/>
          <w:sz w:val="28"/>
        </w:rPr>
        <w:t>
      27) AA бағанында бюджетке төленуге жататын жеке табыс салығы сомасы көрсетіледі;</w:t>
      </w:r>
    </w:p>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29) AC бағанында аударылуға жататын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30) AD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31) AE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32) АF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Start w:name="z562" w:id="529"/>
    <w:p>
      <w:pPr>
        <w:spacing w:after="0"/>
        <w:ind w:left="0"/>
        <w:jc w:val="left"/>
      </w:pPr>
      <w:r>
        <w:rPr>
          <w:rFonts w:ascii="Times New Roman"/>
          <w:b/>
          <w:i w:val="false"/>
          <w:color w:val="000000"/>
        </w:rPr>
        <w:t xml:space="preserve"> 6-тарау. Жеңілдіктер бойынша мәліметтер – 920.04-нысанын толтыру бойынша түсіндірме</w:t>
      </w:r>
    </w:p>
    <w:bookmarkEnd w:id="529"/>
    <w:bookmarkStart w:name="z563" w:id="530"/>
    <w:p>
      <w:pPr>
        <w:spacing w:after="0"/>
        <w:ind w:left="0"/>
        <w:jc w:val="both"/>
      </w:pPr>
      <w:r>
        <w:rPr>
          <w:rFonts w:ascii="Times New Roman"/>
          <w:b w:val="false"/>
          <w:i w:val="false"/>
          <w:color w:val="000000"/>
          <w:sz w:val="28"/>
        </w:rPr>
        <w:t xml:space="preserve">
      26. "Көлік құралдарына салық салынбайтын көлік құралдары туралы ақпарат" деген бөлімде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көлік құралы салығын төлеушілер болып табылмайтын көлік құралдары бойынша мәліметтер көрсетіледі:</w:t>
      </w:r>
    </w:p>
    <w:bookmarkEnd w:id="53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көлік құралдарының атауы (маркасы, моделі) көрсетіледі;</w:t>
      </w:r>
    </w:p>
    <w:p>
      <w:pPr>
        <w:spacing w:after="0"/>
        <w:ind w:left="0"/>
        <w:jc w:val="both"/>
      </w:pPr>
      <w:r>
        <w:rPr>
          <w:rFonts w:ascii="Times New Roman"/>
          <w:b w:val="false"/>
          <w:i w:val="false"/>
          <w:color w:val="000000"/>
          <w:sz w:val="28"/>
        </w:rPr>
        <w:t>
      3) С бағанында көлік құралдарының шығарған жылы көрсетіледі;</w:t>
      </w:r>
    </w:p>
    <w:p>
      <w:pPr>
        <w:spacing w:after="0"/>
        <w:ind w:left="0"/>
        <w:jc w:val="both"/>
      </w:pPr>
      <w:r>
        <w:rPr>
          <w:rFonts w:ascii="Times New Roman"/>
          <w:b w:val="false"/>
          <w:i w:val="false"/>
          <w:color w:val="000000"/>
          <w:sz w:val="28"/>
        </w:rPr>
        <w:t>
      4) D бағанында көлік құралдарының жүк көтергіштігі көрсетіледі;</w:t>
      </w:r>
    </w:p>
    <w:p>
      <w:pPr>
        <w:spacing w:after="0"/>
        <w:ind w:left="0"/>
        <w:jc w:val="both"/>
      </w:pPr>
      <w:r>
        <w:rPr>
          <w:rFonts w:ascii="Times New Roman"/>
          <w:b w:val="false"/>
          <w:i w:val="false"/>
          <w:color w:val="000000"/>
          <w:sz w:val="28"/>
        </w:rPr>
        <w:t>
      5) E бағанында көлік құралдары двигателінің көлемі көрсетіледі;</w:t>
      </w:r>
    </w:p>
    <w:p>
      <w:pPr>
        <w:spacing w:after="0"/>
        <w:ind w:left="0"/>
        <w:jc w:val="both"/>
      </w:pPr>
      <w:r>
        <w:rPr>
          <w:rFonts w:ascii="Times New Roman"/>
          <w:b w:val="false"/>
          <w:i w:val="false"/>
          <w:color w:val="000000"/>
          <w:sz w:val="28"/>
        </w:rPr>
        <w:t>
      6) F бағанында босатуға жататын салық сомасы көрсетіледі.</w:t>
      </w:r>
    </w:p>
    <w:bookmarkStart w:name="z564" w:id="531"/>
    <w:p>
      <w:pPr>
        <w:spacing w:after="0"/>
        <w:ind w:left="0"/>
        <w:jc w:val="both"/>
      </w:pPr>
      <w:r>
        <w:rPr>
          <w:rFonts w:ascii="Times New Roman"/>
          <w:b w:val="false"/>
          <w:i w:val="false"/>
          <w:color w:val="000000"/>
          <w:sz w:val="28"/>
        </w:rPr>
        <w:t>
      27. "Мүлік салығы салынбайтын мүлік бойынша мәліметтер" деген бөлімде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мүлік салығының төлеушілер болып табылмайтын мүлік бойынша мәліметтер көрсетіледі:</w:t>
      </w:r>
    </w:p>
    <w:bookmarkEnd w:id="53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объект атауы;</w:t>
      </w:r>
    </w:p>
    <w:p>
      <w:pPr>
        <w:spacing w:after="0"/>
        <w:ind w:left="0"/>
        <w:jc w:val="both"/>
      </w:pPr>
      <w:r>
        <w:rPr>
          <w:rFonts w:ascii="Times New Roman"/>
          <w:b w:val="false"/>
          <w:i w:val="false"/>
          <w:color w:val="000000"/>
          <w:sz w:val="28"/>
        </w:rPr>
        <w:t>
      3) С бағанында кадастрлік нөмірі көрсетіледі;</w:t>
      </w:r>
    </w:p>
    <w:p>
      <w:pPr>
        <w:spacing w:after="0"/>
        <w:ind w:left="0"/>
        <w:jc w:val="both"/>
      </w:pPr>
      <w:r>
        <w:rPr>
          <w:rFonts w:ascii="Times New Roman"/>
          <w:b w:val="false"/>
          <w:i w:val="false"/>
          <w:color w:val="000000"/>
          <w:sz w:val="28"/>
        </w:rPr>
        <w:t>
      4) D бағанында салық салу объектісінің құны көрсетіледі;</w:t>
      </w:r>
    </w:p>
    <w:p>
      <w:pPr>
        <w:spacing w:after="0"/>
        <w:ind w:left="0"/>
        <w:jc w:val="both"/>
      </w:pPr>
      <w:r>
        <w:rPr>
          <w:rFonts w:ascii="Times New Roman"/>
          <w:b w:val="false"/>
          <w:i w:val="false"/>
          <w:color w:val="000000"/>
          <w:sz w:val="28"/>
        </w:rPr>
        <w:t>
      5) E бағанында босатуға жататын салық сомасы көрсетіледі.</w:t>
      </w:r>
    </w:p>
    <w:bookmarkStart w:name="z565" w:id="532"/>
    <w:p>
      <w:pPr>
        <w:spacing w:after="0"/>
        <w:ind w:left="0"/>
        <w:jc w:val="both"/>
      </w:pPr>
      <w:r>
        <w:rPr>
          <w:rFonts w:ascii="Times New Roman"/>
          <w:b w:val="false"/>
          <w:i w:val="false"/>
          <w:color w:val="000000"/>
          <w:sz w:val="28"/>
        </w:rPr>
        <w:t>
      29. "Жер салығы және (немесе) жер учаскелерін пайдаланғаны үшін төлемақы салынбайтын жер учаскелері бойынша мәліметтер"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53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жер учаскелерінің жалпы көлемі көрсетіледі;</w:t>
      </w:r>
    </w:p>
    <w:p>
      <w:pPr>
        <w:spacing w:after="0"/>
        <w:ind w:left="0"/>
        <w:jc w:val="both"/>
      </w:pPr>
      <w:r>
        <w:rPr>
          <w:rFonts w:ascii="Times New Roman"/>
          <w:b w:val="false"/>
          <w:i w:val="false"/>
          <w:color w:val="000000"/>
          <w:sz w:val="28"/>
        </w:rPr>
        <w:t>
      3) С бағанында cалықтың орташа мөлшерлемесі көрсетіледі;</w:t>
      </w:r>
    </w:p>
    <w:p>
      <w:pPr>
        <w:spacing w:after="0"/>
        <w:ind w:left="0"/>
        <w:jc w:val="both"/>
      </w:pPr>
      <w:r>
        <w:rPr>
          <w:rFonts w:ascii="Times New Roman"/>
          <w:b w:val="false"/>
          <w:i w:val="false"/>
          <w:color w:val="000000"/>
          <w:sz w:val="28"/>
        </w:rPr>
        <w:t>
      4) D бағанында салық немесе төлемақы белгісі көрсетіледі,онда –</w:t>
      </w:r>
    </w:p>
    <w:p>
      <w:pPr>
        <w:spacing w:after="0"/>
        <w:ind w:left="0"/>
        <w:jc w:val="both"/>
      </w:pPr>
      <w:r>
        <w:rPr>
          <w:rFonts w:ascii="Times New Roman"/>
          <w:b w:val="false"/>
          <w:i w:val="false"/>
          <w:color w:val="000000"/>
          <w:sz w:val="28"/>
        </w:rPr>
        <w:t>
      1 – жер салығы;</w:t>
      </w:r>
    </w:p>
    <w:p>
      <w:pPr>
        <w:spacing w:after="0"/>
        <w:ind w:left="0"/>
        <w:jc w:val="both"/>
      </w:pPr>
      <w:r>
        <w:rPr>
          <w:rFonts w:ascii="Times New Roman"/>
          <w:b w:val="false"/>
          <w:i w:val="false"/>
          <w:color w:val="000000"/>
          <w:sz w:val="28"/>
        </w:rPr>
        <w:t>
      2 – жер учаскелерiн пайдаланғаны үшін төлемақы;</w:t>
      </w:r>
    </w:p>
    <w:p>
      <w:pPr>
        <w:spacing w:after="0"/>
        <w:ind w:left="0"/>
        <w:jc w:val="both"/>
      </w:pPr>
      <w:r>
        <w:rPr>
          <w:rFonts w:ascii="Times New Roman"/>
          <w:b w:val="false"/>
          <w:i w:val="false"/>
          <w:color w:val="000000"/>
          <w:sz w:val="28"/>
        </w:rPr>
        <w:t>
      5) E бағанында босатуға жататын жер салығы және жер учаскелерiн пайдаланғаны үшін төлемақы сомасы белгіленеді.</w:t>
      </w:r>
    </w:p>
    <w:bookmarkStart w:name="z566" w:id="533"/>
    <w:p>
      <w:pPr>
        <w:spacing w:after="0"/>
        <w:ind w:left="0"/>
        <w:jc w:val="left"/>
      </w:pPr>
      <w:r>
        <w:rPr>
          <w:rFonts w:ascii="Times New Roman"/>
          <w:b/>
          <w:i w:val="false"/>
          <w:color w:val="000000"/>
        </w:rPr>
        <w:t xml:space="preserve"> 7-тарау. Жер үсті көздерінің су ресурстарын пайдаланғаны үшін төлемақы – 920.05-нысанын толтыру бойынша түсіндірме</w:t>
      </w:r>
    </w:p>
    <w:bookmarkEnd w:id="533"/>
    <w:bookmarkStart w:name="z567" w:id="534"/>
    <w:p>
      <w:pPr>
        <w:spacing w:after="0"/>
        <w:ind w:left="0"/>
        <w:jc w:val="both"/>
      </w:pPr>
      <w:r>
        <w:rPr>
          <w:rFonts w:ascii="Times New Roman"/>
          <w:b w:val="false"/>
          <w:i w:val="false"/>
          <w:color w:val="000000"/>
          <w:sz w:val="28"/>
        </w:rPr>
        <w:t>
      30. 920.05-нысан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534"/>
    <w:bookmarkStart w:name="z568" w:id="535"/>
    <w:p>
      <w:pPr>
        <w:spacing w:after="0"/>
        <w:ind w:left="0"/>
        <w:jc w:val="both"/>
      </w:pPr>
      <w:r>
        <w:rPr>
          <w:rFonts w:ascii="Times New Roman"/>
          <w:b w:val="false"/>
          <w:i w:val="false"/>
          <w:color w:val="000000"/>
          <w:sz w:val="28"/>
        </w:rPr>
        <w:t>
      31. "Салық төлеуші туралы жалпы ақпарат" деген бөлімде:</w:t>
      </w:r>
    </w:p>
    <w:bookmarkEnd w:id="535"/>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p>
      <w:pPr>
        <w:spacing w:after="0"/>
        <w:ind w:left="0"/>
        <w:jc w:val="both"/>
      </w:pPr>
      <w:r>
        <w:rPr>
          <w:rFonts w:ascii="Times New Roman"/>
          <w:b w:val="false"/>
          <w:i w:val="false"/>
          <w:color w:val="000000"/>
          <w:sz w:val="28"/>
        </w:rPr>
        <w:t>
      2) 4-жолда арнайы су пайдалану түрі көрсетіледі;</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6-жолда су пайдалануды өлшеу бірлігі.</w:t>
      </w:r>
    </w:p>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p>
    <w:bookmarkStart w:name="z569" w:id="536"/>
    <w:p>
      <w:pPr>
        <w:spacing w:after="0"/>
        <w:ind w:left="0"/>
        <w:jc w:val="both"/>
      </w:pPr>
      <w:r>
        <w:rPr>
          <w:rFonts w:ascii="Times New Roman"/>
          <w:b w:val="false"/>
          <w:i w:val="false"/>
          <w:color w:val="000000"/>
          <w:sz w:val="28"/>
        </w:rPr>
        <w:t>
      32.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536"/>
    <w:p>
      <w:pPr>
        <w:spacing w:after="0"/>
        <w:ind w:left="0"/>
        <w:jc w:val="both"/>
      </w:pPr>
      <w:r>
        <w:rPr>
          <w:rFonts w:ascii="Times New Roman"/>
          <w:b w:val="false"/>
          <w:i w:val="false"/>
          <w:color w:val="000000"/>
          <w:sz w:val="28"/>
        </w:rPr>
        <w:t>
      1) 920.05.001 жолында белгіленген су пайдалану лимиті көрсетіледі;</w:t>
      </w:r>
    </w:p>
    <w:p>
      <w:pPr>
        <w:spacing w:after="0"/>
        <w:ind w:left="0"/>
        <w:jc w:val="both"/>
      </w:pPr>
      <w:r>
        <w:rPr>
          <w:rFonts w:ascii="Times New Roman"/>
          <w:b w:val="false"/>
          <w:i w:val="false"/>
          <w:color w:val="000000"/>
          <w:sz w:val="28"/>
        </w:rPr>
        <w:t>
      2) 920.05.002 жолында салық кезеңі үшін белгіленген лимит шегінде арнайы су пайдаланудың нақты көлемі көрсетіледі;</w:t>
      </w:r>
    </w:p>
    <w:p>
      <w:pPr>
        <w:spacing w:after="0"/>
        <w:ind w:left="0"/>
        <w:jc w:val="both"/>
      </w:pPr>
      <w:r>
        <w:rPr>
          <w:rFonts w:ascii="Times New Roman"/>
          <w:b w:val="false"/>
          <w:i w:val="false"/>
          <w:color w:val="000000"/>
          <w:sz w:val="28"/>
        </w:rPr>
        <w:t>
      3) 920.05.003 жолында салық кезеңі үшін белгіленген лимиттен жоғары арнайы су пайдаланудың нақты көлемі көрсетіледі.</w:t>
      </w:r>
    </w:p>
    <w:bookmarkStart w:name="z570" w:id="537"/>
    <w:p>
      <w:pPr>
        <w:spacing w:after="0"/>
        <w:ind w:left="0"/>
        <w:jc w:val="both"/>
      </w:pPr>
      <w:r>
        <w:rPr>
          <w:rFonts w:ascii="Times New Roman"/>
          <w:b w:val="false"/>
          <w:i w:val="false"/>
          <w:color w:val="000000"/>
          <w:sz w:val="28"/>
        </w:rPr>
        <w:t>
      33. "Жер үсті көздерінің су ресурстарын пайдаланғаны үшін төлемақы есептеу үшін белгіленген ставкалар туралы мәліметтер" деген бөлімде:</w:t>
      </w:r>
    </w:p>
    <w:bookmarkEnd w:id="537"/>
    <w:p>
      <w:pPr>
        <w:spacing w:after="0"/>
        <w:ind w:left="0"/>
        <w:jc w:val="both"/>
      </w:pPr>
      <w:r>
        <w:rPr>
          <w:rFonts w:ascii="Times New Roman"/>
          <w:b w:val="false"/>
          <w:i w:val="false"/>
          <w:color w:val="000000"/>
          <w:sz w:val="28"/>
        </w:rPr>
        <w:t>
      1) 920.05.004 жолында Салық кодексінің 569-бабының бірінші бөлігіне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мөлшерлемесі көрсетіледі;</w:t>
      </w:r>
    </w:p>
    <w:p>
      <w:pPr>
        <w:spacing w:after="0"/>
        <w:ind w:left="0"/>
        <w:jc w:val="both"/>
      </w:pPr>
      <w:r>
        <w:rPr>
          <w:rFonts w:ascii="Times New Roman"/>
          <w:b w:val="false"/>
          <w:i w:val="false"/>
          <w:color w:val="000000"/>
          <w:sz w:val="28"/>
        </w:rPr>
        <w:t xml:space="preserve">
      2) 920.05.005 жолында Салық кодексінің </w:t>
      </w:r>
      <w:r>
        <w:rPr>
          <w:rFonts w:ascii="Times New Roman"/>
          <w:b w:val="false"/>
          <w:i w:val="false"/>
          <w:color w:val="000000"/>
          <w:sz w:val="28"/>
        </w:rPr>
        <w:t>569-бабының</w:t>
      </w:r>
      <w:r>
        <w:rPr>
          <w:rFonts w:ascii="Times New Roman"/>
          <w:b w:val="false"/>
          <w:i w:val="false"/>
          <w:color w:val="000000"/>
          <w:sz w:val="28"/>
        </w:rPr>
        <w:t xml:space="preserve"> екінші бөлігіне сәйкес белгіленген төлемақы мөлшерлемесі (920.05.004) бес есеге ұлғайта отырып айқындалатын жер үсті көздерінің су ресурстарын белгіленген лимиттен жоғары пайдаланғаны үшін төлемақы мөлшерлемесі көрсетіледі.</w:t>
      </w:r>
    </w:p>
    <w:bookmarkStart w:name="z571" w:id="538"/>
    <w:p>
      <w:pPr>
        <w:spacing w:after="0"/>
        <w:ind w:left="0"/>
        <w:jc w:val="both"/>
      </w:pPr>
      <w:r>
        <w:rPr>
          <w:rFonts w:ascii="Times New Roman"/>
          <w:b w:val="false"/>
          <w:i w:val="false"/>
          <w:color w:val="000000"/>
          <w:sz w:val="28"/>
        </w:rPr>
        <w:t>
      34. "Бюджетке төленуі тиіс жер үсті көздерінің су ресурстарын пайдаланғаны үшін төлемақыны есептеу" деген бөлімде:</w:t>
      </w:r>
    </w:p>
    <w:bookmarkEnd w:id="538"/>
    <w:p>
      <w:pPr>
        <w:spacing w:after="0"/>
        <w:ind w:left="0"/>
        <w:jc w:val="both"/>
      </w:pPr>
      <w:r>
        <w:rPr>
          <w:rFonts w:ascii="Times New Roman"/>
          <w:b w:val="false"/>
          <w:i w:val="false"/>
          <w:color w:val="000000"/>
          <w:sz w:val="28"/>
        </w:rPr>
        <w:t>
      1) 920.05.006 жолында 920.05.002 және 920.05.004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2) 920.05.007 жолында 920.05.003 және 920.05.005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3) 920.05.008 жолында белгіленген лимит шегінде (920.05.006) және белгіленген лимиттен жоғары (920.05.007)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p>
      <w:pPr>
        <w:spacing w:after="0"/>
        <w:ind w:left="0"/>
        <w:jc w:val="both"/>
      </w:pPr>
      <w:r>
        <w:rPr>
          <w:rFonts w:ascii="Times New Roman"/>
          <w:b w:val="false"/>
          <w:i w:val="false"/>
          <w:color w:val="000000"/>
          <w:sz w:val="28"/>
        </w:rPr>
        <w:t>
      920.05.008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p>
      <w:pPr>
        <w:spacing w:after="0"/>
        <w:ind w:left="0"/>
        <w:jc w:val="both"/>
      </w:pPr>
      <w:r>
        <w:rPr>
          <w:rFonts w:ascii="Times New Roman"/>
          <w:b w:val="false"/>
          <w:i w:val="false"/>
          <w:color w:val="000000"/>
          <w:sz w:val="28"/>
        </w:rPr>
        <w:t>
      920.05.008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