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58d1c" w14:textId="ab58d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Динамикалық байқауға жататын созылмалы аурулардың тізбесін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23 қыркүйектегі № ҚР ДСМ-109/2020 бұйрығы. Қазақстан Республикасының Әділет министрлігінде 2020 жылғы 24 қыркүйекте № 21262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88-бабының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07.08.2025 </w:t>
      </w:r>
      <w:r>
        <w:rPr>
          <w:rFonts w:ascii="Times New Roman"/>
          <w:b w:val="false"/>
          <w:i w:val="false"/>
          <w:color w:val="ff0000"/>
          <w:sz w:val="28"/>
        </w:rPr>
        <w:t>№ 517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қосымшаға сәйкес Динамикалық байқауға жататын созылмалы аурулардың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"Динамикалық байқау жүргізілетін науқастардың созылмалы аурулар тізбесін, медициналық-әлеуметтік көмек көрсетілетін әлеуметтік мәні бар аурулар тізбесін, диагностикалық қызметтер, оның ішінде зертханалық диагностика тізбесін, инфекциялық аурулар мен айналадағыларға қауіп төндіретін аурулар тізбесін, тегін медициналық көмектің кепілдік берілген көлемі шеңберінде динамикалық байқауға жатпайтын аурулар мен шұғыл және жоспарлы стоматологиялық көмек алуға жататын халықтың жекелеген санаттары тізбесін, алғашқы медициналық-санитариялық көмек маманының немесе медициналық ұйымның жолдамасы бойынша медициналық оңалту және қалпына келтіру еміне жататын аурулар (жай-күйлер) тізбесін бекіту туралы" Қазақстан Республикасы Денсаулық сақтау министрінің 2019 жылғы 17 қазандағы № ҚР ДСМ-136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2019 жылғы 18 қазанда № 19484 тіркелген, 2019 жылғы 18 қазанда Қазақстан Республикасының нормативтік құқықтық актілерінің эталонды бақылау банкінде электронды түрде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интернет-ресурсына орналастыруды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А. Ғиниятқа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23 қыркүйегі</w:t>
            </w:r>
            <w:r>
              <w:br/>
            </w:r>
            <w:r>
              <w:rPr>
                <w:rFonts w:ascii="Times New Roman"/>
                <w:b w:val="false"/>
                <w:i w:val="false"/>
                <w:color w:val="000000"/>
                <w:sz w:val="20"/>
              </w:rPr>
              <w:t>№ ҚР ДСМ-109/2020</w:t>
            </w:r>
            <w:r>
              <w:br/>
            </w:r>
            <w:r>
              <w:rPr>
                <w:rFonts w:ascii="Times New Roman"/>
                <w:b w:val="false"/>
                <w:i w:val="false"/>
                <w:color w:val="000000"/>
                <w:sz w:val="20"/>
              </w:rPr>
              <w:t>бұйрығына қосымша</w:t>
            </w:r>
          </w:p>
        </w:tc>
      </w:tr>
    </w:tbl>
    <w:bookmarkStart w:name="z11" w:id="9"/>
    <w:p>
      <w:pPr>
        <w:spacing w:after="0"/>
        <w:ind w:left="0"/>
        <w:jc w:val="left"/>
      </w:pPr>
      <w:r>
        <w:rPr>
          <w:rFonts w:ascii="Times New Roman"/>
          <w:b/>
          <w:i w:val="false"/>
          <w:color w:val="000000"/>
        </w:rPr>
        <w:t xml:space="preserve"> Динамикалық байқауға жататын созылмалы аурулардың тізбесі</w:t>
      </w:r>
    </w:p>
    <w:bookmarkEnd w:id="9"/>
    <w:p>
      <w:pPr>
        <w:spacing w:after="0"/>
        <w:ind w:left="0"/>
        <w:jc w:val="both"/>
      </w:pPr>
      <w:r>
        <w:rPr>
          <w:rFonts w:ascii="Times New Roman"/>
          <w:b w:val="false"/>
          <w:i w:val="false"/>
          <w:color w:val="ff0000"/>
          <w:sz w:val="28"/>
        </w:rPr>
        <w:t xml:space="preserve">
      Ескерту. Тізбе жаңа редакцияда - ҚР Денсаулық сақтау министрінің 07.08.2025 </w:t>
      </w:r>
      <w:r>
        <w:rPr>
          <w:rFonts w:ascii="Times New Roman"/>
          <w:b w:val="false"/>
          <w:i w:val="false"/>
          <w:color w:val="ff0000"/>
          <w:sz w:val="28"/>
        </w:rPr>
        <w:t>№ 517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Cозылмалы аурулардың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 мен денсаулыққа байланысты проблемалардың халықаралық статистикалық жіктемесі (10 қайта қарау) бойынша кодтар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Инфекциялық және паразитарлық аурулар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және С және Д вирусты созылмалы гепатит, бауырдың циррозынсыз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B18, В18.0, B18.1. B18.2, B18.8 қоса алғанда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Қанайналым жүйесінің аурулары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Эссенциалды (бастапқы) гипертензия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Жүректің гипертензиялық ауруы (жүректі басымырақ зақымдайтын гипертониялық ауру)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Бүйректерді басымырақ зақымдайтын гипертензиялық (гипертониялық) ауру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Жүрек пен бүйректі басымырақ зақымдайтын гипертензиялық (гипертониялық) ауру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Екінші гипертензия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Жүректің тұрақсыз қыспасы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Жүрек қыспасының басқа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I20.8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Жүректің созылмалы ишемиялық ауруы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Жүрек функциясының жеткіліксіздігі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Механикалық құрылғыны имплантациялаудан кейінгі жағдай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 95.8</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Брахиоцефалдық артерияның экстракраниялдық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Цереброваскулярлық аурулар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I65-I69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Ми инфаргін тудырмайтын прецеребралдық артерияның бітелуі мен тарылуы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Ми инфаргіне əкелмейтін ми артерияларының бітелуі мен тарылуы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Ми-тамырлық басқа аурулар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Басқа айдарларда жіктелген аурулар барысында ми тамырлырының зақымданулары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Ми-тамырлық аурулардың салдарлары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I69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Қол артерияларының эмболиясы мен тромбозы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I74.2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Басқа айдарларда жіктелген аурулар барысындағы қолқаның қабынуы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I79.1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Мидың торлы қабығының астына қан құйылу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60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Мидың ішіне қан құйылу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61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Бас сүйек ішіне жарақаттық емес басқа қан құйылу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62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Ишемиялық инсульт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63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Қан құйылу немесе инфаркт ретінде анықталмаған миға қан құйылу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64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қақпақшасының зақымдануы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қақпақшасының ревматикалық зақымдалуы: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I05-I09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Қос жармалы қақпақшаның ревматикалық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Қолқа қақпақшасының ревматикалық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Үш жармалы қақпақшаның ревматикалық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Бірнеше қақпақшалардың зақымдалуы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Жүректің ревматикалық басқа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I09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қақпақшаларының ревматикалық емес зақымданулары: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I34-I39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Қос жармалы қақпақшаның ревматикалық емес зақымданулары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Қолқа қақпақшасының ревматикалық емес зақымданулары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Үш жармалы қақпақшаның ревматикалық емес зақымданулары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Өкпе артериясы қақпақшасының зақымданулары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Эндокардит, қақпақша анықталмаған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Басқа айдарларда жіктелген аурулар барысындағы эндокардит пен қақпақшалардың зақымданулары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I39</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Аритмия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Жүрекшелердің фибрилляциясы мен лупілдеуі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Қан және қан шығарушы ағзалардың аурулары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VIII фактордың тұқым қуалайтын тапшылығы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IX фактордың тұқым қуалайтын тапшылығы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Виллебранд ауруы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Ұюдың басқа факторларының тұқым қуалайтын тапшылығы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D68.2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Тыныс алу жүйесінің аурулары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алу жолдарының созылмалы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Өкпенің созылмалы басқа обструкциялық ауруы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Демікпе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Ас қорыту жүйесінің ауруы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асқазан-ішек жолдарының ауруы: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Эзофагит қабаттасқан асқазан-өңеш рефлюксі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Асқазанның және он екі елі ішек ойық жарасы 9.2. Асқазанның ойық жарасы 9.3. Он екі елі ішектің ойық жарасы 9.4. Орналасуы анықталмаған пептикалық ойық жара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K25-К27</w:t>
            </w:r>
          </w:p>
          <w:p>
            <w:pPr>
              <w:spacing w:after="20"/>
              <w:ind w:left="20"/>
              <w:jc w:val="both"/>
            </w:pPr>
            <w:r>
              <w:rPr>
                <w:rFonts w:ascii="Times New Roman"/>
                <w:b w:val="false"/>
                <w:i w:val="false"/>
                <w:color w:val="000000"/>
                <w:sz w:val="20"/>
              </w:rPr>
              <w:t>
К25 К26 К27</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Атрофиялық созылмалы гастрит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K29.4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Асқазан (полипозы) полипы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K31.7</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емес энтерит және колит:</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Крон ауруы (аймақтық энтерит)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Ойық жаралы колит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Инфекциялық емес гастроэнтериттер мен колиттер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K52</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цирозы 11.1. Бауырдың уыттық зақымдануы 11.2. Бауыр қызметінің басқа айдарларда жіктелмеген жеткіліксіздігі 11.3. Басқа айдарларда жіктелмеген созылмалы гепатит 11.4. Бауыр фиброзы мен циррозы 11.5. Бауырдың басқа қабынба аурулары 11.6. Бауырдың басқа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К70-К76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Сүйек-бұлшық ет жүйесі мен дәнекер тіннің ауруы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Артропатиялар, дорсопатиялар: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Ревматоидты артрит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05-М 06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псориаздық артропатиялар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07.3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Жасөспірімдердің (ювенилдік) артриті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М08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Палиндромды ревматизм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М12.3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Анкилоздаушы спондилит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М45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тінінің жүйелі түрде зақымдануы: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Түйінді полиартерит пен сол тектес жағдайлар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Басқа өлі еттендіруші васкулопатиялар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31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Жүйелі қызыл жегі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М32-М32.9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Дерматополимиозит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M33-М33.9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Жүйелі беріштену (жүйелі склеродермия)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М34-М34.9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Дəнекер тіннің басқа жүйелі зақымдануы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Ревматикалық полимиалгия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M35.3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Дәнекер тінінің басқа айдарларда жіктелген аурулар барысындағы жүйелі зақымданулары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Эндокриндік жүйенің ауруы, тамақтану бұзылыстары және зат алмасу бұзылулары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Ересек және балалардағы қантты диабетінің І-түрі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Инсулинтәуелсіз қантты диабет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Е11 - Е11.9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Тамақтану жеткіліксіздігімен байланысты қантты диабет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Қантты диабеттің басқа анықталған нысандары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Анықталмаған қантты диабет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Е14</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Гипотиреоз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Тиреотоксикоз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Е05 - Е05.9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Нерв жүйесінің ауруы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Нерв жүйесінің басқа дегенерациялық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G30-G32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нерв жүйесінің миелинсіздендіруші аурулары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G35-G37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церебралдық параличі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 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Несеп-жыныс жолдарының аурулары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Гломерулярлық аурулар: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 Бүйректің созылмалы қабыну синдромы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Нефроздық синдром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N04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Бүйрек қызметінің созылмалы жеткіліксіздігі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Бүйрек зақымдануының соңғы сатысы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Бүйрек қызметінің созылмалы жеткіліксіздігінің басқа көріністері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түтік-интерстициалдық қабынуы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гиперплазиясы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қатерсіз дисплазиясы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N60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Əйелдер жыныс ағзаларының қабынба емес аурулары: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Эндометриоз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Əйелдер жыныс ағзаларының түймешігі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Жатыр денесінің сілемейлі қабығының без тінді гиперплазиясы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Жатыр денесінің сілемейлі қабығының без тінді гиперплазиясы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N85.1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Жатыр мойнының жалақ жарасы мен эктропионы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N86</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Жатыр мойны сілемейлі қабықтарындағы ақшыл дақтар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N88.0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Анабездің қатерсіз өспесі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Перинаталдық кезеңде пайда болатын жеке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Бронх-өкпенің перинаталдық кезеңде пайда болған дисплазиясы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Р27.1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Туа біткен ауытқулар (даму кемістіктері), деформациялар мен хромосомалық бұзылулар (балалар)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туа біткен жүрек ақаулары: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Жүрек камералары мен қосылыстарының туа біткен ауытқулары (даму кемістіктері)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Жүрек қалқасының туа біткен ауытқулары (даму кемістіктері)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Өкпе жəне үш жармалы қақпақшалардың туа біткен ауытқулары (даму кемістіктері)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Қолқа жəне қос жармалы қақпақшалардың туа біткен ауытқулары (даму кемістіктері)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Q23</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Жүректің туа біткен ауытқулары (даму кемістіктері)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Q24</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Ірі артериялардың туа біткен ауытқулары (даму кемістіктері)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Q25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Өңештің туабіткен ақаулары: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Өңештің туа біткен ауытқулары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Аноректальдың туабіткен ақаулары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Q42</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Туабіткен диафрагмалық жарық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