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d480" w14:textId="80ad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оқу жылына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18 мамырдағы № 210 бұйрығы. Қазақстан Республикасының Әділет министрлігінде 2020 жылғы 19 мамырда № 20661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2018-2019, 2019-2020, 2020-2021 оқу жылдарына арналған мемлекеттік білім беру тапсырысын бекіту туралы" Қазақстан Республикасы Үкіметінің 2018 жылғы 16 сәуірдегі № 199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сондай-ақ, 2019-2020 оқу жылына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жөніндегі комиссия отырысының 2020 жылғы 30 сәуірдегі № 1 хаттамасының негізінде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2020-2021 оқу жылына арналған білім беру бағдарламаларының топтары бөлінісінде жоғары білімі бар кадрларды даярлауға мемлекеттік білім беру тапсырысы;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2020-2021 оқу жылына магистрлерді даярлауға арналған мемлекеттік білім беру тапсырысы;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2020-2021 оқу жылына PhD докторларын даярлауға арналған мемлекеттік білім беру тапсырысы бөлінсін.</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бұйрықты Қазақстан Республикасы Білім және ғылым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 және 2) тармақшаларында көзделеген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18 мамырындағы</w:t>
            </w:r>
            <w:r>
              <w:br/>
            </w:r>
            <w:r>
              <w:rPr>
                <w:rFonts w:ascii="Times New Roman"/>
                <w:b w:val="false"/>
                <w:i w:val="false"/>
                <w:color w:val="000000"/>
                <w:sz w:val="20"/>
              </w:rPr>
              <w:t>№ 210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2020-2021 оқу жылына арналған білім беру бағдарламаларының топтары бөлінісінде жоғары білімі бар кадрларды даярлауға мемлекеттік білім беру тапсырысы</w:t>
      </w:r>
    </w:p>
    <w:bookmarkEnd w:id="11"/>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28.07.2020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1"/>
        <w:gridCol w:w="3145"/>
        <w:gridCol w:w="2708"/>
        <w:gridCol w:w="1078"/>
        <w:gridCol w:w="992"/>
        <w:gridCol w:w="908"/>
        <w:gridCol w:w="908"/>
      </w:tblGrid>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6B01 Педагогикалық ғылымдар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Әлеуметік педагогика және өзін-өзі тану мамандарын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6B02 Өнер және гуманитарлық ғылымдар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өнер және медиа өндіріс</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6B03 Әлеуметтік ғылымдар, журналистика және ақпарат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6B04 Бизнес, басқару және құқық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6B05 Жаратылыстану ғылымдары, математика және статистика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6B06 Ақпараттық-коммуникациялық технологиялар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6B07 Инженерлік, өңдеу және құрылыс салалары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6B08 Ауыл шаруашылығы және биоресурстар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6B085 Жерге орналастыру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6B09 Ветеринария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6В10 Денсаулық сақтау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6В0101 Денсаулық сақтау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6B11 Қызмет көрсету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"Мәңгілік ел жастары – индустрияға!" жобасы шеңберінде студенттерді оқытуға, 5107 оның ішінде: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6B01 Педагогикалық ғылымдар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Әлеуметік педагогика және өзін-өзі тану мамандарын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6B06 Ақпараттық-коммуникациялық технологиялар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6B07 Инженерлік, өңдеу және құрылыс салалары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6B08 Ауыл шаруашылығы және биоресурстар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6B085 Жерге орналастыру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Қазақ-Британ техникалық университетінде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6B04 Бизнес, басқару және құқық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6B06 Ақпараттық-коммуникациялық технологиялар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6B07 Инженерлік, өңдеу және құрылыс салалары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 ақпараттық технологиялар университеті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6B01 Педагогикалық ғылымдар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6B03 Әлеуметтік ғылымдар, журналистика және ақпарат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Журналистика және ақпарат</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6B06 Ақпараттық-коммуникациялық технологиялар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6B04 Бизнес, басқару және құқық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Astana IT University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6B06 Ақпараттық-коммуникациялық технологиялар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6B03 Әлеуметтік ғылымдар, журналистика және ақпарат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Журналистика және ақпарат</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6B04 Бизнес, басқару және құқық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Мәскеу авиация институтының "Восход" филиалы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студенттерін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дайындық бөлімдерінің тыңдаушыларын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"Назарбаев Университеті" ДБҰ дайындық бөлімінде тыңдаушыларды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ЖОО-ның дайындық бөлімінде Қазақстан Республикасының азаматтары болып табылмайтын ұлты қазақ адамдарды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дайындығының деңгейін арттыру үшін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 келген азаматтарды дайындық бөлімде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18 мамырындағы</w:t>
            </w:r>
            <w:r>
              <w:br/>
            </w:r>
            <w:r>
              <w:rPr>
                <w:rFonts w:ascii="Times New Roman"/>
                <w:b w:val="false"/>
                <w:i w:val="false"/>
                <w:color w:val="000000"/>
                <w:sz w:val="20"/>
              </w:rPr>
              <w:t>№ 210 бұйрығына</w:t>
            </w:r>
            <w:r>
              <w:br/>
            </w:r>
            <w:r>
              <w:rPr>
                <w:rFonts w:ascii="Times New Roman"/>
                <w:b w:val="false"/>
                <w:i w:val="false"/>
                <w:color w:val="000000"/>
                <w:sz w:val="20"/>
              </w:rPr>
              <w:t>2-қосымша</w:t>
            </w:r>
          </w:p>
        </w:tc>
      </w:tr>
    </w:tbl>
    <w:bookmarkStart w:name="z15" w:id="12"/>
    <w:p>
      <w:pPr>
        <w:spacing w:after="0"/>
        <w:ind w:left="0"/>
        <w:jc w:val="left"/>
      </w:pPr>
      <w:r>
        <w:rPr>
          <w:rFonts w:ascii="Times New Roman"/>
          <w:b/>
          <w:i w:val="false"/>
          <w:color w:val="000000"/>
        </w:rPr>
        <w:t xml:space="preserve"> 2020-2021 оқу жылына магистрлерді даярлауға арналған мемлекеттік білім беру тапсырысы</w:t>
      </w:r>
    </w:p>
    <w:bookmarkEnd w:id="12"/>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28.07.2020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5"/>
        <w:gridCol w:w="2063"/>
        <w:gridCol w:w="2459"/>
        <w:gridCol w:w="2146"/>
        <w:gridCol w:w="1407"/>
      </w:tblGrid>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7М01 Педагогикалық ғылымдар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педагогтарды даярлау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7M014 Жалпы дамудың пәндік мамандандырылған педагогтарды даярлау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педагогтарды даярлау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педагогтарды даярлау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педагогтарды даярлау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Әлеуметік педагогика және өзін-өзі тану мамандарын даярлау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бойынша кадрларын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7М02 Өнер және гуманитарлық ғылымдар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өнер және медиа өндіріс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7М03 Әлеуметтік ғылымдар, журналистика және ақпарат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7М04 Бизнес, басқару және құқық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7М05 Жаратылыстану ғылымдары, математика және статистика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7M06 Ақпараттық-коммуникациялық технологиялар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7M07 Инженерлік, өңдеу және құрылыс салалары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7M08 Ауыл шаруашылығы және биоресурстар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7М081 Агрономия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7M0101 Денсаулық сақтау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менеджмент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7M11 Қызмет көрсету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Әлеуметтік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7M112 Гигиена және өндірісте еңбекті қорғау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18 мамырдағы </w:t>
            </w:r>
            <w:r>
              <w:br/>
            </w:r>
            <w:r>
              <w:rPr>
                <w:rFonts w:ascii="Times New Roman"/>
                <w:b w:val="false"/>
                <w:i w:val="false"/>
                <w:color w:val="000000"/>
                <w:sz w:val="20"/>
              </w:rPr>
              <w:t xml:space="preserve">№ 210 бұйрығына </w:t>
            </w:r>
            <w:r>
              <w:br/>
            </w:r>
            <w:r>
              <w:rPr>
                <w:rFonts w:ascii="Times New Roman"/>
                <w:b w:val="false"/>
                <w:i w:val="false"/>
                <w:color w:val="000000"/>
                <w:sz w:val="20"/>
              </w:rPr>
              <w:t>3-қосымша</w:t>
            </w:r>
          </w:p>
        </w:tc>
      </w:tr>
    </w:tbl>
    <w:bookmarkStart w:name="z17" w:id="13"/>
    <w:p>
      <w:pPr>
        <w:spacing w:after="0"/>
        <w:ind w:left="0"/>
        <w:jc w:val="left"/>
      </w:pPr>
      <w:r>
        <w:rPr>
          <w:rFonts w:ascii="Times New Roman"/>
          <w:b/>
          <w:i w:val="false"/>
          <w:color w:val="000000"/>
        </w:rPr>
        <w:t xml:space="preserve"> 2020-2021 оқу жылына PhD докторларын даярлауға арналған мемлекеттік білім беру тапсырысы</w:t>
      </w:r>
    </w:p>
    <w:bookmarkEnd w:id="13"/>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07.10.2020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8"/>
        <w:gridCol w:w="2366"/>
        <w:gridCol w:w="2771"/>
        <w:gridCol w:w="2165"/>
      </w:tblGrid>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педагогтерді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педагогтарды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педагогтерін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Әлеуметік педагогика және өзін-өзі тану мамандарын даярлау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Әлеуметік педагогика және өзін-өзі тану мамандарын даярлау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