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9f67" w14:textId="0c09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мамырдағы № 292 бұйрығы. Қазақстан Республикасының Әділет министрлігінде 2020 жылғы 18 мамырда № 20658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қызметті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Халықаралық және республикалық маңызы бар жалпы пайдаланымдағы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 пайдаланымдағы автомобиль жолдарына кірме жолдар салу және оларға жанасу үшін техникалық шартты беру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әзірленген және халықаралық және республикалық маңызы бар жалпы пайдаланымдағы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 пайдаланымдағы автомобиль жолдарына кірме жолдар салу және оларға жанасу үшін техникалық шартты беру бойынша мемлекеттік қызмет көрсету тәртібін айқындайды.</w:t>
      </w:r>
    </w:p>
    <w:bookmarkEnd w:id="10"/>
    <w:bookmarkStart w:name="z13" w:id="11"/>
    <w:p>
      <w:pPr>
        <w:spacing w:after="0"/>
        <w:ind w:left="0"/>
        <w:jc w:val="both"/>
      </w:pPr>
      <w:r>
        <w:rPr>
          <w:rFonts w:ascii="Times New Roman"/>
          <w:b w:val="false"/>
          <w:i w:val="false"/>
          <w:color w:val="000000"/>
          <w:sz w:val="28"/>
        </w:rPr>
        <w:t>
      2. "Халықаралық және республикалық маңызы бар жалпы пайдаланымдағы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 пайдаланымдағы автомобиль жолдарына кірме жолдар салу және оларға жанасу үшін техникалық шартты беру" мемлекеттік қызметін (бұдан әрі - мемлекеттік көрсетілетін қызмет) "ҚазАвтоЖол" ұлттық компаниясы" акционерлік қоғамының облыстық филиалдары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3. Өтінішті қабылдау және мемлекеттік қызметті көрсету нәтижесін беру "электрондық үкімет" www.egov.kz веб-порталы (бұдан әрі - портал) арқылы жүзеге асырылады.</w:t>
      </w:r>
    </w:p>
    <w:bookmarkEnd w:id="12"/>
    <w:bookmarkStart w:name="z15" w:id="13"/>
    <w:p>
      <w:pPr>
        <w:spacing w:after="0"/>
        <w:ind w:left="0"/>
        <w:jc w:val="left"/>
      </w:pPr>
      <w:r>
        <w:rPr>
          <w:rFonts w:ascii="Times New Roman"/>
          <w:b/>
          <w:i w:val="false"/>
          <w:color w:val="000000"/>
        </w:rPr>
        <w:t xml:space="preserve"> 2-тарау.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xml:space="preserve">
      4. Жеке және заңды тұлғалар (бұдан әрі - көрсетілетін қызметті алушы) мемлекеттік қызметті алу үшін көрсетілетін қызметті берушіге портал арқылы мемлекеттік көрсетілетін қызметке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өтінішті және жобалау үшін құжат эскизінің электрондық көшірмесін жолдайды.</w:t>
      </w:r>
    </w:p>
    <w:bookmarkEnd w:id="14"/>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 стандартының (бұдан әрі - Стандарт) 8-тармағына сәйкес құжаттарды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xml:space="preserve">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беруге қойылатын негізгі талаптар тізбесі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жазылған.</w:t>
      </w:r>
    </w:p>
    <w:bookmarkStart w:name="z17" w:id="15"/>
    <w:p>
      <w:pPr>
        <w:spacing w:after="0"/>
        <w:ind w:left="0"/>
        <w:jc w:val="both"/>
      </w:pPr>
      <w:r>
        <w:rPr>
          <w:rFonts w:ascii="Times New Roman"/>
          <w:b w:val="false"/>
          <w:i w:val="false"/>
          <w:color w:val="000000"/>
          <w:sz w:val="28"/>
        </w:rPr>
        <w:t xml:space="preserve">
      5. Мемлекеттік қызмет көрсетуге қойылатын негізгі талаптардың тізбесі, ол мемлекеттік қызмет көрсету процесінің сипаттамасын, нысанын, мазмұнын және нәтижесін, сондай-ақ мемлекеттік қызмет көрсету ерекшеліктері ескеріле отырып, өзге де мәліметтерді қамтитын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5"/>
    <w:bookmarkStart w:name="z18" w:id="16"/>
    <w:p>
      <w:pPr>
        <w:spacing w:after="0"/>
        <w:ind w:left="0"/>
        <w:jc w:val="both"/>
      </w:pPr>
      <w:r>
        <w:rPr>
          <w:rFonts w:ascii="Times New Roman"/>
          <w:b w:val="false"/>
          <w:i w:val="false"/>
          <w:color w:val="000000"/>
          <w:sz w:val="28"/>
        </w:rPr>
        <w:t>
      6. Көрсетілетін қызметті беруші құжаттарды тіркеуді олар келіп түскен күні жүзеге асырады және көрсетілетін қызметті берушінің орындаушысына орындауға береді.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мемлекеттік көрсетілетін қызметті тіркеу келесі жұмыс күні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Құжаттарды қарау мерзімі және мемлекеттік қызмет көрсету нәтижесін беру 5 (бес) жұмыс күнін құрайды.</w:t>
      </w:r>
    </w:p>
    <w:bookmarkEnd w:id="17"/>
    <w:bookmarkStart w:name="z20" w:id="18"/>
    <w:p>
      <w:pPr>
        <w:spacing w:after="0"/>
        <w:ind w:left="0"/>
        <w:jc w:val="both"/>
      </w:pPr>
      <w:r>
        <w:rPr>
          <w:rFonts w:ascii="Times New Roman"/>
          <w:b w:val="false"/>
          <w:i w:val="false"/>
          <w:color w:val="000000"/>
          <w:sz w:val="28"/>
        </w:rPr>
        <w:t>
      8. Көрсетілетін қызметті берушінің орындаушысы құжаттарды тіркеген сәттен бастап 1 (бір) жұмыс күні ішінде ұсынылған құжаттардың толықтығын тексереді.</w:t>
      </w:r>
    </w:p>
    <w:bookmarkEnd w:id="18"/>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Тиісті құжаттарды тексеру нәтижелері бойынша, сондай-ақ бас тарту үшін негіздер болмаған кезде көрсетілетін қызметті беруші 5 (бес) жұмыс күні ішінде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салу және халықаралық және республикалық маңызы бар ортақ пайдаланылатын автомобиль жолдарына жалғасатын жолдарды салу үшін техникалық шарт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Мемлекеттік қызметті көрсетуден бас тарту туралы шешім шығарған кезде көрсетілетін қызметті беруші 2 (екі)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күні және орны (тәсілі) туралы хабарлайды.</w:t>
      </w:r>
    </w:p>
    <w:bookmarkEnd w:id="20"/>
    <w:p>
      <w:pPr>
        <w:spacing w:after="0"/>
        <w:ind w:left="0"/>
        <w:jc w:val="both"/>
      </w:pPr>
      <w:r>
        <w:rPr>
          <w:rFonts w:ascii="Times New Roman"/>
          <w:b w:val="false"/>
          <w:i w:val="false"/>
          <w:color w:val="000000"/>
          <w:sz w:val="28"/>
        </w:rPr>
        <w:t>
      Тыңдау туралы хабарлама Қазақстан Республикасы Әкімшілік рәсімдік-процестік кодексінің 73-бабына сәйкес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салу және халықаралық және республикалық маңызы бар ортақ пайдаланылатын автомобиль жолдарына жалғасатын жолдарды салу үшін техникалық шартты не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11. Көрсетілетін қызметті беруші мемлекеттік қызмет көрсету сатысы туралы деректерді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белгілеген тәртіппен мемлекеттік қызметтер көрсету мониторингінің ақпараттық жүйесіне енгізуді қамтамасыз етеді.</w:t>
      </w:r>
    </w:p>
    <w:bookmarkEnd w:id="21"/>
    <w:bookmarkStart w:name="z24" w:id="22"/>
    <w:p>
      <w:pPr>
        <w:spacing w:after="0"/>
        <w:ind w:left="0"/>
        <w:jc w:val="left"/>
      </w:pPr>
      <w:r>
        <w:rPr>
          <w:rFonts w:ascii="Times New Roman"/>
          <w:b/>
          <w:i w:val="false"/>
          <w:color w:val="000000"/>
        </w:rPr>
        <w:t xml:space="preserve"> 3-тарау. Көрсетiлетiн қызметтi берушiлердiң мемлекеттiк қызмет көрсету мәселелерi бойынша шешiмдерiне, әрекеттерiне (әрекетсiздiгiне) шағымдану тәртiбi</w:t>
      </w:r>
    </w:p>
    <w:bookmarkEnd w:id="22"/>
    <w:bookmarkStart w:name="z25" w:id="23"/>
    <w:p>
      <w:pPr>
        <w:spacing w:after="0"/>
        <w:ind w:left="0"/>
        <w:jc w:val="both"/>
      </w:pPr>
      <w:r>
        <w:rPr>
          <w:rFonts w:ascii="Times New Roman"/>
          <w:b w:val="false"/>
          <w:i w:val="false"/>
          <w:color w:val="000000"/>
          <w:sz w:val="28"/>
        </w:rPr>
        <w:t>
      12.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автомобиль жолдары саласындағы басшылықты жүзеге асыратын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w:t>
      </w:r>
    </w:p>
    <w:bookmarkEnd w:id="2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қабылданса, шағымды қарайтын органға шағымды жібермейді.</w:t>
      </w:r>
    </w:p>
    <w:p>
      <w:pPr>
        <w:spacing w:after="0"/>
        <w:ind w:left="0"/>
        <w:jc w:val="both"/>
      </w:pPr>
      <w:r>
        <w:rPr>
          <w:rFonts w:ascii="Times New Roman"/>
          <w:b w:val="false"/>
          <w:i w:val="false"/>
          <w:color w:val="000000"/>
          <w:sz w:val="28"/>
        </w:rPr>
        <w:t>
      Уәкілетті органның атына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 байланыс</w:t>
            </w:r>
            <w:r>
              <w:br/>
            </w:r>
            <w:r>
              <w:rPr>
                <w:rFonts w:ascii="Times New Roman"/>
                <w:b w:val="false"/>
                <w:i w:val="false"/>
                <w:color w:val="000000"/>
                <w:sz w:val="20"/>
              </w:rPr>
              <w:t>және электр беру арналарының,</w:t>
            </w:r>
            <w:r>
              <w:br/>
            </w:r>
            <w:r>
              <w:rPr>
                <w:rFonts w:ascii="Times New Roman"/>
                <w:b w:val="false"/>
                <w:i w:val="false"/>
                <w:color w:val="000000"/>
                <w:sz w:val="20"/>
              </w:rPr>
              <w:t>желілерінің, мұнай</w:t>
            </w:r>
            <w:r>
              <w:br/>
            </w:r>
            <w:r>
              <w:rPr>
                <w:rFonts w:ascii="Times New Roman"/>
                <w:b w:val="false"/>
                <w:i w:val="false"/>
                <w:color w:val="000000"/>
                <w:sz w:val="20"/>
              </w:rPr>
              <w:t>құбырларының, газ</w:t>
            </w:r>
            <w:r>
              <w:br/>
            </w:r>
            <w:r>
              <w:rPr>
                <w:rFonts w:ascii="Times New Roman"/>
                <w:b w:val="false"/>
                <w:i w:val="false"/>
                <w:color w:val="000000"/>
                <w:sz w:val="20"/>
              </w:rPr>
              <w:t>құбырларының, су</w:t>
            </w:r>
            <w:r>
              <w:br/>
            </w:r>
            <w:r>
              <w:rPr>
                <w:rFonts w:ascii="Times New Roman"/>
                <w:b w:val="false"/>
                <w:i w:val="false"/>
                <w:color w:val="000000"/>
                <w:sz w:val="20"/>
              </w:rPr>
              <w:t>құбырларының және</w:t>
            </w:r>
            <w:r>
              <w:br/>
            </w:r>
            <w:r>
              <w:rPr>
                <w:rFonts w:ascii="Times New Roman"/>
                <w:b w:val="false"/>
                <w:i w:val="false"/>
                <w:color w:val="000000"/>
                <w:sz w:val="20"/>
              </w:rPr>
              <w:t>теміржолдардың, басқа да</w:t>
            </w:r>
            <w:r>
              <w:br/>
            </w:r>
            <w:r>
              <w:rPr>
                <w:rFonts w:ascii="Times New Roman"/>
                <w:b w:val="false"/>
                <w:i w:val="false"/>
                <w:color w:val="000000"/>
                <w:sz w:val="20"/>
              </w:rPr>
              <w:t>инженерлік желілердің,</w:t>
            </w:r>
            <w:r>
              <w:br/>
            </w:r>
            <w:r>
              <w:rPr>
                <w:rFonts w:ascii="Times New Roman"/>
                <w:b w:val="false"/>
                <w:i w:val="false"/>
                <w:color w:val="000000"/>
                <w:sz w:val="20"/>
              </w:rPr>
              <w:t>коммуникациялардың кесіп</w:t>
            </w:r>
            <w:r>
              <w:br/>
            </w:r>
            <w:r>
              <w:rPr>
                <w:rFonts w:ascii="Times New Roman"/>
                <w:b w:val="false"/>
                <w:i w:val="false"/>
                <w:color w:val="000000"/>
                <w:sz w:val="20"/>
              </w:rPr>
              <w:t>өтуін жобалау үшін, сондай-ақ</w:t>
            </w:r>
            <w:r>
              <w:br/>
            </w:r>
            <w:r>
              <w:rPr>
                <w:rFonts w:ascii="Times New Roman"/>
                <w:b w:val="false"/>
                <w:i w:val="false"/>
                <w:color w:val="000000"/>
                <w:sz w:val="20"/>
              </w:rPr>
              <w:t>кiрме жолдарды және</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жолдарына</w:t>
            </w:r>
            <w:r>
              <w:br/>
            </w:r>
            <w:r>
              <w:rPr>
                <w:rFonts w:ascii="Times New Roman"/>
                <w:b w:val="false"/>
                <w:i w:val="false"/>
                <w:color w:val="000000"/>
                <w:sz w:val="20"/>
              </w:rPr>
              <w:t>жалғасатын жолдарды салу үшін</w:t>
            </w:r>
            <w:r>
              <w:br/>
            </w:r>
            <w:r>
              <w:rPr>
                <w:rFonts w:ascii="Times New Roman"/>
                <w:b w:val="false"/>
                <w:i w:val="false"/>
                <w:color w:val="000000"/>
                <w:sz w:val="20"/>
              </w:rPr>
              <w:t>техникалық шартты беру"</w:t>
            </w:r>
            <w:r>
              <w:br/>
            </w:r>
            <w:r>
              <w:rPr>
                <w:rFonts w:ascii="Times New Roman"/>
                <w:b w:val="false"/>
                <w:i w:val="false"/>
                <w:color w:val="000000"/>
                <w:sz w:val="20"/>
              </w:rPr>
              <w:t>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"ҚазАвтоЖол"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облыстық филиалы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w:t>
            </w:r>
            <w:r>
              <w:br/>
            </w:r>
            <w:r>
              <w:rPr>
                <w:rFonts w:ascii="Times New Roman"/>
                <w:b w:val="false"/>
                <w:i w:val="false"/>
                <w:color w:val="000000"/>
                <w:sz w:val="20"/>
              </w:rPr>
              <w:t>____________________________</w:t>
            </w:r>
            <w:r>
              <w:br/>
            </w:r>
            <w:r>
              <w:rPr>
                <w:rFonts w:ascii="Times New Roman"/>
                <w:b w:val="false"/>
                <w:i w:val="false"/>
                <w:color w:val="000000"/>
                <w:sz w:val="20"/>
              </w:rPr>
              <w:t>(жеке (Жеке сәйкестендіру</w:t>
            </w:r>
            <w:r>
              <w:br/>
            </w:r>
            <w:r>
              <w:rPr>
                <w:rFonts w:ascii="Times New Roman"/>
                <w:b w:val="false"/>
                <w:i w:val="false"/>
                <w:color w:val="000000"/>
                <w:sz w:val="20"/>
              </w:rPr>
              <w:t>нөмірі) немесе заңды тұлғаның</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 не халықаралық және Республикалық маңызы бар жалпыға ортақ пайдаланылатын автомобиль жолдарына кірме жолдар мен жанасулар салу үшін техникалық шарт беруіңізді сұраймын.</w:t>
      </w:r>
    </w:p>
    <w:p>
      <w:pPr>
        <w:spacing w:after="0"/>
        <w:ind w:left="0"/>
        <w:jc w:val="both"/>
      </w:pPr>
      <w:r>
        <w:rPr>
          <w:rFonts w:ascii="Times New Roman"/>
          <w:b w:val="false"/>
          <w:i w:val="false"/>
          <w:color w:val="000000"/>
          <w:sz w:val="28"/>
        </w:rPr>
        <w:t xml:space="preserve">
      Автомобиль жолының титулы (атауы) ____________ </w:t>
      </w:r>
    </w:p>
    <w:p>
      <w:pPr>
        <w:spacing w:after="0"/>
        <w:ind w:left="0"/>
        <w:jc w:val="both"/>
      </w:pPr>
      <w:r>
        <w:rPr>
          <w:rFonts w:ascii="Times New Roman"/>
          <w:b w:val="false"/>
          <w:i w:val="false"/>
          <w:color w:val="000000"/>
          <w:sz w:val="28"/>
        </w:rPr>
        <w:t xml:space="preserve">
      Мекен жайы ___________________________километр______+ метр, оң жақ/сол жақ </w:t>
      </w:r>
    </w:p>
    <w:p>
      <w:pPr>
        <w:spacing w:after="0"/>
        <w:ind w:left="0"/>
        <w:jc w:val="both"/>
      </w:pPr>
      <w:r>
        <w:rPr>
          <w:rFonts w:ascii="Times New Roman"/>
          <w:b w:val="false"/>
          <w:i w:val="false"/>
          <w:color w:val="000000"/>
          <w:sz w:val="28"/>
        </w:rPr>
        <w:t xml:space="preserve">
      Мен жолдарды және жол құрылыстарын қалпына келтіру жөніндегі жұмыстарды </w:t>
      </w:r>
    </w:p>
    <w:p>
      <w:pPr>
        <w:spacing w:after="0"/>
        <w:ind w:left="0"/>
        <w:jc w:val="both"/>
      </w:pPr>
      <w:r>
        <w:rPr>
          <w:rFonts w:ascii="Times New Roman"/>
          <w:b w:val="false"/>
          <w:i w:val="false"/>
          <w:color w:val="000000"/>
          <w:sz w:val="28"/>
        </w:rPr>
        <w:t xml:space="preserve">
      қаржыландыруды қамтамасыз етуге міндеттенемін. </w:t>
      </w:r>
    </w:p>
    <w:p>
      <w:pPr>
        <w:spacing w:after="0"/>
        <w:ind w:left="0"/>
        <w:jc w:val="both"/>
      </w:pPr>
      <w:r>
        <w:rPr>
          <w:rFonts w:ascii="Times New Roman"/>
          <w:b w:val="false"/>
          <w:i w:val="false"/>
          <w:color w:val="000000"/>
          <w:sz w:val="28"/>
        </w:rPr>
        <w:t xml:space="preserve">
      Егер жұмыстар елді мекендердің шекараларында болжанған жағдайда: </w:t>
      </w:r>
    </w:p>
    <w:p>
      <w:pPr>
        <w:spacing w:after="0"/>
        <w:ind w:left="0"/>
        <w:jc w:val="both"/>
      </w:pPr>
      <w:r>
        <w:rPr>
          <w:rFonts w:ascii="Times New Roman"/>
          <w:b w:val="false"/>
          <w:i w:val="false"/>
          <w:color w:val="000000"/>
          <w:sz w:val="28"/>
        </w:rPr>
        <w:t xml:space="preserve">
      Құжат-жергілікті атқарушы органдардан № __________ "__"__________ жылы </w:t>
      </w:r>
    </w:p>
    <w:p>
      <w:pPr>
        <w:spacing w:after="0"/>
        <w:ind w:left="0"/>
        <w:jc w:val="both"/>
      </w:pPr>
      <w:r>
        <w:rPr>
          <w:rFonts w:ascii="Times New Roman"/>
          <w:b w:val="false"/>
          <w:i w:val="false"/>
          <w:color w:val="000000"/>
          <w:sz w:val="28"/>
        </w:rPr>
        <w:t>
      берілген рұқсат-құжат ____________________________________________________________</w:t>
      </w:r>
    </w:p>
    <w:p>
      <w:pPr>
        <w:spacing w:after="0"/>
        <w:ind w:left="0"/>
        <w:jc w:val="both"/>
      </w:pPr>
      <w:r>
        <w:rPr>
          <w:rFonts w:ascii="Times New Roman"/>
          <w:b w:val="false"/>
          <w:i w:val="false"/>
          <w:color w:val="000000"/>
          <w:sz w:val="28"/>
        </w:rPr>
        <w:t xml:space="preserve">
      (күні) (рұқсат берген мекеме атауы) </w:t>
      </w:r>
    </w:p>
    <w:p>
      <w:pPr>
        <w:spacing w:after="0"/>
        <w:ind w:left="0"/>
        <w:jc w:val="both"/>
      </w:pPr>
      <w:r>
        <w:rPr>
          <w:rFonts w:ascii="Times New Roman"/>
          <w:b w:val="false"/>
          <w:i w:val="false"/>
          <w:color w:val="000000"/>
          <w:sz w:val="28"/>
        </w:rPr>
        <w:t xml:space="preserve">
      Күні_______________ </w:t>
      </w:r>
    </w:p>
    <w:p>
      <w:pPr>
        <w:spacing w:after="0"/>
        <w:ind w:left="0"/>
        <w:jc w:val="both"/>
      </w:pPr>
      <w:r>
        <w:rPr>
          <w:rFonts w:ascii="Times New Roman"/>
          <w:b w:val="false"/>
          <w:i w:val="false"/>
          <w:color w:val="000000"/>
          <w:sz w:val="28"/>
        </w:rPr>
        <w:t>
      Алушы: 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немесе заңды тұлғаның атауы не уәкілетті тұлғаның Т.А.Ә., қолы)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пайдалануға келісемін </w:t>
      </w:r>
    </w:p>
    <w:p>
      <w:pPr>
        <w:spacing w:after="0"/>
        <w:ind w:left="0"/>
        <w:jc w:val="both"/>
      </w:pPr>
      <w:r>
        <w:rPr>
          <w:rFonts w:ascii="Times New Roman"/>
          <w:b w:val="false"/>
          <w:i w:val="false"/>
          <w:color w:val="000000"/>
          <w:sz w:val="28"/>
        </w:rPr>
        <w:t>
      ________ "___"_______жыл.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 байланыс</w:t>
            </w:r>
            <w:r>
              <w:br/>
            </w:r>
            <w:r>
              <w:rPr>
                <w:rFonts w:ascii="Times New Roman"/>
                <w:b w:val="false"/>
                <w:i w:val="false"/>
                <w:color w:val="000000"/>
                <w:sz w:val="20"/>
              </w:rPr>
              <w:t>және электр беру арналарының,</w:t>
            </w:r>
            <w:r>
              <w:br/>
            </w:r>
            <w:r>
              <w:rPr>
                <w:rFonts w:ascii="Times New Roman"/>
                <w:b w:val="false"/>
                <w:i w:val="false"/>
                <w:color w:val="000000"/>
                <w:sz w:val="20"/>
              </w:rPr>
              <w:t>желілерінің, мұнай</w:t>
            </w:r>
            <w:r>
              <w:br/>
            </w:r>
            <w:r>
              <w:rPr>
                <w:rFonts w:ascii="Times New Roman"/>
                <w:b w:val="false"/>
                <w:i w:val="false"/>
                <w:color w:val="000000"/>
                <w:sz w:val="20"/>
              </w:rPr>
              <w:t>құбырларының, газ</w:t>
            </w:r>
            <w:r>
              <w:br/>
            </w:r>
            <w:r>
              <w:rPr>
                <w:rFonts w:ascii="Times New Roman"/>
                <w:b w:val="false"/>
                <w:i w:val="false"/>
                <w:color w:val="000000"/>
                <w:sz w:val="20"/>
              </w:rPr>
              <w:t>құбырларының, су</w:t>
            </w:r>
            <w:r>
              <w:br/>
            </w:r>
            <w:r>
              <w:rPr>
                <w:rFonts w:ascii="Times New Roman"/>
                <w:b w:val="false"/>
                <w:i w:val="false"/>
                <w:color w:val="000000"/>
                <w:sz w:val="20"/>
              </w:rPr>
              <w:t>құбырларының және</w:t>
            </w:r>
            <w:r>
              <w:br/>
            </w:r>
            <w:r>
              <w:rPr>
                <w:rFonts w:ascii="Times New Roman"/>
                <w:b w:val="false"/>
                <w:i w:val="false"/>
                <w:color w:val="000000"/>
                <w:sz w:val="20"/>
              </w:rPr>
              <w:t>теміржолдардың, басқа да</w:t>
            </w:r>
            <w:r>
              <w:br/>
            </w:r>
            <w:r>
              <w:rPr>
                <w:rFonts w:ascii="Times New Roman"/>
                <w:b w:val="false"/>
                <w:i w:val="false"/>
                <w:color w:val="000000"/>
                <w:sz w:val="20"/>
              </w:rPr>
              <w:t>инженерлік желілердің,</w:t>
            </w:r>
            <w:r>
              <w:br/>
            </w:r>
            <w:r>
              <w:rPr>
                <w:rFonts w:ascii="Times New Roman"/>
                <w:b w:val="false"/>
                <w:i w:val="false"/>
                <w:color w:val="000000"/>
                <w:sz w:val="20"/>
              </w:rPr>
              <w:t>коммуникациялардың кесіп</w:t>
            </w:r>
            <w:r>
              <w:br/>
            </w:r>
            <w:r>
              <w:rPr>
                <w:rFonts w:ascii="Times New Roman"/>
                <w:b w:val="false"/>
                <w:i w:val="false"/>
                <w:color w:val="000000"/>
                <w:sz w:val="20"/>
              </w:rPr>
              <w:t>өтуін жобалау үшін, сондай-ақ</w:t>
            </w:r>
            <w:r>
              <w:br/>
            </w:r>
            <w:r>
              <w:rPr>
                <w:rFonts w:ascii="Times New Roman"/>
                <w:b w:val="false"/>
                <w:i w:val="false"/>
                <w:color w:val="000000"/>
                <w:sz w:val="20"/>
              </w:rPr>
              <w:t>кiрме жолдарды және</w:t>
            </w:r>
            <w:r>
              <w:br/>
            </w:r>
            <w:r>
              <w:rPr>
                <w:rFonts w:ascii="Times New Roman"/>
                <w:b w:val="false"/>
                <w:i w:val="false"/>
                <w:color w:val="000000"/>
                <w:sz w:val="20"/>
              </w:rPr>
              <w:t>халықаралық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жолдарына</w:t>
            </w:r>
            <w:r>
              <w:br/>
            </w:r>
            <w:r>
              <w:rPr>
                <w:rFonts w:ascii="Times New Roman"/>
                <w:b w:val="false"/>
                <w:i w:val="false"/>
                <w:color w:val="000000"/>
                <w:sz w:val="20"/>
              </w:rPr>
              <w:t>жалғасатын жолдарды салу үшін</w:t>
            </w:r>
            <w:r>
              <w:br/>
            </w:r>
            <w:r>
              <w:rPr>
                <w:rFonts w:ascii="Times New Roman"/>
                <w:b w:val="false"/>
                <w:i w:val="false"/>
                <w:color w:val="000000"/>
                <w:sz w:val="20"/>
              </w:rPr>
              <w:t>техникалық шартты беру"</w:t>
            </w:r>
            <w:r>
              <w:br/>
            </w:r>
            <w:r>
              <w:rPr>
                <w:rFonts w:ascii="Times New Roman"/>
                <w:b w:val="false"/>
                <w:i w:val="false"/>
                <w:color w:val="000000"/>
                <w:sz w:val="20"/>
              </w:rPr>
              <w:t>қағидасына 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Индустрия және инфрақұрылымдық даму министрінің м.а. 12.05.2022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қоғамының облыстық филиалдары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әдістері (мүмкіндік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не оны беруден дәлелді бас тарту болып табылады.</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кабинетіне" жолданады және порталда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төлем көлемі және ҚР заңнамасымен көрсетілген жағдайларда өндіріп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 roads.miid.gov.kz "Мемлекеттік көрсетілетін қызметтер" бөлімі;</w:t>
            </w:r>
          </w:p>
          <w:p>
            <w:pPr>
              <w:spacing w:after="20"/>
              <w:ind w:left="20"/>
              <w:jc w:val="both"/>
            </w:pPr>
            <w:r>
              <w:rPr>
                <w:rFonts w:ascii="Times New Roman"/>
                <w:b w:val="false"/>
                <w:i w:val="false"/>
                <w:color w:val="000000"/>
                <w:sz w:val="20"/>
              </w:rPr>
              <w:t>
2) портал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электрондық құжат нысанындағы өтініш;</w:t>
            </w:r>
          </w:p>
          <w:p>
            <w:pPr>
              <w:spacing w:after="20"/>
              <w:ind w:left="20"/>
              <w:jc w:val="both"/>
            </w:pPr>
            <w:r>
              <w:rPr>
                <w:rFonts w:ascii="Times New Roman"/>
                <w:b w:val="false"/>
                <w:i w:val="false"/>
                <w:color w:val="000000"/>
                <w:sz w:val="20"/>
              </w:rPr>
              <w:t>
2) құжат эскизінің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және "Автомобиль жолдары туралы" Қазақстан Республикасының 2001 жылғы 17 шілдедегі </w:t>
            </w:r>
            <w:r>
              <w:rPr>
                <w:rFonts w:ascii="Times New Roman"/>
                <w:b w:val="false"/>
                <w:i w:val="false"/>
                <w:color w:val="000000"/>
                <w:sz w:val="20"/>
              </w:rPr>
              <w:t>Заңына</w:t>
            </w:r>
            <w:r>
              <w:rPr>
                <w:rFonts w:ascii="Times New Roman"/>
                <w:b w:val="false"/>
                <w:i w:val="false"/>
                <w:color w:val="000000"/>
                <w:sz w:val="20"/>
              </w:rPr>
              <w:t xml:space="preserve">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қызмет көрсетуді талап ететін қызметке жекелеген қызмет түрлеріне тыйым салу туралы соттың заңды күшіне енген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292 бұйрығына</w:t>
            </w:r>
            <w:r>
              <w:br/>
            </w:r>
            <w:r>
              <w:rPr>
                <w:rFonts w:ascii="Times New Roman"/>
                <w:b w:val="false"/>
                <w:i w:val="false"/>
                <w:color w:val="000000"/>
                <w:sz w:val="20"/>
              </w:rPr>
              <w:t>2-қосымша</w:t>
            </w:r>
          </w:p>
        </w:tc>
      </w:tr>
    </w:tbl>
    <w:bookmarkStart w:name="z34" w:id="25"/>
    <w:p>
      <w:pPr>
        <w:spacing w:after="0"/>
        <w:ind w:left="0"/>
        <w:jc w:val="left"/>
      </w:pPr>
      <w:r>
        <w:rPr>
          <w:rFonts w:ascii="Times New Roman"/>
          <w:b/>
          <w:i w:val="false"/>
          <w:color w:val="000000"/>
        </w:rPr>
        <w:t xml:space="preserve"> Күші жойылған кейбір бұйрықтарының тізбесі</w:t>
      </w:r>
    </w:p>
    <w:bookmarkEnd w:id="25"/>
    <w:bookmarkStart w:name="z35" w:id="26"/>
    <w:p>
      <w:pPr>
        <w:spacing w:after="0"/>
        <w:ind w:left="0"/>
        <w:jc w:val="both"/>
      </w:pPr>
      <w:r>
        <w:rPr>
          <w:rFonts w:ascii="Times New Roman"/>
          <w:b w:val="false"/>
          <w:i w:val="false"/>
          <w:color w:val="000000"/>
          <w:sz w:val="28"/>
        </w:rPr>
        <w:t xml:space="preserve">
      1.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11576 болып тіркелген, "Әділет" ақпараттық-құқықтық жүйесінде 2015 жылғы 22 шілдеде жарияланған).</w:t>
      </w:r>
    </w:p>
    <w:bookmarkEnd w:id="26"/>
    <w:bookmarkStart w:name="z36" w:id="27"/>
    <w:p>
      <w:pPr>
        <w:spacing w:after="0"/>
        <w:ind w:left="0"/>
        <w:jc w:val="both"/>
      </w:pPr>
      <w:r>
        <w:rPr>
          <w:rFonts w:ascii="Times New Roman"/>
          <w:b w:val="false"/>
          <w:i w:val="false"/>
          <w:color w:val="000000"/>
          <w:sz w:val="28"/>
        </w:rPr>
        <w:t xml:space="preserve">
      2.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Инвестициялар және даму министрінің міндетін атқарушының 2016 жылғы 28 қарашадағы № 817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14597 болып тіркелген, 2017 жылғы 9 қаңтарда Қазақстан Республикасы Нормативтік құқықтық актілерінің эталондық бақылау банкінде жарияланған).</w:t>
      </w:r>
    </w:p>
    <w:bookmarkEnd w:id="27"/>
    <w:bookmarkStart w:name="z37" w:id="28"/>
    <w:p>
      <w:pPr>
        <w:spacing w:after="0"/>
        <w:ind w:left="0"/>
        <w:jc w:val="both"/>
      </w:pPr>
      <w:r>
        <w:rPr>
          <w:rFonts w:ascii="Times New Roman"/>
          <w:b w:val="false"/>
          <w:i w:val="false"/>
          <w:color w:val="000000"/>
          <w:sz w:val="28"/>
        </w:rPr>
        <w:t xml:space="preserve">
      3.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Инвестициялар және даму министрінің 2018 жылғы 24 тамыздағы № 597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17482 болып тіркелген, 2018 жылғы 15 қазанда Қазақстан Республикасы Нормативтік құқықтық актілерінің эталондық бақылау банкінде жарияланған).</w:t>
      </w:r>
    </w:p>
    <w:bookmarkEnd w:id="28"/>
    <w:bookmarkStart w:name="z38" w:id="29"/>
    <w:p>
      <w:pPr>
        <w:spacing w:after="0"/>
        <w:ind w:left="0"/>
        <w:jc w:val="both"/>
      </w:pPr>
      <w:r>
        <w:rPr>
          <w:rFonts w:ascii="Times New Roman"/>
          <w:b w:val="false"/>
          <w:i w:val="false"/>
          <w:color w:val="000000"/>
          <w:sz w:val="28"/>
        </w:rPr>
        <w:t xml:space="preserve">
      4. "Автомобиль жолдары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624 бұйрығына өзгерістер енгізу туралы" Қазақстан Республикасы Индустрия және инфрақұрылымдық даму министрінің 2019 жылғы 9 қыркүйектегі №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19379 болып тіркелген, 2019 жылғы 18 қыркүйекте Қазақстан Республикасы Нормативтік құқықтық актілерінің эталондық бақылау банкінде жарияланған).</w:t>
      </w:r>
    </w:p>
    <w:bookmarkEnd w:id="29"/>
    <w:bookmarkStart w:name="z39" w:id="30"/>
    <w:p>
      <w:pPr>
        <w:spacing w:after="0"/>
        <w:ind w:left="0"/>
        <w:jc w:val="both"/>
      </w:pPr>
      <w:r>
        <w:rPr>
          <w:rFonts w:ascii="Times New Roman"/>
          <w:b w:val="false"/>
          <w:i w:val="false"/>
          <w:color w:val="000000"/>
          <w:sz w:val="28"/>
        </w:rPr>
        <w:t xml:space="preserve">
      5.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11327 болып тіркелген, "Әділет" ақпараттық-құқықтық жүйесінде 2015 жылғы 25 маусымда жарияланған).</w:t>
      </w:r>
    </w:p>
    <w:bookmarkEnd w:id="30"/>
    <w:bookmarkStart w:name="z40" w:id="31"/>
    <w:p>
      <w:pPr>
        <w:spacing w:after="0"/>
        <w:ind w:left="0"/>
        <w:jc w:val="both"/>
      </w:pPr>
      <w:r>
        <w:rPr>
          <w:rFonts w:ascii="Times New Roman"/>
          <w:b w:val="false"/>
          <w:i w:val="false"/>
          <w:color w:val="000000"/>
          <w:sz w:val="28"/>
        </w:rPr>
        <w:t xml:space="preserve">
      6. "Автомобиль жолдары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Инвестициялар және даму министрінің 2015 жылғы 30 қарашадағы № 1136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12851 болып тіркелген, "Әділет" ақпараттық-құқықтық жүйесінде 2016 жылғы 29 қаңтарда жарияланған).</w:t>
      </w:r>
    </w:p>
    <w:bookmarkEnd w:id="31"/>
    <w:bookmarkStart w:name="z41" w:id="32"/>
    <w:p>
      <w:pPr>
        <w:spacing w:after="0"/>
        <w:ind w:left="0"/>
        <w:jc w:val="both"/>
      </w:pPr>
      <w:r>
        <w:rPr>
          <w:rFonts w:ascii="Times New Roman"/>
          <w:b w:val="false"/>
          <w:i w:val="false"/>
          <w:color w:val="000000"/>
          <w:sz w:val="28"/>
        </w:rPr>
        <w:t xml:space="preserve">
      7.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Инвестициялар және даму министрінің міндетін атқарушының 2016 жылғы 15 тамыздағы № 610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14358 болып тіркелген, "Әділет" ақпараттық-құқықтық жүйесінде 2016 жылғы 4 қарашада жарияланған).</w:t>
      </w:r>
    </w:p>
    <w:bookmarkEnd w:id="32"/>
    <w:bookmarkStart w:name="z42" w:id="33"/>
    <w:p>
      <w:pPr>
        <w:spacing w:after="0"/>
        <w:ind w:left="0"/>
        <w:jc w:val="both"/>
      </w:pPr>
      <w:r>
        <w:rPr>
          <w:rFonts w:ascii="Times New Roman"/>
          <w:b w:val="false"/>
          <w:i w:val="false"/>
          <w:color w:val="000000"/>
          <w:sz w:val="28"/>
        </w:rPr>
        <w:t xml:space="preserve">
      8.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бұйрығына өзгерістер енгізу туралы" Қазақстан Республикасы Индустрия және инфрақұрылымдық даму министрінің 2019 жылғы 25 шілдедегі № 547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19094 болып тіркелген, 2019 жылғы 9 тамызда Қазақстан Республикасы Нормативтік құқықтық актілерінің эталондық бақылау банкінде жарияланған).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