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04f5" w14:textId="6790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дәрілік заттармен және медициналық бұйымдармен қамтамасыз етілуге,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медициналық бұйымдардың тізбесін бекіту туралы" Қазақстан Республикасы Денсаулық сақтау министрінің 2017 жылғы 29 тамыздағы № 666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9 қаңтардағы № ҚР ДСМ-1/2020 бұйрығы. Қазақстан Республикасының Әділет министрлігінде 2020 жылғы 9 қаңтарда № 19852 болып тіркелді. Күші жойылды - Қазақстан Республикасы Денсаулық сақтау министрінің 2021 жылғы 5 тамыздағы № ҚР ДСМ - 75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05.08.2021 </w:t>
      </w:r>
      <w:r>
        <w:rPr>
          <w:rFonts w:ascii="Times New Roman"/>
          <w:b w:val="false"/>
          <w:i w:val="false"/>
          <w:color w:val="000000"/>
          <w:sz w:val="28"/>
        </w:rPr>
        <w:t>№ ҚР ДСМ –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дәрілік заттармен және медициналық бұйымдармен қамтамасыз етілуге,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медициналық бұйымдардың тізбесін бекіту туралы" Қазақстан Республикасы Денсаулық сақтау министрінің 2017 жылғы 29 тамыздағы № 666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 актілерді мемлекеттік тіркеу тізілімінде № 15724 болып тіркелген, Қазақстан Республикасының Нормативтік құқық актілерінің эталондық бақылау банкінде 2017 жылғы 9 қазанда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дәрілік заттармен және медициналық бұйымдармен қамтамасыз етілуге, оның ішінде белгілі бір аурулары (жай-күйі) бар азаматтардың жекелеген санаттарын, амбулаториялық деңгейде тегін және (немесе) жеңілдікпен берілетін дәрілік заттардың, медициналық бұйымдардың және мамандандырылған емдік өнімдердің тізбесін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Осы бұйрыққа қосымшаға сәйкес Тегін медициналық көмектің кепілдік берілген көлемі шеңберінде және міндетті әлеуметтік медициналық сақтандыру жүйесінде дәрілік заттармен және медициналық бұйымдармен қамтамасыз етілуге, оның ішінде белгілі бір аурулары (жай-күйі) бар азаматтардың жекелеген санаттарын, амбулаториялық деңгейде тегін және (немесе) жеңілдікпен берілетін дәрілік заттардың, медициналық бұйымдардың және мамандандырылған емдік өнімдердің тізбесі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дәрілік заттармен және медициналық бұйымдармен қамтамасыз етілуге,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медициналық бұйымдардың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Дәрі-дәрмекпен қамтамасыз ету және стандарттау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xml:space="preserve">
      3) осы бұйрықты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К.Т. Надыровқа жүктелсін.</w:t>
      </w:r>
    </w:p>
    <w:bookmarkEnd w:id="9"/>
    <w:bookmarkStart w:name="z13" w:id="10"/>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9 қаңтардағы</w:t>
            </w:r>
            <w:r>
              <w:br/>
            </w:r>
            <w:r>
              <w:rPr>
                <w:rFonts w:ascii="Times New Roman"/>
                <w:b w:val="false"/>
                <w:i w:val="false"/>
                <w:color w:val="000000"/>
                <w:sz w:val="20"/>
              </w:rPr>
              <w:t xml:space="preserve">№ ҚР ДСМ-1/2020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xml:space="preserve">№ 666 бұйрығымен </w:t>
            </w:r>
            <w:r>
              <w:br/>
            </w:r>
            <w:r>
              <w:rPr>
                <w:rFonts w:ascii="Times New Roman"/>
                <w:b w:val="false"/>
                <w:i w:val="false"/>
                <w:color w:val="000000"/>
                <w:sz w:val="20"/>
              </w:rPr>
              <w:t>бекітілген</w:t>
            </w:r>
          </w:p>
        </w:tc>
      </w:tr>
    </w:tbl>
    <w:bookmarkStart w:name="z15" w:id="1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 қамтамасыз етілуге, оның ішінде белгілі бір аурулары (жай-күйі) бар азаматтардың жекелеген санаттарының амбулаториялық деңгейде тегін және (немесе) жеңілдікпен берілетін дәрілік заттармен және медициналық бұйымдардың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60"/>
        <w:gridCol w:w="1070"/>
        <w:gridCol w:w="230"/>
        <w:gridCol w:w="1275"/>
        <w:gridCol w:w="23"/>
        <w:gridCol w:w="250"/>
        <w:gridCol w:w="330"/>
        <w:gridCol w:w="36"/>
        <w:gridCol w:w="10"/>
        <w:gridCol w:w="27"/>
        <w:gridCol w:w="1"/>
        <w:gridCol w:w="1056"/>
        <w:gridCol w:w="535"/>
        <w:gridCol w:w="370"/>
        <w:gridCol w:w="517"/>
        <w:gridCol w:w="865"/>
        <w:gridCol w:w="871"/>
        <w:gridCol w:w="587"/>
        <w:gridCol w:w="589"/>
        <w:gridCol w:w="591"/>
        <w:gridCol w:w="1566"/>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(жай-күйінің)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көрсетілімдер (дәрежесі, сатысы, ауырлық ағымы)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 (дәрілік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тамырларды стенттеуден, аортокоронарлық шунттеуден, миокард инфарктісінен кейінгі науқастар. Кернеу стенокардиясы III-IV ФК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 спрей,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тіл астына себілетін аэрозоль, тіл астына себілетін дозаланған спрей, тіл астына салынатын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Қауіптің 2-4 дәрежесі; созылмалы бүйрек аурулары кезіндегі симптоматикалық артериялық гипертензия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терапияның тиімсіз болуы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 фибрилляция (пароксизмалды, персистирленген, тұрақты), оның ішінде радиожиілік аблациясы (РЖА) орындалғаннан кейін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 капсулы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I50,I42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функциясының жеткіліксіздігі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 диспансерлік есепте тұрған барлық санаттар NYHA бойынша функциялық кластар, оның ішінде дилатациялық кардиомиопатия және артериялық гипертензиямен және жүректің ишемиялық ауруларымен байланысты емес созылмалы жүрек функциясының жеткіліксіздігінің басқа да себептері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 I34-I39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 протезделген науқастар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ингаляцияға арналған аэрозоль, небулайзерге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Сальметерол+Флутиказона пропионат, ингаляцияға арналған дозаланған аэрозоль, ингаляцияға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ингаляцияға арналған дозаланған аэрозоль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ұнтақ, ингаляцияға арналған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 ингаляцияға арналған аэрозоль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 ингаляцияға арналған дозаланған аэрозоль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Будесонид+Формотерола фумарата дигидрат, ингаляцияға арналған ұнтақ, ингаляцияға арналған аэрозоль дозаланған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сатысы және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 таблетка, оның ішінде шайнайтын,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сатысы және ремиссиялар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 ингаляцияға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Фенотерола гидробромид + Ипратропия гидробромид, ингаляцияға арналған ерітінді, ингаляцияға арналған аэрозоль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Сальметерол+Флутиказона пропионат, ингаляцияға арналған аэрозоль, ингаляцияға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 ингаляцияға арналған ерітінді, ингаляцияға арналған ұнтағы бар капсула ингаляторымен жиынтықта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 ингаляцияға арналған ұнтақ, ингаляцияға арналған аэрозоль дозаланған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 К74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 вирусты гепатиті, бауыр циррозы сатысын қоса алғанда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Даклатасвир,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 В18.1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және дельта агентсіз В вирустық гепатиті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J05АF07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альфа 2а,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 ауырлықтың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альфа 2b, инъекцияға арналған ерітінді дайындауға арналған лиофилизирленген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 таблетка, түйіршіктер, суппозиторийлер, ректалді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базалық иммундық-супрессивті терапияның тиімсіз болуы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 инфузияға арналған ерітінді дайындауға арналған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колит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 таблетка, түйіршіктер, суппозитория, ректальді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 тиімсіздігі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L04AВ06</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 K26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ойық жарасы кезеңінде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кезеңінде бактерияға қарсы препараттар Н. Pylori анықталған кезде тағайындалады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трикалия дицитрат,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капсула, ауыз суспензиясын дайындауға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жекелеген бұзылулар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D45-47.9, С81– С96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Миелодисплатикалық синдромдарды қоса алғанда, лимфалық, қан өндіру және солар тектес тіндердің қатерлі ісіктері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Верифицирленген диагноз кезінде барлық сатылар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 инъекция үшін ерітінді дайындауға арналған лиофилизирленген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 ерітінді дайындауға арналған лиофилизат,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инъекцияға арналған ерітінді дайындауға арналған лиофилизирленген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Клодроновая кислота,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 D68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факторларының тұқым қуалайтын тапшылығы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 ұю факторы (плазмалық), лиофилизат / вена ішіне енгізуге арналған ерітінді дайындауға арналған лиофилизирленген ұнтақ / инъекцияға арналған ерітінді дайындауға арналған лиофилизирленген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 ұю факторы (рекомбинанттық), лиофилизат/вена ішіне енгізуге арналған ерітінді дайындауға арналған лиофилизирленген ұнтақ / инъекцияға арналған лиофилизирленген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Антиингибиторға қарсы коагулянт кешені, инфузия үшін ерітінді дайындауға арналған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қан ұю факторы (плазмалық), көктамыр ішіне енгізуге арналған ерітінді дайындауға арналған лиофилизат/инфузияға арналған ерітінді дайындауға арналған лиофилизат/ лиофилизат / инфузияға арналған ерітінді дайындауға арналған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қан ұю факторы (рекомбинантты), вена ішіне енгізуге арналған ерітінді дайындауға арналған лиофилизат/инфузияға арналған ерітінді дайындауға арналған лиофилизат/лиофилизат / инфузияға арналған ерітінді дайындауға арналған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факторы және VIII қан ұю факторы комбинациясында, инфузияға арналған ерітінді дайындауға арналған лиофилизат / вена ішіне енгізуге арналған ерітінді дайындауға арналған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 вена ішіне енгізуге арналған ерітінді дайындауға арналған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В02ВХ06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D80- D89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аурулар және иммундық- тапшылықтың жай-күйі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G (адами қалыпты), тері астына енгізуге арналған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алмасуының бұзылуы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E10-Е11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сатылары мен дәрежесі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Асқынуларсыз, терапияны таңдау ЖПД және/немесе эндокринологтың таңдауына негізделеді, диабеттің қалыптасуымен және өмір салтын өзгертумен кешенде жүргізілетін глюкозаланған гемоглобиннің нысаналы деңгейіне қол жеткізу.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А10ВН02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және жүрек-тамыр ауруларының қауіп факторлары болған жағдайда (қосымша ем) эндокринологтың тағайындауымен.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 тері астына енгізуге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Ликсисенатид,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A10BК01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 тері астына енгізуге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типті қант диабетінің барлық сатылары мен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аспарт (әсері қысқа және орташа инсулин аналогтарының қоспасы),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тәулік бойы әсер ететін (орташа) гендік-инженерлік инсулин изофан,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еритін гендік-инженерлік инсулин,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екі фазалы гендік-инженерлік инсулин,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орташа инсулинмен біріктірілген екі фазалы Инсулин лизпро (қысқа және ұзақ әсер ететін инсулин аналогтарының қоспасы),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инъекциясынан кейінгі ауыр гипогликемиялық жағдайлар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 инъекция үшін ерітінді дайындауға арналған лиофилизат еріткішпен жиынтықта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Н04АА01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E23.2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Қанттық емес диабет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 ішуге арналған лиофилизат;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E00-E03, E89.0, Е05, Е20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Гипертиреоз/ Гипопаратиреоз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 Гипотиреоз</w:t>
            </w:r>
            <w:r>
              <w:br/>
            </w:r>
            <w:r>
              <w:rPr>
                <w:rFonts w:ascii="Times New Roman"/>
                <w:b w:val="false"/>
                <w:i w:val="false"/>
                <w:color w:val="000000"/>
                <w:sz w:val="20"/>
              </w:rPr>
              <w:t>
Верификацияланған диагноз Гипертиреоз</w:t>
            </w:r>
            <w:r>
              <w:br/>
            </w:r>
            <w:r>
              <w:rPr>
                <w:rFonts w:ascii="Times New Roman"/>
                <w:b w:val="false"/>
                <w:i w:val="false"/>
                <w:color w:val="000000"/>
                <w:sz w:val="20"/>
              </w:rPr>
              <w:t>
Верификацияланған диагноз Гипопаратиреоз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 артрит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желілік терапияның тиімсіз болуы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 үшін лиофилизацияланған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L04АВ01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M05-М06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артрит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 инъекция үшін ерітінді дайындауға арналған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венаішілік инфузия үшін ерітінді дайындауға арналған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терапияның тиімсіз және төзбеушілігі жағдайында ересек пациенттерде белсенділіктің орташа немесе жоғары дәрежесі ревматизмге қарсы препараттармен және ісік некрозы факторының антагонистерімен емдеу тиімсіз немесе төзбеушілік жағдайында, ауыр төзбейтін уыттылық жағдайындағы ауру, бейінді мамандардың қатысуымен медициналық ұйымның дәрігерлік-консультациялық комиссиясының шешімі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тері астына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L04AС07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Анкилоздаушы спондилит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М01АВ01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А07ЕС01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 тиімсіз болған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препаратты қабылдаған пациенттерге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Церебральді салдану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тәрізді ұстамалар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 таблетка, таблеткажевательная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 таблетка, ішу арқылы қолдануға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таблетка, инъекцияға арналған майлы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 таблетка, ұзақ әсер ететін, бұлшықет ішіне енгізуге үшін суспензия дайындауға арналған ұнтақ, ішке қабылдауға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 таблетка, бұлшықет ішіне енгізу үшін инъекцияға арналған әсері ұзақ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паразиттік аурулар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 Z20.1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және қолдаушы фаза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 қышқылы, таблетка, ішуге арналған суспензия дайындауға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бұлшықет ішіне енгізу үшін ерітінді дайындауға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 инъекция үшін ерітінді дайындауға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инъекцияға арналған ерітінді, инъекция үшін ерітінді дайындауға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Аминосалицил қышқылы және оның туындылары, таблетка, түйіршіктер, ішуге арналған ерітінді дайындауға арналған дозаланған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 инъекция үшін ерітінді дайындауға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таблетка, сироп,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инъекцияға арналған ерітінді,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 Пиразинамид+Этамбутол,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емдеу кестесі бойынша барлық дәрежесі мен сатысы, соның ішінде жүкті әйелдердің және АИТВ инфециясын жұқтырған анадан туған балалардың профилактикасы үшін.</w:t>
            </w:r>
            <w:r>
              <w:br/>
            </w:r>
            <w:r>
              <w:rPr>
                <w:rFonts w:ascii="Times New Roman"/>
                <w:b w:val="false"/>
                <w:i w:val="false"/>
                <w:color w:val="000000"/>
                <w:sz w:val="20"/>
              </w:rPr>
              <w:t>
Диспансерлік есепте тұрған балалар 18 жасқа толғанға дейін бір өндірушінің дәрілік препараттарын қабылдайды.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таблетка, ішуге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таблетка; ішуге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капсула,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 таблетка, пероральді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Эмтрицитабин+Тенофовир,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Зидовудин+Ламивудин,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Лопинавир+Ритонавир, таблетка, ішуге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Абакавир+Ламивудин+Зидовудин,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Эмтрицитабин+Тенофовир+ Эфавиренз,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Абакавир-Ламивудин-Долутегравир,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 Кобицистат,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 Рилпивирин – Тенофовир,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өспелер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 D00- D48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Таргеттік терапияның сезімтал сатысына қарамастан қатерлі жаңа өспелер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 таблетка,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 тері астына енгізу үшін ерітінді дайындауға арналған лиофилизат, инъекция үшін суспензия дайындауға арналған лиофилизацияланған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 тері астына енгізуге арналған, ұзақ әсер ететін имплантат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 үшін суспензия дайындауға арналған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 бұлшықет ішіне енгізуге арналоған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 интравизикальді енгізу үшін суспензия дайындауға арналған ұнтақ еріткішпен жиынтықта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 концентрат/ лиофилизацияланған ұнтақ, инфузия ерітіндісін дайындауға арналған лиофилизат, инфузияға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 капсулалар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туберкулездің және АИТВ инфекциясының кең таралған түрлері, декомпенсация сатысындағы созылмалы өршитін аурулар, жүрек, өкпе, бауыр, бүйрек функцияларының жеткіліксіздігі, бауыр циррозының асқынулары бар пациенттерге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болған кездегі барлық сатысы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инъекцияға арналған ерітінді, таблетка, капсула, суппозиторий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таблетка, инъекцияға арналған ерітінді, капсула, суппозитория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инъекцияға арналған ерітінді;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трансдермальді емдік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 драже,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таблетка, суппозиторияректальная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C03DА01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С07АА05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А06АD11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С03СА01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Сульфаметоксазол+Триметоприм, таблетка,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Транспланталған ағзалар мен тіндердің қабылдамау қаупінің алдын алу үшін, науқастар бір өндірушінің дәрілік препараттарын бүкіл өмірі бойына қабылдайды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капсула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гломерулярлық аурулар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верификацияланған және клиникалық тұрғыдан көрініс беретін нефроздық және ағымы жылдам үдейтін нефриттік синдромдарымен, (соның ішінде аутоиммундық аурулар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венаға және бұлшықетке енгізу үшін ерітінді дайындауға лиофилизат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реналді анемиямен созылмалы ауруы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диализ алатын пациенттерді қоспағанда, III-IV-V сатылары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капсула,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 ауыз арқылы қолданылатын суспензия дайындауға арналған ұнтақ,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Метоксиполиэтиленгликоль-эпоэтина бета, венаішілік және теріастылық инъекцияларға арналған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 көлемі шеңберіндегі медициналық бұйымдар</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 Е11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диабеттің барлық сатысы мен дәрежесі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инелер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анықтауға арналған тест жолақтары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Таңбалануы бір реттік инсулиндік шприцтер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Инсулинмен қарқынды емдеу аясындағы қант диабеті бар пациенттер – инсулиннің көптеген инъекциялық режимі (помпалық инсулин емі) қант диабеті бар пациенттер</w:t>
            </w:r>
            <w:r>
              <w:br/>
            </w:r>
            <w:r>
              <w:rPr>
                <w:rFonts w:ascii="Times New Roman"/>
                <w:b w:val="false"/>
                <w:i w:val="false"/>
                <w:color w:val="000000"/>
                <w:sz w:val="20"/>
              </w:rPr>
              <w:t>
Аралас типті әсерететін инсулиннің 2 инъекциясы режимі аясында</w:t>
            </w:r>
            <w:r>
              <w:br/>
            </w:r>
            <w:r>
              <w:rPr>
                <w:rFonts w:ascii="Times New Roman"/>
                <w:b w:val="false"/>
                <w:i w:val="false"/>
                <w:color w:val="000000"/>
                <w:sz w:val="20"/>
              </w:rPr>
              <w:t>
Базалді инсулин терапиясы аясындағы қант диабеті бар пациенттер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жолақтары</w:t>
            </w:r>
            <w:r>
              <w:br/>
            </w:r>
            <w:r>
              <w:rPr>
                <w:rFonts w:ascii="Times New Roman"/>
                <w:b w:val="false"/>
                <w:i w:val="false"/>
                <w:color w:val="000000"/>
                <w:sz w:val="20"/>
              </w:rPr>
              <w:t>
1 пациентке жылына 1460 жолақ</w:t>
            </w:r>
            <w:r>
              <w:br/>
            </w:r>
            <w:r>
              <w:rPr>
                <w:rFonts w:ascii="Times New Roman"/>
                <w:b w:val="false"/>
                <w:i w:val="false"/>
                <w:color w:val="000000"/>
                <w:sz w:val="20"/>
              </w:rPr>
              <w:t>
1 пациентке жылына 730 жолақ 1 пациентке жылына 365 жолақ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арналған инфузиялық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Инсулиндік помпаларға арналған резервуар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кең тараған түрі, туберкулез және АИТВ инфекциясы, декомпенсация сатысындағы созылмалы өршитін аурулары, жүрек, өкпе, бауыр, бүйрек функциясыжеткіліксіздігі бар пациенттерге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болған кездегі барлық сатылар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илео/колостомалық нәжіс қабылдағыш қорғау пастасымен жиынтықта</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 бұзылулары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формы, пожизненная терапия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мөлшері төмен емдік өнімдер және фенилаланин мөлшері төмен өнімдер</w:t>
            </w:r>
            <w:r>
              <w:br/>
            </w:r>
            <w:r>
              <w:rPr>
                <w:rFonts w:ascii="Times New Roman"/>
                <w:b w:val="false"/>
                <w:i w:val="false"/>
                <w:color w:val="000000"/>
                <w:sz w:val="20"/>
              </w:rPr>
              <w:t>
(Комида мед ФКУ - А формула+LCP (11,8 гр. белка на 100 гр.);</w:t>
            </w:r>
            <w:r>
              <w:br/>
            </w:r>
            <w:r>
              <w:rPr>
                <w:rFonts w:ascii="Times New Roman"/>
                <w:b w:val="false"/>
                <w:i w:val="false"/>
                <w:color w:val="000000"/>
                <w:sz w:val="20"/>
              </w:rPr>
              <w:t>
Комида мед ФКУ - В (31,1 гр. белка на 100 гр.); Комида мед ФКУ С - 45 (45 гр. белка на 100 гр.); ФКУ-3 (100 г-де 69 гр. ақуыз);Комида мед ФКУ С - 75 (100 г-де 75 гр. ақуыз); ФКУ-0 (100 г-де 13 г ақуыз);</w:t>
            </w:r>
            <w:r>
              <w:br/>
            </w:r>
            <w:r>
              <w:rPr>
                <w:rFonts w:ascii="Times New Roman"/>
                <w:b w:val="false"/>
                <w:i w:val="false"/>
                <w:color w:val="000000"/>
                <w:sz w:val="20"/>
              </w:rPr>
              <w:t>
ФКУ-1 (100 г-де 20 г ақуыз); РАМ-1 және РАМ-2 (100 г-де 75 г ақуыз );Изифен (1 қаптамада 16,8 гр. ақуыз)</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Ересектерге арналған міндетті әлеуметтік медициналық сақтандыру шеңберіндегі дәрілік заттар</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өкпе гипертензиясы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түзетін органдардың аурулары және иммундық механизмді қатыстыратын жекелеген бұзылыстар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фертильді кезеңдегі әйелдер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дәрежелі темір тапшылығы анемиясының анықталған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 бар бір компонентті/біріктірілген, таблетка,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r>
              <w:br/>
            </w:r>
            <w:r>
              <w:rPr>
                <w:rFonts w:ascii="Times New Roman"/>
                <w:b w:val="false"/>
                <w:i w:val="false"/>
                <w:color w:val="000000"/>
                <w:sz w:val="20"/>
              </w:rPr>
              <w:t>
B03AЕ10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D55-64.9, D69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анемияны қоса алғанда, гематологиялық аурулар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диагноз кезіндегі барлық ауырлық дәрежесі мен кезеңдері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аурулары, тамақтану бұзылыстары және зат алмасудың бұзылыстары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Гипофиздік нанизм, Шерешевский- Тернер синдромы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зерттеулермен анықталған диагноз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инъекциялық ерітінді дайындауға арналған лиофилизацияланған ұнтақ,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Е22.8, E30.1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генездің ерте (алдын ала, жіті) жыныстық дамуы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деректерімен верификацияланған диагноз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 үшін суспензия дайындауға арналған лиофилизат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гормональді белсенді ісіктері. Акромегалия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деректерімен верификацияланған диагноз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иньекция үшін суспензия дайындауға арналған микросфералар, иньекция үшін суспензия дайындауға арналған лиофилизат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 теріастылық инъекцияға арналған ерітінді, суспензия дайындауға арналған лиофилизат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Гепато–церебральді дистрофия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ағымы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М01СС01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ауруы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байланыссыз, 1 және 3 типі,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 инфузия үшін ерітінді дайындауға арналған лиофилизат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 E76.1, E76.2, E76.3, E76.8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Гурлер синдромы (1 типі)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 инфузия үшін ерітінді дайындауға арналған концентрат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1-3 типі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инфузия үшін ерітінді дайындауға арналған концентрат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6 типі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 инфузия үшін ерітінді дайындауға арналған концентрат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IVА типі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 инфузия үшін ерітінді дайындауға арналған концентрат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Кисталы фиброз (Муковисцидоз)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тәуелсіз барлық түрлері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 ингаляцияға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А09АА02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капсуладағы ингаляцияларға арналған ұнтақ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 инъекция немесе инфузия үшін ерітінді дайындауға арналған ұнтақ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 ауруы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 альфасы, инфузия үшін ерітінді дайындауға арналған концентрат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бета, инфузия үшін ерітінді дайындауға арналған концентрат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қорыту ағзаларының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Гастроэзофагальді рефлюкс ауруы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Өршу кезеңінде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А02ВА03</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тіндердің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артрит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ішуге арналған суспензия дайындауға арналған ұнтақ, капсула,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 М31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 пен сол тектес жағдайлар;</w:t>
            </w:r>
            <w:r>
              <w:br/>
            </w:r>
            <w:r>
              <w:rPr>
                <w:rFonts w:ascii="Times New Roman"/>
                <w:b w:val="false"/>
                <w:i w:val="false"/>
                <w:color w:val="000000"/>
                <w:sz w:val="20"/>
              </w:rPr>
              <w:t>
Басқа өлі еттендіруші васкулопатиялар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 ішіне және бұлшықетке енгізу үшін ерітінді дайындауға лиофилизат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М33-М33.9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М34-М34.9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 (жүйелі склеродермия)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 ішіне және бұлшықетке енгізу үшін ерітінді дайындауға лиофилизат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Дигитальді жарасы бар ауыр Рейно феноменін емдеу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М15-М19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 жақпамай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ағым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1а, бұлшық етке енгізу үшін ерітінді дайындауға арналған лиофилизат, инъекцияға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 b, инъекция үшін ерітінді дайындауға арналған лиофилизат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L03AB08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 ацетаты, теріастына енгізуге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 теріасты инъекцияларына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 инфузиялар үшін ерітінді дайындауға арналған концентрат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 ерітінді дайындауға арналған концентрат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L04AA36</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Альцгеймер ауруы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 Карбидопа,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G70.2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 инъекцияға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 бромиді,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 бұлшықет дистрофиясы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 ішу арқылы қабылдауға арналған түйіршіктер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 G51, G52, G54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нервілерінің зақымданулары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J13-J16, J18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тыс пневмония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ішуге арналған суспензия дайындауға арналған ұнтақ, таблетка, капсула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ішуге арналған суспензия дайындауға арналған ұнтақ, капсула,</w:t>
            </w:r>
            <w:r>
              <w:br/>
            </w:r>
            <w:r>
              <w:rPr>
                <w:rFonts w:ascii="Times New Roman"/>
                <w:b w:val="false"/>
                <w:i w:val="false"/>
                <w:color w:val="000000"/>
                <w:sz w:val="20"/>
              </w:rPr>
              <w:t>
таблетка, ішуге арналған суспензия дайындауға арналған түйіршіктер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интерстициалдық басқа аурулары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 капсула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 капсула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құлақ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 J32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Жіті/созылмалы синусит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бета-лактамаза тежегіші, ішуге арналған суспензия дайындауға арналған ұнтақ,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ішуге арналған суспензия дайындауға арналған ұнтақ, капсула,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J30.1-J30.4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ринит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мұрынға арналған аэрозоль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Н66, Н67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іріңді ортаңғы отит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бета-лактамаза тежегіші, ішке қабылдауға арналған суспензия дайындауға арналған ұнтақ,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таблетка, капсула, ішке қабылдауға арналған суспензия дайындауға арналған ұнтақ, ішке қабылдауға арналған суспензия дайындауға арналған түйіршіктер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Жіті/созылмалы кератит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 көзге арналған тамшыдәрі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көзге арналған тамшыдәрі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көзге арналған тамшыдәрі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 H10, H11, Н20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Жіті/созылмалы блефарит/конъюнктивит/иридоциклит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көз тамшылары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көзге арналған тамшыдәрі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H40-Н42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көз тамшылары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көзге арналған тамшыдәрі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пішінді қызару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жақпамай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иммуносупрессивтік ем тиісіз болған жағдайда, медициналық ұйымның дәрігерлік- консультациялық комиссиясының шешімімен бейінді мамандардың қатысуымен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артропатиялар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иммуносупрессивтік ем тиісіз болған кезде бейінді мамандардың қатысуымен медициналық ұйымның дәрігерлік- консультациялық комиссиясының шешімімен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L04AВ06</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Күлдіреуік</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гиперплазиясы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C02CA04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 капсула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дәрежесі мен сатылары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N30, N34, N41.0, N41.1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созылмалы инфекциялары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 ішке қабылдауға арналған суспензия, капсулалар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 суспензия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 жасқа дейінгі балаларға арналған амбулаториялық деңгейде міндетті әлеуметтік медициналық сақтандыру шеңберіндегі дәрілік заттар мен медициналық бұйымдар</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 A09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 түріндегі гастроэнтерит және колит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 инъекцияға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этиология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Лайм ауруы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Жəншау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J01FA01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шешек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Цитомегаловирустық ауру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Сульфаметоксазол+Триметоприм, таблетка,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 B02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 вирусы тудыратын жұқпалар/ Белдеу теміреткі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крем, жақпамай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Протозойлы аурулар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 A07.1 A59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w:t>
            </w:r>
            <w:r>
              <w:br/>
            </w:r>
            <w:r>
              <w:rPr>
                <w:rFonts w:ascii="Times New Roman"/>
                <w:b w:val="false"/>
                <w:i w:val="false"/>
                <w:color w:val="000000"/>
                <w:sz w:val="20"/>
              </w:rPr>
              <w:t>
Лямблиоз</w:t>
            </w:r>
            <w:r>
              <w:br/>
            </w:r>
            <w:r>
              <w:rPr>
                <w:rFonts w:ascii="Times New Roman"/>
                <w:b w:val="false"/>
                <w:i w:val="false"/>
                <w:color w:val="000000"/>
                <w:sz w:val="20"/>
              </w:rPr>
              <w:t>
Трихомониаз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Гельминтоздар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 B80 B76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Аскаридоз Энтеробиоз Анкилостомидоз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Паразитарлық аурулар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 қотыр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Перметрин, жақпамай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 жақпамай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P03AX01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инфекциялары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B35-B49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 жақпамай, крем</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 крем</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J02AC01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 жергілікті қолдану үшін суспензиялар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қабаттасқан асқазан-өңеш рефлюксі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 капсула,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препараттар H.​Pylori анықтаған кезде тағайындалады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 капсула,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қатуы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тік ішекті суппозиториялар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тік ішек аймағының сызаты мен жыланкөзі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тік ішекті суппозиториялар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Тітіркенген ішек синдромы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 ішке қабылдауға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басқа айдарларда жіктелмеген жеткіліксіздігі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тамшылар, ішке қабылдауға арналған май ерітіндісі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сезімсіз жүру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панкреатит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барысында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таблетка,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инъекциялар үшін суспензия дайындауға арналған микросфералар, теріасты инфекцияларға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K81, K83.0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барысында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теріс холестерин тастары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 мен зат алмасуының бұзылуы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 Q96.9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гипофункциясы мен басқа бұзылулары, Гипофизарлық нанизм, Шерешевский- Тернер синдромы, Тернер Синдромы нақтыланбаған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зерттеулермен анықталған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инъекцияға арналған ерітінді дайындау үшін лиофилизацияланған ұнтақ, инъекцияға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гормональды белсенді ісіктері. Акромегалия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деректерімен анықталған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инъекцияға арналған ерітінді, инъекциялар үшін суспензия дайындауға микросфералар, инъекция үшін суспензиялар дайындауға арналған лиофилизат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 теріастына инъекцияларға арналған ерітінді, суспензия дайындауға арналған лиофилизат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Е22.8, E30.1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текті уақытынан бұрын жыныстық жетілу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деректерімен анықталған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инъекциялар үшін суспензия дайындауға арналған лиофилизат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Гепато–церебралдық дистрофия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ағымы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М01СС01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мезгілдегі профилактика, ауырлық дәрежесі мен сатысына тәуелсіз емдеу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тамшылар, ішке қабылдауға арналған май ерітіндісі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A11CC01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 тамшылар, ішке қабылдауға арналған ерітінді, ішуге арналған тамшылар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тасымалдарының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Пенициламин,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ауруы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 инфузиялар үшін ерітінді дайындауға арналған лиофилизат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 ауруы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 альфасы, инфузиялар үшін ерітінді дайындауға арналған концентрат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бета, инфузиялар үшін ерітінді дайындауға арналған концентрат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 E76.1, E76.2 E76.3, E76.8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(Гурлер синдром)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 инфузиялар үшін ерітінді дайындауға арналған концентрат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1-3 типті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инфузиялар үшін ерітінді дайындауға арналған концентрат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бета, инфузиялар үшін ерітінді дайындауға арналған концентрат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А16АВ16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6-типті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 инфузиялар үшін ерітінді дайындауға арналған концентрат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IVА тип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 инфузиялар үшін ерітінді дайындауға арналған концентрат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Жылауықты фиброз (Муковисцидоз)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тәуелсіз барлық түрлер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 флакон, ампула, ингаляцияларға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капсуладағы ингаляцияларға арналған ұнтақ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 инъекциялар немесе инфузиялар үшін ерітінді дайындауға арналған ұнтақ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қан өндіру ағзаларының аурулары жəне иммундық механизмді қамтитын жеке бұзылулар</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анемия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дәрежелі темір тапшылығы анемиясының анықталған диагнозы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 бар бір компонентті/біріктірілген, таблетка,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r>
              <w:br/>
            </w:r>
            <w:r>
              <w:rPr>
                <w:rFonts w:ascii="Times New Roman"/>
                <w:b w:val="false"/>
                <w:i w:val="false"/>
                <w:color w:val="000000"/>
                <w:sz w:val="20"/>
              </w:rPr>
              <w:t>
B03AЕ10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12 жасқа дейінгі балалар</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таблетка/ капсула/тамшылар/ ішке қабылдауға арналған ерітінді/ шәрбат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D55-64.9 D 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Аплазиялық анемияны қоса алғанда, қан аурулары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диагноз кезіндегі барлық ауырлық дәрежесі мен кезеңдері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G43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 ұстаған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нервінің зақымданулары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 инъекцияға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ағым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1а, бұлшық етке енгізу үшін ерітінді дайындауға арналған лиофилизат, инъекцияға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 b, инъекциялар үшін ерітінді дайындауға арналған лиофилизат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L03AB08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 ацетаты, теріастына енгізуге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 теріасты инъекцияларына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 инфузиялар үшін ерітінді дайындауға арналған концентрат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 ерітінді дайындауға арналған концентрат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L04AA36</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G71.0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дистрофиясы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 ауыз арқылы қабылдауға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органдарының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 H10 H11 H13.2 H16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ағзаларының қабыну ауруы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көз тамшылары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S01AA01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көз тамшылары, көзге арналған жақпа май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S01AA12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көз тамшылары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Ганцикловир, көз тамшылары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S01AD09</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көз тамшылары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көз тамшылары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S01AA01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көз тамшылары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 тамшылары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ағзаларының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 H62.1 H65 -H67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ағзаларының қабыну ауруы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суспензия дайындауға және ішуге арналған ұнтақ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00-J06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көптеген жəне орналасу орны анықталмаған жіті жұқпалары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 J 13-J16 J18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20- J22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респираторлық анықталмаған жіті жұқпасы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инфекция қосылған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обструкциясы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ингаляцияларға арналған аэрозоль, небулайзерге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 J35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Бадамшалар мен аденоидтардың синуситі/ аурулары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Вазомоторлық және аллергиялық ринит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 шәрбат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мөлшерленген назальды ингаляцияларға арналған аэрозоль</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 инъекцияға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I33, I 01.1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эндокардит (жіті/жітілеу)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емделуден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 инъекцияларға арналған ұнтақ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инъекцияларға арналған ұнтақ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 инъекцияларға арналған ұнтақ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беталактамды антибиотикпен бірге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 инъекцияға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 L20-L30, L42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крем, жақпамай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крем, жақпамай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 шәрбат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L50-L54, L56.3 T78.3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 және қызару, Ангионевроздық ісіну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H02AB04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 шәрбат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жұқпалары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ерітінді, ішуге арналған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жақпамай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жақпамай, крем</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жақпамай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тиімсіздігі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 үшін лиофилизацияланған ұнтақ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L04AB01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инъекцияларға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Ұяшықтанған алопеция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крем, жақпамай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крем, жақпамай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Безеулер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 және Эритромицин, жақпамай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D10AD54</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гидраденит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ағзаларының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Жіті/созылмалы тубулоинтерстициалдық нефрит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 сезімталдығын анықтағаннан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 ішке қабылдау үшін суспензия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 ішке қабылдауға арналған суспензия, капсулалар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ішке қабылдауға арналған суспензия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N34 N39.0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жолдарының жұқпасы</w:t>
            </w:r>
            <w:r>
              <w:br/>
            </w:r>
            <w:r>
              <w:rPr>
                <w:rFonts w:ascii="Times New Roman"/>
                <w:b w:val="false"/>
                <w:i w:val="false"/>
                <w:color w:val="000000"/>
                <w:sz w:val="20"/>
              </w:rPr>
              <w:t>
Цистит Уретрит және уретралық синдром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 сезімталдығын анықтағаннан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ішке қабылдауға арналған суспензия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N70-N74, N76 A54, A56, A74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ағзаларының жұқпалары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жеңіл және орташа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J02AC01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тіннің аурулары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артропатия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артропатия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 үшін лиофилизацияланған ұнтақ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L04AB01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 М31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 пен сол тектес жағдайлар, Басқа өлі еттендіруші васкулопатиялар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 ішіне және бұлшықетке енгізу үшін ерітінді дайындауға лиофилизат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 үшін лиофилизацияланған ұнтақ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L04AB01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М34-М34.9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 (жүйелі склеродермия)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мен ауырлық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 ішіне және бұлшықетке енгізу үшін ерітінді дайындауға лиофилизат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Дигитальдық жарасы бар ауыр Рейно феноменін емдеу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O92.0, O92.3, O92.4, O92.7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жасанды немесе араласқан емізу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көрсеткіштер:</w:t>
            </w:r>
            <w:r>
              <w:br/>
            </w:r>
            <w:r>
              <w:rPr>
                <w:rFonts w:ascii="Times New Roman"/>
                <w:b w:val="false"/>
                <w:i w:val="false"/>
                <w:color w:val="000000"/>
                <w:sz w:val="20"/>
              </w:rPr>
              <w:t>
- жасанды емізу:</w:t>
            </w:r>
            <w:r>
              <w:br/>
            </w:r>
            <w:r>
              <w:rPr>
                <w:rFonts w:ascii="Times New Roman"/>
                <w:b w:val="false"/>
                <w:i w:val="false"/>
                <w:color w:val="000000"/>
                <w:sz w:val="20"/>
              </w:rPr>
              <w:t>
1. медициналық:</w:t>
            </w:r>
            <w:r>
              <w:br/>
            </w:r>
            <w:r>
              <w:rPr>
                <w:rFonts w:ascii="Times New Roman"/>
                <w:b w:val="false"/>
                <w:i w:val="false"/>
                <w:color w:val="000000"/>
                <w:sz w:val="20"/>
              </w:rPr>
              <w:t>
- емізетін ананың ауруы: АИТВ инфекциясы, туберкулездің белсенді түрі;</w:t>
            </w:r>
            <w:r>
              <w:br/>
            </w:r>
            <w:r>
              <w:rPr>
                <w:rFonts w:ascii="Times New Roman"/>
                <w:b w:val="false"/>
                <w:i w:val="false"/>
                <w:color w:val="000000"/>
                <w:sz w:val="20"/>
              </w:rPr>
              <w:t>
- баланың ауруы: расталған туа біткен лактазды жеткіліксіздік, галактоземия, фенилкетонурия, "үйеңкі шәрбаты" ауруы;</w:t>
            </w:r>
            <w:r>
              <w:br/>
            </w:r>
            <w:r>
              <w:rPr>
                <w:rFonts w:ascii="Times New Roman"/>
                <w:b w:val="false"/>
                <w:i w:val="false"/>
                <w:color w:val="000000"/>
                <w:sz w:val="20"/>
              </w:rPr>
              <w:t>
2. әлеуметтік:</w:t>
            </w:r>
            <w:r>
              <w:br/>
            </w:r>
            <w:r>
              <w:rPr>
                <w:rFonts w:ascii="Times New Roman"/>
                <w:b w:val="false"/>
                <w:i w:val="false"/>
                <w:color w:val="000000"/>
                <w:sz w:val="20"/>
              </w:rPr>
              <w:t>
асырап алынған балалар.</w:t>
            </w:r>
            <w:r>
              <w:br/>
            </w:r>
            <w:r>
              <w:rPr>
                <w:rFonts w:ascii="Times New Roman"/>
                <w:b w:val="false"/>
                <w:i w:val="false"/>
                <w:color w:val="000000"/>
                <w:sz w:val="20"/>
              </w:rPr>
              <w:t>
Салыстырмалы көрсеткіштер:</w:t>
            </w:r>
            <w:r>
              <w:br/>
            </w:r>
            <w:r>
              <w:rPr>
                <w:rFonts w:ascii="Times New Roman"/>
                <w:b w:val="false"/>
                <w:i w:val="false"/>
                <w:color w:val="000000"/>
                <w:sz w:val="20"/>
              </w:rPr>
              <w:t>
- жасанды емізу:</w:t>
            </w:r>
            <w:r>
              <w:br/>
            </w:r>
            <w:r>
              <w:rPr>
                <w:rFonts w:ascii="Times New Roman"/>
                <w:b w:val="false"/>
                <w:i w:val="false"/>
                <w:color w:val="000000"/>
                <w:sz w:val="20"/>
              </w:rPr>
              <w:t>
1. медициналық:</w:t>
            </w:r>
            <w:r>
              <w:br/>
            </w:r>
            <w:r>
              <w:rPr>
                <w:rFonts w:ascii="Times New Roman"/>
                <w:b w:val="false"/>
                <w:i w:val="false"/>
                <w:color w:val="000000"/>
                <w:sz w:val="20"/>
              </w:rPr>
              <w:t>
бейінді маманның қорытындысы болған кезде дәрілік препараттарды (цитостатиктер, радиоактивті, тиреоидті, психотропты, есірткілік) қабылдаумен сүйемелденетін емізетін ананың ауруы:</w:t>
            </w:r>
            <w:r>
              <w:br/>
            </w:r>
            <w:r>
              <w:rPr>
                <w:rFonts w:ascii="Times New Roman"/>
                <w:b w:val="false"/>
                <w:i w:val="false"/>
                <w:color w:val="000000"/>
                <w:sz w:val="20"/>
              </w:rPr>
              <w:t>
күрделі психикалық аурулар (психоздар немесе ауыр босанғаннан кейінгі күйзелістер), туа біткен және жүре пайда болған жүрек кемістігі, жүрек-қантамыр жүйесінің декомпенсациясымен сүйемелденетін жүрек аурулары, эндокриндік аурулардың ауыр түрлері, аллергиялық аурулардың ауыр түрлері;</w:t>
            </w:r>
            <w:r>
              <w:br/>
            </w:r>
            <w:r>
              <w:rPr>
                <w:rFonts w:ascii="Times New Roman"/>
                <w:b w:val="false"/>
                <w:i w:val="false"/>
                <w:color w:val="000000"/>
                <w:sz w:val="20"/>
              </w:rPr>
              <w:t>
- жасанды және аралас емізу:</w:t>
            </w:r>
            <w:r>
              <w:br/>
            </w:r>
            <w:r>
              <w:rPr>
                <w:rFonts w:ascii="Times New Roman"/>
                <w:b w:val="false"/>
                <w:i w:val="false"/>
                <w:color w:val="000000"/>
                <w:sz w:val="20"/>
              </w:rPr>
              <w:t>
. медициналық:</w:t>
            </w:r>
            <w:r>
              <w:br/>
            </w:r>
            <w:r>
              <w:rPr>
                <w:rFonts w:ascii="Times New Roman"/>
                <w:b w:val="false"/>
                <w:i w:val="false"/>
                <w:color w:val="000000"/>
                <w:sz w:val="20"/>
              </w:rPr>
              <w:t>
бейінді маманның қорытындысы болған кезде дәрілік препараттарды (цитостатиктер, радиоактивті, тиреоидті, психотропты, есірткілік) қабылдаумен сүйемелденетін емізетін ананың ауруы:</w:t>
            </w:r>
            <w:r>
              <w:br/>
            </w:r>
            <w:r>
              <w:rPr>
                <w:rFonts w:ascii="Times New Roman"/>
                <w:b w:val="false"/>
                <w:i w:val="false"/>
                <w:color w:val="000000"/>
                <w:sz w:val="20"/>
              </w:rPr>
              <w:t>
қан жүйесі және қан түзу аппаратының ауыр ауру түрлері, қатерлі онкологиялық аурулар, бүйрек жеткіліксіздігінің дамуымен бүйрек ауруларының ауыр түрлері, іріңді-септикалық аурулар, гипогалактияның бастапқы түрлері;</w:t>
            </w:r>
            <w:r>
              <w:br/>
            </w:r>
            <w:r>
              <w:rPr>
                <w:rFonts w:ascii="Times New Roman"/>
                <w:b w:val="false"/>
                <w:i w:val="false"/>
                <w:color w:val="000000"/>
                <w:sz w:val="20"/>
              </w:rPr>
              <w:t>
2. әлеуметтік:</w:t>
            </w:r>
            <w:r>
              <w:br/>
            </w:r>
            <w:r>
              <w:rPr>
                <w:rFonts w:ascii="Times New Roman"/>
                <w:b w:val="false"/>
                <w:i w:val="false"/>
                <w:color w:val="000000"/>
                <w:sz w:val="20"/>
              </w:rPr>
              <w:t>
- көпұрықтық жүктіліктен туған балалар;</w:t>
            </w:r>
            <w:r>
              <w:br/>
            </w:r>
            <w:r>
              <w:rPr>
                <w:rFonts w:ascii="Times New Roman"/>
                <w:b w:val="false"/>
                <w:i w:val="false"/>
                <w:color w:val="000000"/>
                <w:sz w:val="20"/>
              </w:rPr>
              <w:t>
- білім беру ұйымдарында күндізгі оқу түрі бойынша оқитын аналардың балалары,</w:t>
            </w:r>
            <w:r>
              <w:br/>
            </w:r>
            <w:r>
              <w:rPr>
                <w:rFonts w:ascii="Times New Roman"/>
                <w:b w:val="false"/>
                <w:i w:val="false"/>
                <w:color w:val="000000"/>
                <w:sz w:val="20"/>
              </w:rPr>
              <w:t>
- ананың стационарлық емделуі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Фармпрепаратсыз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гигиеналық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 стерильді таңғыш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