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6a86" w14:textId="6876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05 қыркүйектегі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шешімінің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19 ақпандағы № 38-416/VI шешімі. Шығыс Қазақстан облысының Әділет департаментінде 2019 жылғы 26 ақпанда № 5739 болып тіркелді. Күші жойылды - Шығыс Қазақстан облысы Үржар аудандық мәслихатының 2019 жылғы 15 қарашадағы № 46-509/VI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15.11.2019 </w:t>
      </w:r>
      <w:r>
        <w:rPr>
          <w:rFonts w:ascii="Times New Roman"/>
          <w:b w:val="false"/>
          <w:i w:val="false"/>
          <w:color w:val="ff0000"/>
          <w:sz w:val="28"/>
        </w:rPr>
        <w:t>№ 46-509/VI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49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05 қыркүйектегі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 31-323/VI (Нормативтік құқықтық актілерді мемлекеттік тіркеу Тізілімінде 5-18-163 нөмірімен тіркелген, 2018 жылғы 08 қазанындағы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2018 жылдың 08 қазанында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қолданылуы 2019 жылдың 20 сәуіріне дейін тоқтатыла тұрсын.</w:t>
      </w:r>
    </w:p>
    <w:bookmarkEnd w:id="2"/>
    <w:bookmarkStart w:name="z9" w:id="3"/>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Кобегенов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