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fe49" w14:textId="5a4f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Ақсуат ауылдық округінің бюджеті туралы" Тарбағатай аудандық мәслихатының 2019 жылғы 3 қаңтардағы № 33-2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28 наурыздағы № 36-2 шешімі. Шығыс Қазақстан облысының Әділет департаментінде 2019 жылғы 29 наурызда № 5818 болып тіркелді. Күші жойылды - Шығыс Қазақстан облысы Тарбағатай аудандық мәслихатының 2020 жылғы 13 қаңтардағы № 51-3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2019 жылғы 18 наурыздағы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5795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Тарбағатай ауданы Ақсуат ауылдық округінің бюджеті туралы" Тарбағатай аудандық мәслихатының 2019 жылғы 3 қаңтардағы №33-2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5-16-177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109 096,0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- 25 728,0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2 637,0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80 731,0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–113 433,0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- 4 337,0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4 337,0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–4 337,0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4336,7 мың теңге бюджет қаражатының пайдаланатын қалдықтары осы шешімнің 5 – қосымшасына сәйкес бөлінсін.";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Ақсуат ауылдық округ бюджетіне аудандық бюджеттен – 70 683,0 мың теңге көлемінде нысаналы трансферттер көзделгені ескерілсін.";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1-қосымша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Ақсуат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651"/>
        <w:gridCol w:w="1064"/>
        <w:gridCol w:w="3034"/>
        <w:gridCol w:w="5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109 096,0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1622"/>
        <w:gridCol w:w="1622"/>
        <w:gridCol w:w="3765"/>
        <w:gridCol w:w="3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-4 337,0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5-қосымша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4"/>
        <w:gridCol w:w="3379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