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eaa5" w14:textId="fbce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Тарбағатай ауданының бюджеті туралы" Тарбағатай аудандық мәслихатының 2018 жылғы 24 желтоқсандағы № 32-2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2019 жылғы 18 наурыздағы № 35-2 шешімі. Шығыс Қазақстан облысының Әділет департаментінде 2019 жылғы 19 наурызда № 5795 болып тіркелді. Күші жойылды - Шығыс Қазақстан облысы Тарбағатай аудандық мәслихатының 2019 жылғы 24 желтоқсандағы № 50-2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24.12.2019 </w:t>
      </w:r>
      <w:r>
        <w:rPr>
          <w:rFonts w:ascii="Times New Roman"/>
          <w:b w:val="false"/>
          <w:i w:val="false"/>
          <w:color w:val="ff0000"/>
          <w:sz w:val="28"/>
        </w:rPr>
        <w:t>№ 50-2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"2019-2021 жылдарға арналған облыстық бюджет туралы" 2018 жылғы 13 желтоқсандағы Шығыс Қазақстан облыстық мәслихатының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2019 жылғы 15 ақпандағы № 27/302-VI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5734 нөмірімен тіркелді)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Тарбағатай ауданының бюджеті туралы" Тарбағатай аудандық мәслихатының 2018 жылғы 24 желтоқсандағы № 32-2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5-16-176 нөмірімен тіркелген, Қазақстан Республикасы нормативтік құқықтық актілерінің электрондық түрдегі эталондық бақылау банкінде 2019 жылғы 16 қаңтарда жарияланған) мынандай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11 671 012,0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748 945,0 мың теңге;</w:t>
      </w:r>
    </w:p>
    <w:bookmarkEnd w:id="5"/>
    <w:bookmarkStart w:name="z13" w:id="6"/>
    <w:p>
      <w:pPr>
        <w:spacing w:after="0"/>
        <w:ind w:left="0"/>
        <w:jc w:val="both"/>
      </w:pPr>
      <w:r>
        <w:rPr>
          <w:rFonts w:ascii="Times New Roman"/>
          <w:b w:val="false"/>
          <w:i w:val="false"/>
          <w:color w:val="000000"/>
          <w:sz w:val="28"/>
        </w:rPr>
        <w:t>
      салықтық емес түсімдер – 23 582,0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3 055,0 мың теңге;</w:t>
      </w:r>
    </w:p>
    <w:bookmarkEnd w:id="7"/>
    <w:bookmarkStart w:name="z15" w:id="8"/>
    <w:p>
      <w:pPr>
        <w:spacing w:after="0"/>
        <w:ind w:left="0"/>
        <w:jc w:val="both"/>
      </w:pPr>
      <w:r>
        <w:rPr>
          <w:rFonts w:ascii="Times New Roman"/>
          <w:b w:val="false"/>
          <w:i w:val="false"/>
          <w:color w:val="000000"/>
          <w:sz w:val="28"/>
        </w:rPr>
        <w:t>
      трансферттер түсімі – 10 895 430,0 мың теңге;</w:t>
      </w:r>
    </w:p>
    <w:bookmarkEnd w:id="8"/>
    <w:bookmarkStart w:name="z16" w:id="9"/>
    <w:p>
      <w:pPr>
        <w:spacing w:after="0"/>
        <w:ind w:left="0"/>
        <w:jc w:val="both"/>
      </w:pPr>
      <w:r>
        <w:rPr>
          <w:rFonts w:ascii="Times New Roman"/>
          <w:b w:val="false"/>
          <w:i w:val="false"/>
          <w:color w:val="000000"/>
          <w:sz w:val="28"/>
        </w:rPr>
        <w:t>
      2) шығындар – 11 676 409,6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150 555,0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–174 225,0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23 670,0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-155 952,6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155 952,6 мың теңге;</w:t>
      </w:r>
    </w:p>
    <w:bookmarkEnd w:id="17"/>
    <w:bookmarkStart w:name="z25" w:id="18"/>
    <w:p>
      <w:pPr>
        <w:spacing w:after="0"/>
        <w:ind w:left="0"/>
        <w:jc w:val="both"/>
      </w:pPr>
      <w:r>
        <w:rPr>
          <w:rFonts w:ascii="Times New Roman"/>
          <w:b w:val="false"/>
          <w:i w:val="false"/>
          <w:color w:val="000000"/>
          <w:sz w:val="28"/>
        </w:rPr>
        <w:t>
      қарыздар түсімі – 174 225,0 мың теңге;</w:t>
      </w:r>
    </w:p>
    <w:bookmarkEnd w:id="18"/>
    <w:bookmarkStart w:name="z26" w:id="19"/>
    <w:p>
      <w:pPr>
        <w:spacing w:after="0"/>
        <w:ind w:left="0"/>
        <w:jc w:val="both"/>
      </w:pPr>
      <w:r>
        <w:rPr>
          <w:rFonts w:ascii="Times New Roman"/>
          <w:b w:val="false"/>
          <w:i w:val="false"/>
          <w:color w:val="000000"/>
          <w:sz w:val="28"/>
        </w:rPr>
        <w:t>
      қарыздарды өтеу – 23 670,0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5 397,6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35-2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1 қосымша</w:t>
            </w:r>
          </w:p>
        </w:tc>
      </w:tr>
    </w:tbl>
    <w:bookmarkStart w:name="z35" w:id="23"/>
    <w:p>
      <w:pPr>
        <w:spacing w:after="0"/>
        <w:ind w:left="0"/>
        <w:jc w:val="left"/>
      </w:pPr>
      <w:r>
        <w:rPr>
          <w:rFonts w:ascii="Times New Roman"/>
          <w:b/>
          <w:i w:val="false"/>
          <w:color w:val="000000"/>
        </w:rPr>
        <w:t xml:space="preserve"> 2019 жылға арналған Тарбағатай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153"/>
        <w:gridCol w:w="742"/>
        <w:gridCol w:w="5010"/>
        <w:gridCol w:w="4653"/>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11 671 012,0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748 945,0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302 021,0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302 021,0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10 895 430,0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10 895 010,0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10 895 010,0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05"/>
        <w:gridCol w:w="1066"/>
        <w:gridCol w:w="1066"/>
        <w:gridCol w:w="5710"/>
        <w:gridCol w:w="31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11 676 409,6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5 768 082,0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522 961,0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522 961,0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375 544,0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5 054 162,0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4 851 546,0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4 703 067,0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3 205 433,0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3 193 133,0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3 193 133,0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3 173 133,0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234 844,0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35-2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4 қосымша</w:t>
            </w:r>
          </w:p>
        </w:tc>
      </w:tr>
    </w:tbl>
    <w:bookmarkStart w:name="z38" w:id="24"/>
    <w:p>
      <w:pPr>
        <w:spacing w:after="0"/>
        <w:ind w:left="0"/>
        <w:jc w:val="left"/>
      </w:pPr>
      <w:r>
        <w:rPr>
          <w:rFonts w:ascii="Times New Roman"/>
          <w:b/>
          <w:i w:val="false"/>
          <w:color w:val="000000"/>
        </w:rPr>
        <w:t xml:space="preserve"> 2019 жылға арналған ауылдық, кенттік округ әкімі аппараттарының бюджеттік бағдарламалар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056"/>
        <w:gridCol w:w="34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152 345,0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152 345,0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152 345,0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152 345,0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35-2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7 қосымша</w:t>
            </w:r>
          </w:p>
        </w:tc>
      </w:tr>
    </w:tbl>
    <w:bookmarkStart w:name="z41" w:id="25"/>
    <w:p>
      <w:pPr>
        <w:spacing w:after="0"/>
        <w:ind w:left="0"/>
        <w:jc w:val="left"/>
      </w:pPr>
      <w:r>
        <w:rPr>
          <w:rFonts w:ascii="Times New Roman"/>
          <w:b/>
          <w:i w:val="false"/>
          <w:color w:val="000000"/>
        </w:rPr>
        <w:t xml:space="preserve"> Облыстық бюджеттен берілген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947"/>
        <w:gridCol w:w="1287"/>
        <w:gridCol w:w="1287"/>
        <w:gridCol w:w="4344"/>
        <w:gridCol w:w="34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1 133 008,0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761 528,0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644 154,0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623 138,0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623 138,0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18 наурыздағы </w:t>
            </w:r>
            <w:r>
              <w:br/>
            </w:r>
            <w:r>
              <w:rPr>
                <w:rFonts w:ascii="Times New Roman"/>
                <w:b w:val="false"/>
                <w:i w:val="false"/>
                <w:color w:val="000000"/>
                <w:sz w:val="20"/>
              </w:rPr>
              <w:t>№ 35-2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8 қосымша</w:t>
            </w:r>
          </w:p>
        </w:tc>
      </w:tr>
    </w:tbl>
    <w:bookmarkStart w:name="z44" w:id="26"/>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2"/>
        <w:gridCol w:w="1213"/>
        <w:gridCol w:w="1213"/>
        <w:gridCol w:w="4804"/>
        <w:gridCol w:w="32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4 568 495,0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1 227 861,0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1 135 297,0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1 117 438,0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1 107 688,0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191 671,0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3 078 574,0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3 078 574,0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3 078 574,0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3 078 574,0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