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41dc47" w14:textId="441dc4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әкiмдiгiнiң 2019 жылғы 15 қазандағы № 232 қаулысы. Түркістан облысының Әдiлет департаментiнде 2019 жылғы 17 қазанда № 5222 болып тiркелдi. Күші жойылды - Түркістан облысы әкiмдiгiнiң 2021 жылғы 11 ақпандағы № 34 қаулысымен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әкiмдiгiнiң 11.02.2021 № 34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және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Түркістан облысының әкімдігі ҚАУЛЫ ЕТЕДІ:</w:t>
      </w:r>
    </w:p>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"Дәрігерді үйге шақыру"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"Дәрігердің қабылдауына жазылу"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"Медициналық-санитариялық алғашқы көмек көрсететін медициналық ұйымға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"АИТВ инфекциясының бар-жоғына ерікті түрде жасырын және міндетті түрде құпия медициналық зерттеп қаралу"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"Туберкулезге қарсы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8"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"Психоневрологиялық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9"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"Наркологиялық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0" w:id="9"/>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"Стационарлық науқастың медициналық картасынан үзінді көшірме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1" w:id="10"/>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"Медициналық-санитариялық алғашқы көмек көрсететін медициналық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2" w:id="11"/>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"Еңбекке уақытша жарамсыздық парағын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3" w:id="12"/>
    <w:p>
      <w:pPr>
        <w:spacing w:after="0"/>
        <w:ind w:left="0"/>
        <w:jc w:val="both"/>
      </w:pPr>
      <w:r>
        <w:rPr>
          <w:rFonts w:ascii="Times New Roman"/>
          <w:b w:val="false"/>
          <w:i w:val="false"/>
          <w:color w:val="000000"/>
          <w:sz w:val="28"/>
        </w:rPr>
        <w:t xml:space="preserve">
      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"Еңбекке уақытша жарамсыздық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14" w:id="13"/>
    <w:p>
      <w:pPr>
        <w:spacing w:after="0"/>
        <w:ind w:left="0"/>
        <w:jc w:val="both"/>
      </w:pPr>
      <w:r>
        <w:rPr>
          <w:rFonts w:ascii="Times New Roman"/>
          <w:b w:val="false"/>
          <w:i w:val="false"/>
          <w:color w:val="000000"/>
          <w:sz w:val="28"/>
        </w:rPr>
        <w:t xml:space="preserve">
      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3"/>
    <w:bookmarkStart w:name="z15" w:id="14"/>
    <w:p>
      <w:pPr>
        <w:spacing w:after="0"/>
        <w:ind w:left="0"/>
        <w:jc w:val="both"/>
      </w:pPr>
      <w:r>
        <w:rPr>
          <w:rFonts w:ascii="Times New Roman"/>
          <w:b w:val="false"/>
          <w:i w:val="false"/>
          <w:color w:val="000000"/>
          <w:sz w:val="28"/>
        </w:rPr>
        <w:t xml:space="preserve">
      13)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"Алдын ала міндетті медициналық қарап - тексеруден өту"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4"/>
    <w:bookmarkStart w:name="z16" w:id="15"/>
    <w:p>
      <w:pPr>
        <w:spacing w:after="0"/>
        <w:ind w:left="0"/>
        <w:jc w:val="both"/>
      </w:pPr>
      <w:r>
        <w:rPr>
          <w:rFonts w:ascii="Times New Roman"/>
          <w:b w:val="false"/>
          <w:i w:val="false"/>
          <w:color w:val="000000"/>
          <w:sz w:val="28"/>
        </w:rPr>
        <w:t xml:space="preserve">
      14)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"Жедел медициналық көмек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5"/>
    <w:bookmarkStart w:name="z17" w:id="16"/>
    <w:p>
      <w:pPr>
        <w:spacing w:after="0"/>
        <w:ind w:left="0"/>
        <w:jc w:val="both"/>
      </w:pPr>
      <w:r>
        <w:rPr>
          <w:rFonts w:ascii="Times New Roman"/>
          <w:b w:val="false"/>
          <w:i w:val="false"/>
          <w:color w:val="000000"/>
          <w:sz w:val="28"/>
        </w:rPr>
        <w:t xml:space="preserve">
      15)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"Емдеуге жатқызу бюросы порталы арқылы тегін медициналық көмектің кепілдік берілген көлемі шеңберінде пациенттерге стационарға емдеуге жатқызуға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6"/>
    <w:bookmarkStart w:name="z18" w:id="17"/>
    <w:p>
      <w:pPr>
        <w:spacing w:after="0"/>
        <w:ind w:left="0"/>
        <w:jc w:val="both"/>
      </w:pPr>
      <w:r>
        <w:rPr>
          <w:rFonts w:ascii="Times New Roman"/>
          <w:b w:val="false"/>
          <w:i w:val="false"/>
          <w:color w:val="000000"/>
          <w:sz w:val="28"/>
        </w:rPr>
        <w:t xml:space="preserve">
      16) осы қаулының </w:t>
      </w:r>
      <w:r>
        <w:rPr>
          <w:rFonts w:ascii="Times New Roman"/>
          <w:b w:val="false"/>
          <w:i w:val="false"/>
          <w:color w:val="000000"/>
          <w:sz w:val="28"/>
        </w:rPr>
        <w:t>16-қосымшасына</w:t>
      </w:r>
      <w:r>
        <w:rPr>
          <w:rFonts w:ascii="Times New Roman"/>
          <w:b w:val="false"/>
          <w:i w:val="false"/>
          <w:color w:val="000000"/>
          <w:sz w:val="28"/>
        </w:rPr>
        <w:t xml:space="preserve"> сәйкес "Көлік құралын басқаруға рұқсат алу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7"/>
    <w:bookmarkStart w:name="z19" w:id="18"/>
    <w:p>
      <w:pPr>
        <w:spacing w:after="0"/>
        <w:ind w:left="0"/>
        <w:jc w:val="both"/>
      </w:pPr>
      <w:r>
        <w:rPr>
          <w:rFonts w:ascii="Times New Roman"/>
          <w:b w:val="false"/>
          <w:i w:val="false"/>
          <w:color w:val="000000"/>
          <w:sz w:val="28"/>
        </w:rPr>
        <w:t xml:space="preserve">
      17) осы қаулының </w:t>
      </w:r>
      <w:r>
        <w:rPr>
          <w:rFonts w:ascii="Times New Roman"/>
          <w:b w:val="false"/>
          <w:i w:val="false"/>
          <w:color w:val="000000"/>
          <w:sz w:val="28"/>
        </w:rPr>
        <w:t>17-қосымшасына</w:t>
      </w:r>
      <w:r>
        <w:rPr>
          <w:rFonts w:ascii="Times New Roman"/>
          <w:b w:val="false"/>
          <w:i w:val="false"/>
          <w:color w:val="000000"/>
          <w:sz w:val="28"/>
        </w:rPr>
        <w:t xml:space="preserve"> сәйкес "Қазақстан Республиксының азаматтарын бюджет қаражаты есебінен шетелге емделуге жіберу мүмкіндігіне құжаттарды қабылдау және қарау"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8"/>
    <w:bookmarkStart w:name="z20" w:id="19"/>
    <w:p>
      <w:pPr>
        <w:spacing w:after="0"/>
        <w:ind w:left="0"/>
        <w:jc w:val="both"/>
      </w:pPr>
      <w:r>
        <w:rPr>
          <w:rFonts w:ascii="Times New Roman"/>
          <w:b w:val="false"/>
          <w:i w:val="false"/>
          <w:color w:val="000000"/>
          <w:sz w:val="28"/>
        </w:rPr>
        <w:t xml:space="preserve">
      18) осы қаулының </w:t>
      </w:r>
      <w:r>
        <w:rPr>
          <w:rFonts w:ascii="Times New Roman"/>
          <w:b w:val="false"/>
          <w:i w:val="false"/>
          <w:color w:val="000000"/>
          <w:sz w:val="28"/>
        </w:rPr>
        <w:t>18-қосымшасына</w:t>
      </w:r>
      <w:r>
        <w:rPr>
          <w:rFonts w:ascii="Times New Roman"/>
          <w:b w:val="false"/>
          <w:i w:val="false"/>
          <w:color w:val="000000"/>
          <w:sz w:val="28"/>
        </w:rPr>
        <w:t xml:space="preserve"> сәйкес "Санаторийлік-курорттық емдеу қажеттігі туралы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9"/>
    <w:bookmarkStart w:name="z21" w:id="20"/>
    <w:p>
      <w:pPr>
        <w:spacing w:after="0"/>
        <w:ind w:left="0"/>
        <w:jc w:val="both"/>
      </w:pPr>
      <w:r>
        <w:rPr>
          <w:rFonts w:ascii="Times New Roman"/>
          <w:b w:val="false"/>
          <w:i w:val="false"/>
          <w:color w:val="000000"/>
          <w:sz w:val="28"/>
        </w:rPr>
        <w:t xml:space="preserve">
      2. Оңтүстік Қазақстан облысы әкімдігінің 2015 жылғы 9 қыркүйектегі "Денсаулық сақтау саласындағы қызмет регламенттерін бекіту туралы" </w:t>
      </w:r>
      <w:r>
        <w:rPr>
          <w:rFonts w:ascii="Times New Roman"/>
          <w:b w:val="false"/>
          <w:i w:val="false"/>
          <w:color w:val="000000"/>
          <w:sz w:val="28"/>
        </w:rPr>
        <w:t>№ 265</w:t>
      </w:r>
      <w:r>
        <w:rPr>
          <w:rFonts w:ascii="Times New Roman"/>
          <w:b w:val="false"/>
          <w:i w:val="false"/>
          <w:color w:val="000000"/>
          <w:sz w:val="28"/>
        </w:rPr>
        <w:t xml:space="preserve"> (Нормативтік құқықтық актілерді мемлекеттік тіркеу тізілімінде № 3351 болып тіркелген, 2015 жылғы 17 қазанда "Оңтүстік Қазақстан" газетінде жарияланған) және 2016 жылғы 16 маусымдағы </w:t>
      </w:r>
      <w:r>
        <w:rPr>
          <w:rFonts w:ascii="Times New Roman"/>
          <w:b w:val="false"/>
          <w:i w:val="false"/>
          <w:color w:val="000000"/>
          <w:sz w:val="28"/>
        </w:rPr>
        <w:t>№ 166</w:t>
      </w:r>
      <w:r>
        <w:rPr>
          <w:rFonts w:ascii="Times New Roman"/>
          <w:b w:val="false"/>
          <w:i w:val="false"/>
          <w:color w:val="000000"/>
          <w:sz w:val="28"/>
        </w:rPr>
        <w:t xml:space="preserve"> "Денсаулық сақтау саласындағы мемлекеттік көрсетілетін қызметтер регламенттерін бекіту туралы Оңтүстік Қазақстан облысы әкімдігінің 2015 жылғы 9 қыркүйектегі № 265 қаулысына өзгерістер енгізу туралы" (Нормативтік құқықтық актілерді мемлекеттік тіркеу тізілімінде № 3786 болып тіркелген, 2016 жылғы 27 шілдеде "Оңтүстік Қазақстан" газетінде жарияланған) қаулыларының күші жойылды деп танылсын.</w:t>
      </w:r>
    </w:p>
    <w:bookmarkEnd w:id="20"/>
    <w:bookmarkStart w:name="z22" w:id="21"/>
    <w:p>
      <w:pPr>
        <w:spacing w:after="0"/>
        <w:ind w:left="0"/>
        <w:jc w:val="both"/>
      </w:pPr>
      <w:r>
        <w:rPr>
          <w:rFonts w:ascii="Times New Roman"/>
          <w:b w:val="false"/>
          <w:i w:val="false"/>
          <w:color w:val="000000"/>
          <w:sz w:val="28"/>
        </w:rPr>
        <w:t>
      3. "Түркістан облысы әкімі аппараты" мемлекеттік мекемесі Қазақстан Республикасының заңнамалық актілерінде белгіленген тәртіпте:</w:t>
      </w:r>
    </w:p>
    <w:bookmarkEnd w:id="21"/>
    <w:p>
      <w:pPr>
        <w:spacing w:after="0"/>
        <w:ind w:left="0"/>
        <w:jc w:val="both"/>
      </w:pPr>
      <w:r>
        <w:rPr>
          <w:rFonts w:ascii="Times New Roman"/>
          <w:b w:val="false"/>
          <w:i w:val="false"/>
          <w:color w:val="000000"/>
          <w:sz w:val="28"/>
        </w:rPr>
        <w:t>
      1) осы қаулының "Қазақстан Республикасы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осы қаулыны ресми жарияланғаннан кейін Түркістан облысы әкімдігінің интернет-ресурсында орналастырылуын қамтамасыз етсін.</w:t>
      </w:r>
    </w:p>
    <w:bookmarkStart w:name="z23" w:id="22"/>
    <w:p>
      <w:pPr>
        <w:spacing w:after="0"/>
        <w:ind w:left="0"/>
        <w:jc w:val="both"/>
      </w:pPr>
      <w:r>
        <w:rPr>
          <w:rFonts w:ascii="Times New Roman"/>
          <w:b w:val="false"/>
          <w:i w:val="false"/>
          <w:color w:val="000000"/>
          <w:sz w:val="28"/>
        </w:rPr>
        <w:t>
      4. Осы қаулының орындалуын бақылау облыс әкімінің орынбасары Ж.Е.Аманбаевқа жүктелсін.</w:t>
      </w:r>
    </w:p>
    <w:bookmarkEnd w:id="22"/>
    <w:bookmarkStart w:name="z24" w:id="23"/>
    <w:p>
      <w:pPr>
        <w:spacing w:after="0"/>
        <w:ind w:left="0"/>
        <w:jc w:val="both"/>
      </w:pPr>
      <w:r>
        <w:rPr>
          <w:rFonts w:ascii="Times New Roman"/>
          <w:b w:val="false"/>
          <w:i w:val="false"/>
          <w:color w:val="000000"/>
          <w:sz w:val="28"/>
        </w:rPr>
        <w:t>
      5. Осы қаулы алғашқы ресми жарияланған күнінен кейін күнтізбелік он күн өткен соң қолданысқа енгізіледі.</w:t>
      </w:r>
    </w:p>
    <w:bookmarkEnd w:id="2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Ө.Шөкеев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Қ.Қ.Айтмұхаметов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Ә.Е.Тұрғымбеков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Ж.Е.Аманбаев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М.И.Мырзалиев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М.Н.Отарбаев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Е.Ә.Садыр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А.А.Абдуллаев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А.Б.Тасыбаев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1-қосымша</w:t>
            </w:r>
          </w:p>
        </w:tc>
      </w:tr>
    </w:tbl>
    <w:bookmarkStart w:name="z26" w:id="24"/>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p>
    <w:bookmarkEnd w:id="24"/>
    <w:bookmarkStart w:name="z27" w:id="25"/>
    <w:p>
      <w:pPr>
        <w:spacing w:after="0"/>
        <w:ind w:left="0"/>
        <w:jc w:val="left"/>
      </w:pPr>
      <w:r>
        <w:rPr>
          <w:rFonts w:ascii="Times New Roman"/>
          <w:b/>
          <w:i w:val="false"/>
          <w:color w:val="000000"/>
        </w:rPr>
        <w:t xml:space="preserve"> 1. Жалпы ережеле</w:t>
      </w:r>
    </w:p>
    <w:bookmarkEnd w:id="25"/>
    <w:bookmarkStart w:name="z28" w:id="26"/>
    <w:p>
      <w:pPr>
        <w:spacing w:after="0"/>
        <w:ind w:left="0"/>
        <w:jc w:val="both"/>
      </w:pPr>
      <w:r>
        <w:rPr>
          <w:rFonts w:ascii="Times New Roman"/>
          <w:b w:val="false"/>
          <w:i w:val="false"/>
          <w:color w:val="000000"/>
          <w:sz w:val="28"/>
        </w:rPr>
        <w:t>
      1. "Дәрігерді үйге шақыру" мемлекеттік көрсетілетін қызмет (бұдан әрі - мемлекеттік көрсетілетін қызмет) медициналық-санитариялық алғашқы көмек көрсететін медициналық ұйымдарымен (бұдан әрі - көрсетілетін қызметті беруші) тегін көрсетіледі.</w:t>
      </w:r>
    </w:p>
    <w:bookmarkEnd w:id="26"/>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"Дәрігерді үйге шақыру"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29" w:id="27"/>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27"/>
    <w:bookmarkStart w:name="z30" w:id="28"/>
    <w:p>
      <w:pPr>
        <w:spacing w:after="0"/>
        <w:ind w:left="0"/>
        <w:jc w:val="both"/>
      </w:pPr>
      <w:r>
        <w:rPr>
          <w:rFonts w:ascii="Times New Roman"/>
          <w:b w:val="false"/>
          <w:i w:val="false"/>
          <w:color w:val="000000"/>
          <w:sz w:val="28"/>
        </w:rPr>
        <w:t>
      3. Мемлекеттік қызметті көрсету нәтижесі:</w:t>
      </w:r>
    </w:p>
    <w:bookmarkEnd w:id="28"/>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p>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мәртебесі түрінде хабарлама.</w:t>
      </w:r>
    </w:p>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p>
    <w:bookmarkStart w:name="z31" w:id="2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
    <w:bookmarkStart w:name="z32" w:id="30"/>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 </w:t>
      </w:r>
    </w:p>
    <w:bookmarkEnd w:id="30"/>
    <w:bookmarkStart w:name="z33" w:id="3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31"/>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және тексеру – 4 (төрт) минут. Нәтижесі – құжаттарды тексеру;</w:t>
      </w:r>
    </w:p>
    <w:p>
      <w:pPr>
        <w:spacing w:after="0"/>
        <w:ind w:left="0"/>
        <w:jc w:val="both"/>
      </w:pPr>
      <w:r>
        <w:rPr>
          <w:rFonts w:ascii="Times New Roman"/>
          <w:b w:val="false"/>
          <w:i w:val="false"/>
          <w:color w:val="000000"/>
          <w:sz w:val="28"/>
        </w:rPr>
        <w:t>
      2) көрсетілетін қызметті берушінің жауапты орындаушысымен шақыруларды тіркеу журналына жазу және дәрігердің келетін күнін, уақытын көрсете отырып, көрсетілетін қызметті алушыға ауызша жауап беру – 6 (алты) минут. Нәтижесі – ауызша жауап.</w:t>
      </w:r>
    </w:p>
    <w:bookmarkStart w:name="z34" w:id="3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2"/>
    <w:bookmarkStart w:name="z35" w:id="33"/>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 көрсету процесіне қатысады.</w:t>
      </w:r>
    </w:p>
    <w:bookmarkEnd w:id="33"/>
    <w:bookmarkStart w:name="z36" w:id="34"/>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34"/>
    <w:bookmarkStart w:name="z37" w:id="3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5"/>
    <w:bookmarkStart w:name="z38" w:id="36"/>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36"/>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қолтаңбамен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электрондық өтінім статусы түрінде хабарлама жіберіледі;</w:t>
      </w:r>
    </w:p>
    <w:p>
      <w:pPr>
        <w:spacing w:after="0"/>
        <w:ind w:left="0"/>
        <w:jc w:val="both"/>
      </w:pPr>
      <w:r>
        <w:rPr>
          <w:rFonts w:ascii="Times New Roman"/>
          <w:b w:val="false"/>
          <w:i w:val="false"/>
          <w:color w:val="000000"/>
          <w:sz w:val="28"/>
        </w:rPr>
        <w:t xml:space="preserve">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2-қосымша</w:t>
            </w:r>
          </w:p>
        </w:tc>
      </w:tr>
    </w:tbl>
    <w:bookmarkStart w:name="z41" w:id="37"/>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p>
    <w:bookmarkEnd w:id="37"/>
    <w:bookmarkStart w:name="z42" w:id="38"/>
    <w:p>
      <w:pPr>
        <w:spacing w:after="0"/>
        <w:ind w:left="0"/>
        <w:jc w:val="left"/>
      </w:pPr>
      <w:r>
        <w:rPr>
          <w:rFonts w:ascii="Times New Roman"/>
          <w:b/>
          <w:i w:val="false"/>
          <w:color w:val="000000"/>
        </w:rPr>
        <w:t xml:space="preserve"> 1. Жалпы ережелер</w:t>
      </w:r>
    </w:p>
    <w:bookmarkEnd w:id="38"/>
    <w:bookmarkStart w:name="z43" w:id="39"/>
    <w:p>
      <w:pPr>
        <w:spacing w:after="0"/>
        <w:ind w:left="0"/>
        <w:jc w:val="both"/>
      </w:pPr>
      <w:r>
        <w:rPr>
          <w:rFonts w:ascii="Times New Roman"/>
          <w:b w:val="false"/>
          <w:i w:val="false"/>
          <w:color w:val="000000"/>
          <w:sz w:val="28"/>
        </w:rPr>
        <w:t>
      1. "Дәрігердің қабылдауына жазылу" мемлекеттік көрсетілетін қызмет (бұдан әрі - мемлекеттік көрсетілетін қызмет) медициналық-санитариялық алғашқы көмек көрсететін медициналық ұйымдарымен (бұдан әрі - көрсетілетін қызметті беруші) тегін көрсетіледі.</w:t>
      </w:r>
    </w:p>
    <w:bookmarkEnd w:id="39"/>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"Дәрігердің қабылдауына жазылу"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44" w:id="40"/>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40"/>
    <w:bookmarkStart w:name="z45" w:id="41"/>
    <w:p>
      <w:pPr>
        <w:spacing w:after="0"/>
        <w:ind w:left="0"/>
        <w:jc w:val="both"/>
      </w:pPr>
      <w:r>
        <w:rPr>
          <w:rFonts w:ascii="Times New Roman"/>
          <w:b w:val="false"/>
          <w:i w:val="false"/>
          <w:color w:val="000000"/>
          <w:sz w:val="28"/>
        </w:rPr>
        <w:t>
      3. Мемлекеттік қызметті көрсету нәтижесі:</w:t>
      </w:r>
    </w:p>
    <w:bookmarkEnd w:id="41"/>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алдын-ала жазу журналында дәрігердің қабылдауына жазылу және дәрігердің қабылдау кестесіне (бұдан әрі - кесте) сәйкес дәрігердің тағайындалған күнін және уақытын көрсете отырып, ауызша жауап беру;</w:t>
      </w:r>
    </w:p>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мәртебесі түрінде хабарлама.</w:t>
      </w:r>
    </w:p>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p>
    <w:bookmarkStart w:name="z46" w:id="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2"/>
    <w:bookmarkStart w:name="z47" w:id="43"/>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43"/>
    <w:bookmarkStart w:name="z48" w:id="4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44"/>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және тексеру – 4 (төрт) минут. Нәтижесі – құжаттарды тексеру;</w:t>
      </w:r>
    </w:p>
    <w:p>
      <w:pPr>
        <w:spacing w:after="0"/>
        <w:ind w:left="0"/>
        <w:jc w:val="both"/>
      </w:pPr>
      <w:r>
        <w:rPr>
          <w:rFonts w:ascii="Times New Roman"/>
          <w:b w:val="false"/>
          <w:i w:val="false"/>
          <w:color w:val="000000"/>
          <w:sz w:val="28"/>
        </w:rPr>
        <w:t>
      2) көрсетілетін қызметті берушінің жауапты орындаушысымен алдын ала жазылу журналына жазу және кестеге сәйкес дәрігердің тағайындалған күнін, уақытын көрсете отырып, көрсетілетін қызметті алушыға ауызша жауап беру – 6 (алты) минут. Нәтижесі – ауызша жауап.</w:t>
      </w:r>
    </w:p>
    <w:bookmarkStart w:name="z49" w:id="45"/>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5"/>
    <w:bookmarkStart w:name="z50" w:id="46"/>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 көрсету процесіне қатысады.</w:t>
      </w:r>
    </w:p>
    <w:bookmarkEnd w:id="46"/>
    <w:bookmarkStart w:name="z51" w:id="47"/>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47"/>
    <w:bookmarkStart w:name="z52" w:id="48"/>
    <w:p>
      <w:pPr>
        <w:spacing w:after="0"/>
        <w:ind w:left="0"/>
        <w:jc w:val="left"/>
      </w:pPr>
      <w:r>
        <w:rPr>
          <w:rFonts w:ascii="Times New Roman"/>
          <w:b/>
          <w:i w:val="false"/>
          <w:color w:val="000000"/>
        </w:rPr>
        <w:t xml:space="preserve"> 3.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8"/>
    <w:bookmarkStart w:name="z53" w:id="49"/>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49"/>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қолтаңбамен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электрондық өтінім статусы түрінде хабарлама жіберіледі;</w:t>
      </w:r>
    </w:p>
    <w:p>
      <w:pPr>
        <w:spacing w:after="0"/>
        <w:ind w:left="0"/>
        <w:jc w:val="both"/>
      </w:pPr>
      <w:r>
        <w:rPr>
          <w:rFonts w:ascii="Times New Roman"/>
          <w:b w:val="false"/>
          <w:i w:val="false"/>
          <w:color w:val="000000"/>
          <w:sz w:val="28"/>
        </w:rPr>
        <w:t xml:space="preserve">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3-қосымша</w:t>
            </w:r>
          </w:p>
        </w:tc>
      </w:tr>
    </w:tbl>
    <w:bookmarkStart w:name="z56" w:id="50"/>
    <w:p>
      <w:pPr>
        <w:spacing w:after="0"/>
        <w:ind w:left="0"/>
        <w:jc w:val="left"/>
      </w:pPr>
      <w:r>
        <w:rPr>
          <w:rFonts w:ascii="Times New Roman"/>
          <w:b/>
          <w:i w:val="false"/>
          <w:color w:val="000000"/>
        </w:rPr>
        <w:t xml:space="preserve"> "Алғашқы медициналық-санитариялық көмек көрсететін медициналық ұйымдарға тіркелу" мемлекеттік көрсетілетін қызмет регламенті</w:t>
      </w:r>
    </w:p>
    <w:bookmarkEnd w:id="50"/>
    <w:bookmarkStart w:name="z57" w:id="51"/>
    <w:p>
      <w:pPr>
        <w:spacing w:after="0"/>
        <w:ind w:left="0"/>
        <w:jc w:val="left"/>
      </w:pPr>
      <w:r>
        <w:rPr>
          <w:rFonts w:ascii="Times New Roman"/>
          <w:b/>
          <w:i w:val="false"/>
          <w:color w:val="000000"/>
        </w:rPr>
        <w:t xml:space="preserve"> 1. Жалпы ережелер</w:t>
      </w:r>
    </w:p>
    <w:bookmarkEnd w:id="51"/>
    <w:bookmarkStart w:name="z58" w:id="52"/>
    <w:p>
      <w:pPr>
        <w:spacing w:after="0"/>
        <w:ind w:left="0"/>
        <w:jc w:val="both"/>
      </w:pPr>
      <w:r>
        <w:rPr>
          <w:rFonts w:ascii="Times New Roman"/>
          <w:b w:val="false"/>
          <w:i w:val="false"/>
          <w:color w:val="000000"/>
          <w:sz w:val="28"/>
        </w:rPr>
        <w:t>
      1. "Алғашқы медициналық-санитариялық көмек көрсететін медициналық ұйымдарға тіркелу" мемлекеттік көрсетілетін қызмет (бұдан әрі - мемлекеттік көрсетілетін қызмет) медициналық-санитариялық алғашқы көмек көрсететін медициналық ұйымдармен (бұдан әрі - көрсетілетін қызметті беруші) тегін көрсетіледі.</w:t>
      </w:r>
    </w:p>
    <w:bookmarkEnd w:id="52"/>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"Алғашқы медициналық-санитариялық көмек көрсететін медициналық ұйымдарға тіркелу"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"электрондық үкімет" веб-порталы (бұдан әрі – портал) арқылы жүзеге асырылады.</w:t>
      </w:r>
    </w:p>
    <w:bookmarkStart w:name="z59" w:id="53"/>
    <w:p>
      <w:pPr>
        <w:spacing w:after="0"/>
        <w:ind w:left="0"/>
        <w:jc w:val="both"/>
      </w:pPr>
      <w:r>
        <w:rPr>
          <w:rFonts w:ascii="Times New Roman"/>
          <w:b w:val="false"/>
          <w:i w:val="false"/>
          <w:color w:val="000000"/>
          <w:sz w:val="28"/>
        </w:rPr>
        <w:t>
      2. Көрсетілетін мемлекеттік қызметтің нысаны: электрондық.</w:t>
      </w:r>
    </w:p>
    <w:bookmarkEnd w:id="53"/>
    <w:bookmarkStart w:name="z60" w:id="54"/>
    <w:p>
      <w:pPr>
        <w:spacing w:after="0"/>
        <w:ind w:left="0"/>
        <w:jc w:val="both"/>
      </w:pPr>
      <w:r>
        <w:rPr>
          <w:rFonts w:ascii="Times New Roman"/>
          <w:b w:val="false"/>
          <w:i w:val="false"/>
          <w:color w:val="000000"/>
          <w:sz w:val="28"/>
        </w:rPr>
        <w:t xml:space="preserve">
      3. Мемлекеттік қызметті көрсету нәтижесі: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қызметті берушінің электрондық-цифрлық қолтаңбасы (бұдан әрі – ЭЦҚ) қойылған қағаз түріндегі (еркін нысанда) немесе электрондық құжат нысанындағы тіркеу туралы хабарлама (талон).</w:t>
      </w:r>
    </w:p>
    <w:bookmarkEnd w:id="54"/>
    <w:bookmarkStart w:name="z61" w:id="5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5"/>
    <w:bookmarkStart w:name="z62" w:id="56"/>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56"/>
    <w:bookmarkStart w:name="z63" w:id="5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57"/>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30 (отыз) минут.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6 (алты) сағат.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30 (отыз) минут. Нәтижесі - мемлекеттік қызмет көрсету нәтижесін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5) мемлекеттік қызмет көрсету нәтижесін беру – 30 (отыз) минут. Нәтижесі - мемлекеттік қызмет көрсету нәтижесін беру.</w:t>
      </w:r>
    </w:p>
    <w:bookmarkStart w:name="z64" w:id="5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8"/>
    <w:bookmarkStart w:name="z65" w:id="5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9"/>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66" w:id="60"/>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60"/>
    <w:bookmarkStart w:name="z67" w:id="6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1"/>
    <w:bookmarkStart w:name="z68" w:id="62"/>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62"/>
    <w:p>
      <w:pPr>
        <w:spacing w:after="0"/>
        <w:ind w:left="0"/>
        <w:jc w:val="both"/>
      </w:pPr>
      <w:r>
        <w:rPr>
          <w:rFonts w:ascii="Times New Roman"/>
          <w:b w:val="false"/>
          <w:i w:val="false"/>
          <w:color w:val="000000"/>
          <w:sz w:val="28"/>
        </w:rPr>
        <w:t>
      1) көрсетілетін қызметті алушы порталда тіркеледі, ЭЦҚ-мен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xml:space="preserve">
      2)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"Алғашқы медициналық-</w:t>
            </w:r>
            <w:r>
              <w:br/>
            </w:r>
            <w:r>
              <w:rPr>
                <w:rFonts w:ascii="Times New Roman"/>
                <w:b w:val="false"/>
                <w:i w:val="false"/>
                <w:color w:val="000000"/>
                <w:sz w:val="20"/>
              </w:rPr>
              <w:t>санитариялық көмек көрсететін</w:t>
            </w:r>
            <w:r>
              <w:br/>
            </w:r>
            <w:r>
              <w:rPr>
                <w:rFonts w:ascii="Times New Roman"/>
                <w:b w:val="false"/>
                <w:i w:val="false"/>
                <w:color w:val="000000"/>
                <w:sz w:val="20"/>
              </w:rPr>
              <w:t>медициналық ұйымдарға тіркелу"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4-қосымша</w:t>
            </w:r>
          </w:p>
        </w:tc>
      </w:tr>
    </w:tbl>
    <w:bookmarkStart w:name="z71" w:id="63"/>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 регламенті</w:t>
      </w:r>
    </w:p>
    <w:bookmarkEnd w:id="63"/>
    <w:bookmarkStart w:name="z72" w:id="64"/>
    <w:p>
      <w:pPr>
        <w:spacing w:after="0"/>
        <w:ind w:left="0"/>
        <w:jc w:val="left"/>
      </w:pPr>
      <w:r>
        <w:rPr>
          <w:rFonts w:ascii="Times New Roman"/>
          <w:b/>
          <w:i w:val="false"/>
          <w:color w:val="000000"/>
        </w:rPr>
        <w:t xml:space="preserve"> 1. Жалпы ережелер</w:t>
      </w:r>
    </w:p>
    <w:bookmarkEnd w:id="64"/>
    <w:bookmarkStart w:name="z73" w:id="65"/>
    <w:p>
      <w:pPr>
        <w:spacing w:after="0"/>
        <w:ind w:left="0"/>
        <w:jc w:val="both"/>
      </w:pPr>
      <w:r>
        <w:rPr>
          <w:rFonts w:ascii="Times New Roman"/>
          <w:b w:val="false"/>
          <w:i w:val="false"/>
          <w:color w:val="000000"/>
          <w:sz w:val="28"/>
        </w:rPr>
        <w:t>
      1. "АИТВ-инфекциясының болуына ерікті анонимді және міндетті құпия медициналық тексерілу" мемлекеттік көрсетілетін қызмет (бұдан әрі - мемлекеттік көрсетілетін қызмет) медициналық-санитариялық алғашқы көмек көрсететін ұйымдар, облыстың ЖИТС-тың профилактикасы және оған қарсы күрес жөніндегі орталықтарымен (бұдан әрі - көрсетілетін қызметті беруші) Қазақстан Республикасының азаматтары мен оралмандарға тегін, шетелдіктер мен азаматтығы жоқ адамдарға ақылы (бұдан әрі - көрсетілетін қызметті алушы) көрсетіледі.</w:t>
      </w:r>
    </w:p>
    <w:bookmarkEnd w:id="65"/>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"АИТВ-инфекциясының болуына ерікті анонимді және міндетті құпия медициналық тексерілу"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қызметті беруші арқылы жүзеге асырылады.</w:t>
      </w:r>
    </w:p>
    <w:bookmarkStart w:name="z74" w:id="66"/>
    <w:p>
      <w:pPr>
        <w:spacing w:after="0"/>
        <w:ind w:left="0"/>
        <w:jc w:val="both"/>
      </w:pPr>
      <w:r>
        <w:rPr>
          <w:rFonts w:ascii="Times New Roman"/>
          <w:b w:val="false"/>
          <w:i w:val="false"/>
          <w:color w:val="000000"/>
          <w:sz w:val="28"/>
        </w:rPr>
        <w:t>
      2. Мемлекеттік қызмет көрсету нысаны: қағаз түрінде.</w:t>
      </w:r>
    </w:p>
    <w:bookmarkEnd w:id="66"/>
    <w:bookmarkStart w:name="z75" w:id="67"/>
    <w:p>
      <w:pPr>
        <w:spacing w:after="0"/>
        <w:ind w:left="0"/>
        <w:jc w:val="both"/>
      </w:pPr>
      <w:r>
        <w:rPr>
          <w:rFonts w:ascii="Times New Roman"/>
          <w:b w:val="false"/>
          <w:i w:val="false"/>
          <w:color w:val="000000"/>
          <w:sz w:val="28"/>
        </w:rPr>
        <w:t xml:space="preserve">
      3. Мемлекеттік қызмет көрсету нәтижесі: "АИТВ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 246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тіркеу тізілімінде № 11145 болып тіркелген) сәйкес адамның иммун тапшылығы вирусына антиденелерді зерттеу туралы анықтама-сертификат.</w:t>
      </w:r>
    </w:p>
    <w:bookmarkEnd w:id="67"/>
    <w:p>
      <w:pPr>
        <w:spacing w:after="0"/>
        <w:ind w:left="0"/>
        <w:jc w:val="both"/>
      </w:pPr>
      <w:r>
        <w:rPr>
          <w:rFonts w:ascii="Times New Roman"/>
          <w:b w:val="false"/>
          <w:i w:val="false"/>
          <w:color w:val="000000"/>
          <w:sz w:val="28"/>
        </w:rPr>
        <w:t>
      Анықтама оны берген сәтінен бастап 3 (үш) ай бойы жарамды.</w:t>
      </w:r>
    </w:p>
    <w:p>
      <w:pPr>
        <w:spacing w:after="0"/>
        <w:ind w:left="0"/>
        <w:jc w:val="both"/>
      </w:pPr>
      <w:r>
        <w:rPr>
          <w:rFonts w:ascii="Times New Roman"/>
          <w:b w:val="false"/>
          <w:i w:val="false"/>
          <w:color w:val="000000"/>
          <w:sz w:val="28"/>
        </w:rPr>
        <w:t>
      Зерттеп-қарау нәтижесі теріс болған жағдайда мемлекеттік қызметті көрсету нәтижесі көрсетілген қызметті алушының қолына беріледі.</w:t>
      </w:r>
    </w:p>
    <w:bookmarkStart w:name="z76" w:id="6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8"/>
    <w:bookmarkStart w:name="z77" w:id="69"/>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69"/>
    <w:bookmarkStart w:name="z78" w:id="7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70"/>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тіркеу және көрсетілетін қызметті алушыны емшара кабинетіне қан алу үшін бағыттау – 30 (отыз) минут. Нәтижесі - қан алу;</w:t>
      </w:r>
    </w:p>
    <w:p>
      <w:pPr>
        <w:spacing w:after="0"/>
        <w:ind w:left="0"/>
        <w:jc w:val="both"/>
      </w:pPr>
      <w:r>
        <w:rPr>
          <w:rFonts w:ascii="Times New Roman"/>
          <w:b w:val="false"/>
          <w:i w:val="false"/>
          <w:color w:val="000000"/>
          <w:sz w:val="28"/>
        </w:rPr>
        <w:t>
      2) зерттеу жүргізу үшін қанның сынамаларын зертханаға жеткізу – сол жұмыс күні. Нәтижесі - қанның сынамаларын зертханаға жеткізу;</w:t>
      </w:r>
    </w:p>
    <w:p>
      <w:pPr>
        <w:spacing w:after="0"/>
        <w:ind w:left="0"/>
        <w:jc w:val="both"/>
      </w:pPr>
      <w:r>
        <w:rPr>
          <w:rFonts w:ascii="Times New Roman"/>
          <w:b w:val="false"/>
          <w:i w:val="false"/>
          <w:color w:val="000000"/>
          <w:sz w:val="28"/>
        </w:rPr>
        <w:t>
      3) АИТВ-инфекциясына антиденелердің болуына қанды зерттеп-қарау, көрсетілетін қызметті берушіге қан сараптамасының нәтижесін жолдау – 1 (бір) жұмыс күні. Нәтижесі - көрсетілетін қызметті берушіге қан сараптамасының нәтижесін жолдау;</w:t>
      </w:r>
    </w:p>
    <w:p>
      <w:pPr>
        <w:spacing w:after="0"/>
        <w:ind w:left="0"/>
        <w:jc w:val="both"/>
      </w:pPr>
      <w:r>
        <w:rPr>
          <w:rFonts w:ascii="Times New Roman"/>
          <w:b w:val="false"/>
          <w:i w:val="false"/>
          <w:color w:val="000000"/>
          <w:sz w:val="28"/>
        </w:rPr>
        <w:t>
      4) көрсетілетін қызметті берушінің жауапты орындаушысымен қан сараптамасының нәтижесін қарау, мемлекеттік қызмет көрсету нәтижесін рәсімдеу:</w:t>
      </w:r>
    </w:p>
    <w:p>
      <w:pPr>
        <w:spacing w:after="0"/>
        <w:ind w:left="0"/>
        <w:jc w:val="both"/>
      </w:pPr>
      <w:r>
        <w:rPr>
          <w:rFonts w:ascii="Times New Roman"/>
          <w:b w:val="false"/>
          <w:i w:val="false"/>
          <w:color w:val="000000"/>
          <w:sz w:val="28"/>
        </w:rPr>
        <w:t>
      зерттеп-қараудың теріс нәтижесінде – 1 (бір) жұмыс күні;</w:t>
      </w:r>
    </w:p>
    <w:p>
      <w:pPr>
        <w:spacing w:after="0"/>
        <w:ind w:left="0"/>
        <w:jc w:val="both"/>
      </w:pPr>
      <w:r>
        <w:rPr>
          <w:rFonts w:ascii="Times New Roman"/>
          <w:b w:val="false"/>
          <w:i w:val="false"/>
          <w:color w:val="000000"/>
          <w:sz w:val="28"/>
        </w:rPr>
        <w:t>
      зерттеп-қараудың оң нәтижесінде - 18 (он сегіз) жұмыс күні. Нәтижесі - мемлекеттік қызмет көрсету нәтижесін рәсімдеу;</w:t>
      </w:r>
    </w:p>
    <w:p>
      <w:pPr>
        <w:spacing w:after="0"/>
        <w:ind w:left="0"/>
        <w:jc w:val="both"/>
      </w:pPr>
      <w:r>
        <w:rPr>
          <w:rFonts w:ascii="Times New Roman"/>
          <w:b w:val="false"/>
          <w:i w:val="false"/>
          <w:color w:val="000000"/>
          <w:sz w:val="28"/>
        </w:rPr>
        <w:t>
      5) мемлекеттік қызмет көрсету нәтижесін беру – 30 (отыз) минут. Нәтижесі - мемлекеттік қызмет көрсету нәтижесін беру.</w:t>
      </w:r>
    </w:p>
    <w:bookmarkStart w:name="z79" w:id="7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71"/>
    <w:bookmarkStart w:name="z80" w:id="7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72"/>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қан алуға арналған емшара кабинеті;</w:t>
      </w:r>
    </w:p>
    <w:p>
      <w:pPr>
        <w:spacing w:after="0"/>
        <w:ind w:left="0"/>
        <w:jc w:val="both"/>
      </w:pPr>
      <w:r>
        <w:rPr>
          <w:rFonts w:ascii="Times New Roman"/>
          <w:b w:val="false"/>
          <w:i w:val="false"/>
          <w:color w:val="000000"/>
          <w:sz w:val="28"/>
        </w:rPr>
        <w:t>
      3) зертхана.</w:t>
      </w:r>
    </w:p>
    <w:bookmarkStart w:name="z81" w:id="73"/>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болуына</w:t>
            </w:r>
            <w:r>
              <w:br/>
            </w:r>
            <w:r>
              <w:rPr>
                <w:rFonts w:ascii="Times New Roman"/>
                <w:b w:val="false"/>
                <w:i w:val="false"/>
                <w:color w:val="000000"/>
                <w:sz w:val="20"/>
              </w:rPr>
              <w:t>ерікті анонимді және міндетті</w:t>
            </w:r>
            <w:r>
              <w:br/>
            </w:r>
            <w:r>
              <w:rPr>
                <w:rFonts w:ascii="Times New Roman"/>
                <w:b w:val="false"/>
                <w:i w:val="false"/>
                <w:color w:val="000000"/>
                <w:sz w:val="20"/>
              </w:rPr>
              <w:t>құпия медициналық тексерілу"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5-қосымша</w:t>
            </w:r>
          </w:p>
        </w:tc>
      </w:tr>
    </w:tbl>
    <w:bookmarkStart w:name="z84" w:id="74"/>
    <w:p>
      <w:pPr>
        <w:spacing w:after="0"/>
        <w:ind w:left="0"/>
        <w:jc w:val="left"/>
      </w:pPr>
      <w:r>
        <w:rPr>
          <w:rFonts w:ascii="Times New Roman"/>
          <w:b/>
          <w:i w:val="false"/>
          <w:color w:val="000000"/>
        </w:rPr>
        <w:t xml:space="preserve"> "Туберкулезге қарсы ұйымнан анықтама беру" мемлекеттік көрсетілетін қызмет регламенті</w:t>
      </w:r>
    </w:p>
    <w:bookmarkEnd w:id="74"/>
    <w:bookmarkStart w:name="z85" w:id="75"/>
    <w:p>
      <w:pPr>
        <w:spacing w:after="0"/>
        <w:ind w:left="0"/>
        <w:jc w:val="left"/>
      </w:pPr>
      <w:r>
        <w:rPr>
          <w:rFonts w:ascii="Times New Roman"/>
          <w:b/>
          <w:i w:val="false"/>
          <w:color w:val="000000"/>
        </w:rPr>
        <w:t xml:space="preserve"> 1. Жалпы ережелер</w:t>
      </w:r>
    </w:p>
    <w:bookmarkEnd w:id="75"/>
    <w:bookmarkStart w:name="z86" w:id="76"/>
    <w:p>
      <w:pPr>
        <w:spacing w:after="0"/>
        <w:ind w:left="0"/>
        <w:jc w:val="both"/>
      </w:pPr>
      <w:r>
        <w:rPr>
          <w:rFonts w:ascii="Times New Roman"/>
          <w:b w:val="false"/>
          <w:i w:val="false"/>
          <w:color w:val="000000"/>
          <w:sz w:val="28"/>
        </w:rPr>
        <w:t>
      1. "Туберкулезге қарсы ұйымнан анықтама беру" мемлекеттік көрсетілетін қызмет (бұдан әрі - мемлекеттік көрсетілетін қызмет) денсаулық сақтау ұйымдарымен (бұдан әрі - көрсетілетін қызметті беруші) тегін көрсетіледі.</w:t>
      </w:r>
    </w:p>
    <w:bookmarkEnd w:id="76"/>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"Туберкулезге қарсы ұйымнан анықтама беру"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Мемлекеттік қызметті көрсету үшін қажетті құжаттардың тізбесімен өтініштерді қабылдау және көрсетілген мемлекеттік қызмет нәтижелерін беру www.egov.kz "электрондық үкімет" веб-порталы (бұдан әрі - портал) арқылы жүзеге асырылады.</w:t>
      </w:r>
    </w:p>
    <w:bookmarkStart w:name="z87" w:id="77"/>
    <w:p>
      <w:pPr>
        <w:spacing w:after="0"/>
        <w:ind w:left="0"/>
        <w:jc w:val="both"/>
      </w:pPr>
      <w:r>
        <w:rPr>
          <w:rFonts w:ascii="Times New Roman"/>
          <w:b w:val="false"/>
          <w:i w:val="false"/>
          <w:color w:val="000000"/>
          <w:sz w:val="28"/>
        </w:rPr>
        <w:t>
      2. Мемлекеттік қызмет көрсету нысаны: электрондық.</w:t>
      </w:r>
    </w:p>
    <w:bookmarkEnd w:id="77"/>
    <w:bookmarkStart w:name="z88" w:id="78"/>
    <w:p>
      <w:pPr>
        <w:spacing w:after="0"/>
        <w:ind w:left="0"/>
        <w:jc w:val="both"/>
      </w:pPr>
      <w:r>
        <w:rPr>
          <w:rFonts w:ascii="Times New Roman"/>
          <w:b w:val="false"/>
          <w:i w:val="false"/>
          <w:color w:val="000000"/>
          <w:sz w:val="28"/>
        </w:rPr>
        <w:t xml:space="preserve">
      3. Мемлекеттік қызмет көрсету нәтижесі: фтизиатр дәрігер қол қойған, жеке дәрігерлік мөрмен және көрсетілген қызметті берушінің мөрімен Стандарттың 2-қосымшасына сәйкес мемлекеттік қызметті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туберкулезге қарсы ұйымнан анықтама.</w:t>
      </w:r>
    </w:p>
    <w:bookmarkEnd w:id="78"/>
    <w:p>
      <w:pPr>
        <w:spacing w:after="0"/>
        <w:ind w:left="0"/>
        <w:jc w:val="both"/>
      </w:pPr>
      <w:r>
        <w:rPr>
          <w:rFonts w:ascii="Times New Roman"/>
          <w:b w:val="false"/>
          <w:i w:val="false"/>
          <w:color w:val="000000"/>
          <w:sz w:val="28"/>
        </w:rPr>
        <w:t>
      Туберкулезге қарсы ұйымнан анықтама "Туберкулезбен ауыратын науқастардың ұлттық тіркелімі" деректер базасында тексеруден кейін беріледі.</w:t>
      </w:r>
    </w:p>
    <w:p>
      <w:pPr>
        <w:spacing w:after="0"/>
        <w:ind w:left="0"/>
        <w:jc w:val="both"/>
      </w:pPr>
      <w:r>
        <w:rPr>
          <w:rFonts w:ascii="Times New Roman"/>
          <w:b w:val="false"/>
          <w:i w:val="false"/>
          <w:color w:val="000000"/>
          <w:sz w:val="28"/>
        </w:rPr>
        <w:t>
      Анықтаманың жарамдылық мерзімі – күнтізбелік 10 (он) күн.</w:t>
      </w:r>
    </w:p>
    <w:bookmarkStart w:name="z89" w:id="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9"/>
    <w:bookmarkStart w:name="z90" w:id="80"/>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80"/>
    <w:bookmarkStart w:name="z91" w:id="8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81"/>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көрсетілетін қызметті берушінің кеңсе қызметкеріне жолдау – 30 (отыз) минуттан аспайды. Нәтижесі - мемлекеттік қызмет көрсету нәтижесін көрсетілетін қызметті берушінің кеңсе қызметкеріне жолдау;</w:t>
      </w:r>
    </w:p>
    <w:p>
      <w:pPr>
        <w:spacing w:after="0"/>
        <w:ind w:left="0"/>
        <w:jc w:val="both"/>
      </w:pPr>
      <w:r>
        <w:rPr>
          <w:rFonts w:ascii="Times New Roman"/>
          <w:b w:val="false"/>
          <w:i w:val="false"/>
          <w:color w:val="000000"/>
          <w:sz w:val="28"/>
        </w:rPr>
        <w:t>
      1) мемлекеттік қызмет көрсету нәтижесін беру – 15 (он бес) минут. Нәтижесі - мемлекеттік қызмет көрсету нәтижесін беру.</w:t>
      </w:r>
    </w:p>
    <w:bookmarkStart w:name="z92" w:id="8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82"/>
    <w:bookmarkStart w:name="z93" w:id="8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83"/>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bookmarkStart w:name="z94" w:id="84"/>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84"/>
    <w:bookmarkStart w:name="z95" w:id="8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5"/>
    <w:bookmarkStart w:name="z96" w:id="86"/>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86"/>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қолтаңбамен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электрондық өтінім статусы түрінде хабарлама жіберіледі;</w:t>
      </w:r>
    </w:p>
    <w:p>
      <w:pPr>
        <w:spacing w:after="0"/>
        <w:ind w:left="0"/>
        <w:jc w:val="both"/>
      </w:pPr>
      <w:r>
        <w:rPr>
          <w:rFonts w:ascii="Times New Roman"/>
          <w:b w:val="false"/>
          <w:i w:val="false"/>
          <w:color w:val="000000"/>
          <w:sz w:val="28"/>
        </w:rPr>
        <w:t xml:space="preserve">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"Туберкулезге қарсы ұйымнан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6-қосымша</w:t>
            </w:r>
          </w:p>
        </w:tc>
      </w:tr>
    </w:tbl>
    <w:bookmarkStart w:name="z99" w:id="87"/>
    <w:p>
      <w:pPr>
        <w:spacing w:after="0"/>
        <w:ind w:left="0"/>
        <w:jc w:val="left"/>
      </w:pPr>
      <w:r>
        <w:rPr>
          <w:rFonts w:ascii="Times New Roman"/>
          <w:b/>
          <w:i w:val="false"/>
          <w:color w:val="000000"/>
        </w:rPr>
        <w:t xml:space="preserve"> "Психоневрологиялық ұйымнан анықтама беру" мемлекеттік көрсетілетін қызмет регламенті</w:t>
      </w:r>
    </w:p>
    <w:bookmarkEnd w:id="87"/>
    <w:bookmarkStart w:name="z100" w:id="88"/>
    <w:p>
      <w:pPr>
        <w:spacing w:after="0"/>
        <w:ind w:left="0"/>
        <w:jc w:val="left"/>
      </w:pPr>
      <w:r>
        <w:rPr>
          <w:rFonts w:ascii="Times New Roman"/>
          <w:b/>
          <w:i w:val="false"/>
          <w:color w:val="000000"/>
        </w:rPr>
        <w:t xml:space="preserve"> 1. Жалпы ережелер</w:t>
      </w:r>
    </w:p>
    <w:bookmarkEnd w:id="88"/>
    <w:bookmarkStart w:name="z101" w:id="89"/>
    <w:p>
      <w:pPr>
        <w:spacing w:after="0"/>
        <w:ind w:left="0"/>
        <w:jc w:val="both"/>
      </w:pPr>
      <w:r>
        <w:rPr>
          <w:rFonts w:ascii="Times New Roman"/>
          <w:b w:val="false"/>
          <w:i w:val="false"/>
          <w:color w:val="000000"/>
          <w:sz w:val="28"/>
        </w:rPr>
        <w:t>
      1. "Психоневрологиялық ұйымнан анықтама беру" мемлекеттік көрсетілетін қызмет (бұдан әрі - мемлекеттік көрсетілетін қызмет) денсаулық сақтау ұйымдарымен (бұдан әрі - көрсетілетін қызметті беруші) тегін көрсетіледі.</w:t>
      </w:r>
    </w:p>
    <w:bookmarkEnd w:id="89"/>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"Психоневрологиялық ұйымнан анықтама беру"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Мемлекеттік қызмет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102" w:id="90"/>
    <w:p>
      <w:pPr>
        <w:spacing w:after="0"/>
        <w:ind w:left="0"/>
        <w:jc w:val="both"/>
      </w:pPr>
      <w:r>
        <w:rPr>
          <w:rFonts w:ascii="Times New Roman"/>
          <w:b w:val="false"/>
          <w:i w:val="false"/>
          <w:color w:val="000000"/>
          <w:sz w:val="28"/>
        </w:rPr>
        <w:t>
      2. Мемлекеттік қызмет көрсету нысаны: электрондық және (немесе) қағаз.</w:t>
      </w:r>
    </w:p>
    <w:bookmarkEnd w:id="90"/>
    <w:bookmarkStart w:name="z103" w:id="91"/>
    <w:p>
      <w:pPr>
        <w:spacing w:after="0"/>
        <w:ind w:left="0"/>
        <w:jc w:val="both"/>
      </w:pPr>
      <w:r>
        <w:rPr>
          <w:rFonts w:ascii="Times New Roman"/>
          <w:b w:val="false"/>
          <w:i w:val="false"/>
          <w:color w:val="000000"/>
          <w:sz w:val="28"/>
        </w:rPr>
        <w:t>
      3. Мемлекеттік қызмет көрсету нәтижесі:</w:t>
      </w:r>
    </w:p>
    <w:bookmarkEnd w:id="91"/>
    <w:p>
      <w:pPr>
        <w:spacing w:after="0"/>
        <w:ind w:left="0"/>
        <w:jc w:val="both"/>
      </w:pPr>
      <w:r>
        <w:rPr>
          <w:rFonts w:ascii="Times New Roman"/>
          <w:b w:val="false"/>
          <w:i w:val="false"/>
          <w:color w:val="000000"/>
          <w:sz w:val="28"/>
        </w:rPr>
        <w:t>
      Мемлекеттік корпорацияда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денсаулық сақтау ұйымдарында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xml:space="preserve">
      Психиатр-дәрігер мен медициналық тіркеуші қол қойған және анықтаманы берген дәрігердің және көрсетілетін қызметті берушінің мөрімен расталған,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"Психоневрологиялық ұйымнан анықтама беру" мемлекеттік қызмет көрсетуді тіркеу журналында анықтаманы тіркей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04" w:id="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2"/>
    <w:bookmarkStart w:name="z105" w:id="93"/>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93"/>
    <w:bookmarkStart w:name="z106" w:id="9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94"/>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30 (отыз) минут.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көрсетілетін қызметті берушінің кеңсе қызметкеріне жолдау – 2 (екі) сағаттан аспайды. Нәтижесі - мемлекеттік қызмет көрсету нәтижесін көрсетілетін қызметті берушінің кеңсе қызметкеріне жолдау;</w:t>
      </w:r>
    </w:p>
    <w:p>
      <w:pPr>
        <w:spacing w:after="0"/>
        <w:ind w:left="0"/>
        <w:jc w:val="both"/>
      </w:pPr>
      <w:r>
        <w:rPr>
          <w:rFonts w:ascii="Times New Roman"/>
          <w:b w:val="false"/>
          <w:i w:val="false"/>
          <w:color w:val="000000"/>
          <w:sz w:val="28"/>
        </w:rPr>
        <w:t>
      3). мемлекеттік қызмет көрсету нәтижесін беру – 30 (отыз) минут. Нәтижесі - мемлекеттік қызмет көрсету нәтижесін беру.</w:t>
      </w:r>
    </w:p>
    <w:bookmarkStart w:name="z107" w:id="9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95"/>
    <w:bookmarkStart w:name="z108" w:id="9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96"/>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bookmarkStart w:name="z109" w:id="97"/>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97"/>
    <w:bookmarkStart w:name="z110" w:id="9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8"/>
    <w:bookmarkStart w:name="z111" w:id="99"/>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ұсынады.</w:t>
      </w:r>
    </w:p>
    <w:bookmarkEnd w:id="99"/>
    <w:bookmarkStart w:name="z112" w:id="100"/>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100"/>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көрсетілетін қызметті берушіге қабылданған құжаттарды жолдайды - 3 (үш) сағат;</w:t>
      </w:r>
    </w:p>
    <w:p>
      <w:pPr>
        <w:spacing w:after="0"/>
        <w:ind w:left="0"/>
        <w:jc w:val="both"/>
      </w:pPr>
      <w:r>
        <w:rPr>
          <w:rFonts w:ascii="Times New Roman"/>
          <w:b w:val="false"/>
          <w:i w:val="false"/>
          <w:color w:val="000000"/>
          <w:sz w:val="28"/>
        </w:rPr>
        <w:t xml:space="preserve">
      2)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және көрсетілетін қызметті алушыға береді - 15 (он бес)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ұйымнан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7-қосымша</w:t>
            </w:r>
          </w:p>
        </w:tc>
      </w:tr>
    </w:tbl>
    <w:bookmarkStart w:name="z115" w:id="101"/>
    <w:p>
      <w:pPr>
        <w:spacing w:after="0"/>
        <w:ind w:left="0"/>
        <w:jc w:val="left"/>
      </w:pPr>
      <w:r>
        <w:rPr>
          <w:rFonts w:ascii="Times New Roman"/>
          <w:b/>
          <w:i w:val="false"/>
          <w:color w:val="000000"/>
        </w:rPr>
        <w:t xml:space="preserve"> "Наркологиялық ұйымнан анықтама беру" мемлекеттік көрсетілетін қызмет регламенті</w:t>
      </w:r>
    </w:p>
    <w:bookmarkEnd w:id="101"/>
    <w:bookmarkStart w:name="z116" w:id="102"/>
    <w:p>
      <w:pPr>
        <w:spacing w:after="0"/>
        <w:ind w:left="0"/>
        <w:jc w:val="left"/>
      </w:pPr>
      <w:r>
        <w:rPr>
          <w:rFonts w:ascii="Times New Roman"/>
          <w:b/>
          <w:i w:val="false"/>
          <w:color w:val="000000"/>
        </w:rPr>
        <w:t xml:space="preserve"> 1. Жалпы ережелер</w:t>
      </w:r>
    </w:p>
    <w:bookmarkEnd w:id="102"/>
    <w:bookmarkStart w:name="z117" w:id="103"/>
    <w:p>
      <w:pPr>
        <w:spacing w:after="0"/>
        <w:ind w:left="0"/>
        <w:jc w:val="both"/>
      </w:pPr>
      <w:r>
        <w:rPr>
          <w:rFonts w:ascii="Times New Roman"/>
          <w:b w:val="false"/>
          <w:i w:val="false"/>
          <w:color w:val="000000"/>
          <w:sz w:val="28"/>
        </w:rPr>
        <w:t>
      1. "Наркологиялық ұйымнан анықтама беру" мемлекеттік көрсетілетін қызмет (бұдан әрі - мемлекеттік көрсетілетін қызмет) денсаулық сақтау ұйымдарымен (бұдан әрі - көрсетілетін қызметті беруші) тегін көрсетіледі.</w:t>
      </w:r>
    </w:p>
    <w:bookmarkEnd w:id="103"/>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"Наркологиялық ұйымнан анықтама беру"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118" w:id="104"/>
    <w:p>
      <w:pPr>
        <w:spacing w:after="0"/>
        <w:ind w:left="0"/>
        <w:jc w:val="both"/>
      </w:pPr>
      <w:r>
        <w:rPr>
          <w:rFonts w:ascii="Times New Roman"/>
          <w:b w:val="false"/>
          <w:i w:val="false"/>
          <w:color w:val="000000"/>
          <w:sz w:val="28"/>
        </w:rPr>
        <w:t>
      2. Мемлекеттік қызмет көрсету нысаны: электрондық және (немесе) қағаз.</w:t>
      </w:r>
    </w:p>
    <w:bookmarkEnd w:id="104"/>
    <w:bookmarkStart w:name="z119" w:id="105"/>
    <w:p>
      <w:pPr>
        <w:spacing w:after="0"/>
        <w:ind w:left="0"/>
        <w:jc w:val="both"/>
      </w:pPr>
      <w:r>
        <w:rPr>
          <w:rFonts w:ascii="Times New Roman"/>
          <w:b w:val="false"/>
          <w:i w:val="false"/>
          <w:color w:val="000000"/>
          <w:sz w:val="28"/>
        </w:rPr>
        <w:t>
      3. Мемлекеттік қызмет көрсету нәтижесі:</w:t>
      </w:r>
    </w:p>
    <w:bookmarkEnd w:id="105"/>
    <w:p>
      <w:pPr>
        <w:spacing w:after="0"/>
        <w:ind w:left="0"/>
        <w:jc w:val="both"/>
      </w:pPr>
      <w:r>
        <w:rPr>
          <w:rFonts w:ascii="Times New Roman"/>
          <w:b w:val="false"/>
          <w:i w:val="false"/>
          <w:color w:val="000000"/>
          <w:sz w:val="28"/>
        </w:rPr>
        <w:t>
      Мемлекеттік корпорацияда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денсаулық сақтау ұйымдарында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xml:space="preserve">
      Нарколог-дәрігер мен медициналық тіркеуші қол қойған және анықтаманы берген дәрігердің және көрсетілетін қызметті берушінің мөрімен расталған,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"Наркологиялық ұйымнан анықтама беру" мемлекеттік қызмет көрсетуді тіркеу журналында анықтаманы тіркей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20" w:id="10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6"/>
    <w:bookmarkStart w:name="z121" w:id="107"/>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107"/>
    <w:bookmarkStart w:name="z122" w:id="10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08"/>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30 (отыз) минут.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көрсетілетін қызметті берушінің кеңсе қызметкеріне жолдау – 2 (екі) сағаттан аспайды. Нәтижесі - мемлекеттік қызмет көрсету нәтижесін көрсетілетін қызметті берушінің кеңсе қызметкеріне жолдау;</w:t>
      </w:r>
    </w:p>
    <w:p>
      <w:pPr>
        <w:spacing w:after="0"/>
        <w:ind w:left="0"/>
        <w:jc w:val="both"/>
      </w:pPr>
      <w:r>
        <w:rPr>
          <w:rFonts w:ascii="Times New Roman"/>
          <w:b w:val="false"/>
          <w:i w:val="false"/>
          <w:color w:val="000000"/>
          <w:sz w:val="28"/>
        </w:rPr>
        <w:t>
      3) мемлекеттік қызмет көрсету нәтижесін беру – 30 (отыз) минут. Нәтижесі - мемлекеттік қызмет көрсету нәтижесін беру.</w:t>
      </w:r>
    </w:p>
    <w:bookmarkStart w:name="z123" w:id="10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09"/>
    <w:bookmarkStart w:name="z124" w:id="11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1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bookmarkStart w:name="z125" w:id="111"/>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11"/>
    <w:bookmarkStart w:name="z126" w:id="112"/>
    <w:p>
      <w:pPr>
        <w:spacing w:after="0"/>
        <w:ind w:left="0"/>
        <w:jc w:val="left"/>
      </w:pPr>
      <w:r>
        <w:rPr>
          <w:rFonts w:ascii="Times New Roman"/>
          <w:b/>
          <w:i w:val="false"/>
          <w:color w:val="000000"/>
        </w:rPr>
        <w:t xml:space="preserve"> 5.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2"/>
    <w:bookmarkStart w:name="z127" w:id="113"/>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ұсынады.</w:t>
      </w:r>
    </w:p>
    <w:bookmarkEnd w:id="113"/>
    <w:bookmarkStart w:name="z128" w:id="114"/>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114"/>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көрсетілетін қызметті берушіге қабылданған құжаттарды жолдайды - 3 (үш) сағат;</w:t>
      </w:r>
    </w:p>
    <w:p>
      <w:pPr>
        <w:spacing w:after="0"/>
        <w:ind w:left="0"/>
        <w:jc w:val="both"/>
      </w:pPr>
      <w:r>
        <w:rPr>
          <w:rFonts w:ascii="Times New Roman"/>
          <w:b w:val="false"/>
          <w:i w:val="false"/>
          <w:color w:val="000000"/>
          <w:sz w:val="28"/>
        </w:rPr>
        <w:t xml:space="preserve">
      2)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және көрсетілетін қызметті алушыға береді - 15 (он бес)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ұйымнан анықтама</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8-қосымша</w:t>
            </w:r>
          </w:p>
        </w:tc>
      </w:tr>
    </w:tbl>
    <w:bookmarkStart w:name="z131" w:id="115"/>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көрсетілетін қызмет регламенті</w:t>
      </w:r>
    </w:p>
    <w:bookmarkEnd w:id="115"/>
    <w:bookmarkStart w:name="z132" w:id="116"/>
    <w:p>
      <w:pPr>
        <w:spacing w:after="0"/>
        <w:ind w:left="0"/>
        <w:jc w:val="left"/>
      </w:pPr>
      <w:r>
        <w:rPr>
          <w:rFonts w:ascii="Times New Roman"/>
          <w:b/>
          <w:i w:val="false"/>
          <w:color w:val="000000"/>
        </w:rPr>
        <w:t xml:space="preserve"> 1. Жалпы ережелер</w:t>
      </w:r>
    </w:p>
    <w:bookmarkEnd w:id="116"/>
    <w:bookmarkStart w:name="z133" w:id="117"/>
    <w:p>
      <w:pPr>
        <w:spacing w:after="0"/>
        <w:ind w:left="0"/>
        <w:jc w:val="both"/>
      </w:pPr>
      <w:r>
        <w:rPr>
          <w:rFonts w:ascii="Times New Roman"/>
          <w:b w:val="false"/>
          <w:i w:val="false"/>
          <w:color w:val="000000"/>
          <w:sz w:val="28"/>
        </w:rPr>
        <w:t>
      1. "Стационарлық науқастың медициналық картасынан үзінді көшірме беру" мемлекеттік көрсетілетін қызмет (бұдан әрі - мемлекеттік көрсетілетін қызмет) стационарлық көмек көрсететін медициналық ұйымдарымен (бұдан әрі - көрсетілетін қызметті беруші) тегін көрсетіледі.</w:t>
      </w:r>
    </w:p>
    <w:bookmarkEnd w:id="117"/>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"Стационарлық науқастың медициналық картасынан үзінді көшірме беру"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қызметті беруші арқылы жүзеге асырылады.</w:t>
      </w:r>
    </w:p>
    <w:bookmarkStart w:name="z134" w:id="118"/>
    <w:p>
      <w:pPr>
        <w:spacing w:after="0"/>
        <w:ind w:left="0"/>
        <w:jc w:val="both"/>
      </w:pPr>
      <w:r>
        <w:rPr>
          <w:rFonts w:ascii="Times New Roman"/>
          <w:b w:val="false"/>
          <w:i w:val="false"/>
          <w:color w:val="000000"/>
          <w:sz w:val="28"/>
        </w:rPr>
        <w:t>
      2. Мемлекеттік қызмет көрсету нысаны: қағаз.</w:t>
      </w:r>
    </w:p>
    <w:bookmarkEnd w:id="118"/>
    <w:bookmarkStart w:name="z135" w:id="119"/>
    <w:p>
      <w:pPr>
        <w:spacing w:after="0"/>
        <w:ind w:left="0"/>
        <w:jc w:val="both"/>
      </w:pPr>
      <w:r>
        <w:rPr>
          <w:rFonts w:ascii="Times New Roman"/>
          <w:b w:val="false"/>
          <w:i w:val="false"/>
          <w:color w:val="000000"/>
          <w:sz w:val="28"/>
        </w:rPr>
        <w:t xml:space="preserve">
      3. Мемлекеттік қызмет көрсету нәтижесі: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тіркелген) нысан бойынша қағаз түрінде, ординатор дәрігер қол қойған, жеке дәрігердің мөрімен және қызметті берушінің мөрімен расталған медициналық картадан жазылып берілетін үзінді.</w:t>
      </w:r>
    </w:p>
    <w:bookmarkEnd w:id="119"/>
    <w:bookmarkStart w:name="z136" w:id="1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20"/>
    <w:bookmarkStart w:name="z137" w:id="121"/>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121"/>
    <w:bookmarkStart w:name="z138" w:id="12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22"/>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көрсетілетін қызметті берушінің кеңсе қызметкеріне жолдау – 30 (отыз) минут. Нәтижесі - мемлекеттік қызмет көрсету нәтижесін көрсетілетін қызметті берушінің кеңсе қызметкеріне жолдау;</w:t>
      </w:r>
    </w:p>
    <w:p>
      <w:pPr>
        <w:spacing w:after="0"/>
        <w:ind w:left="0"/>
        <w:jc w:val="both"/>
      </w:pPr>
      <w:r>
        <w:rPr>
          <w:rFonts w:ascii="Times New Roman"/>
          <w:b w:val="false"/>
          <w:i w:val="false"/>
          <w:color w:val="000000"/>
          <w:sz w:val="28"/>
        </w:rPr>
        <w:t>
      3) мемлекеттік қызмет көрсету нәтижесін беру – 15 (он бес) минут. Нәтижесі - мемлекеттік қызмет көрсету нәтижесін беру.</w:t>
      </w:r>
    </w:p>
    <w:bookmarkStart w:name="z139" w:id="12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23"/>
    <w:bookmarkStart w:name="z140" w:id="12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24"/>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bookmarkStart w:name="z141" w:id="125"/>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w:t>
            </w:r>
            <w:r>
              <w:br/>
            </w:r>
            <w:r>
              <w:rPr>
                <w:rFonts w:ascii="Times New Roman"/>
                <w:b w:val="false"/>
                <w:i w:val="false"/>
                <w:color w:val="000000"/>
                <w:sz w:val="20"/>
              </w:rPr>
              <w:t>медициналық картасынан үзінді</w:t>
            </w:r>
            <w:r>
              <w:br/>
            </w:r>
            <w:r>
              <w:rPr>
                <w:rFonts w:ascii="Times New Roman"/>
                <w:b w:val="false"/>
                <w:i w:val="false"/>
                <w:color w:val="000000"/>
                <w:sz w:val="20"/>
              </w:rPr>
              <w:t>көшірме 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9-қосымша</w:t>
            </w:r>
          </w:p>
        </w:tc>
      </w:tr>
    </w:tbl>
    <w:bookmarkStart w:name="z144" w:id="126"/>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 беру" мемлекеттік көрсетілетін қызмет регламенті</w:t>
      </w:r>
    </w:p>
    <w:bookmarkEnd w:id="126"/>
    <w:bookmarkStart w:name="z145" w:id="127"/>
    <w:p>
      <w:pPr>
        <w:spacing w:after="0"/>
        <w:ind w:left="0"/>
        <w:jc w:val="left"/>
      </w:pPr>
      <w:r>
        <w:rPr>
          <w:rFonts w:ascii="Times New Roman"/>
          <w:b/>
          <w:i w:val="false"/>
          <w:color w:val="000000"/>
        </w:rPr>
        <w:t xml:space="preserve"> 1. Жалпы ережелер</w:t>
      </w:r>
    </w:p>
    <w:bookmarkEnd w:id="127"/>
    <w:bookmarkStart w:name="z146" w:id="128"/>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анықтама беру" мемлекеттік көрсетілетін қызмет (бұдан әрі - мемлекеттік көрсетілетін қызмет) медициналық-санитариялық алғашқы көмек көрсететін медициналық ұйымдарымен (бұдан әрі - көрсетілетін қызметті беруші) тегін көрсетіледі.</w:t>
      </w:r>
    </w:p>
    <w:bookmarkEnd w:id="12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"Медициналық-санитариялық алғашқы көмек көрсететін медициналық ұйымнан анықтама беру"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қызметтің нәтижелерін беру қызметті беруші арқылы жүзеге асырылады. </w:t>
      </w:r>
    </w:p>
    <w:bookmarkStart w:name="z147" w:id="129"/>
    <w:p>
      <w:pPr>
        <w:spacing w:after="0"/>
        <w:ind w:left="0"/>
        <w:jc w:val="both"/>
      </w:pPr>
      <w:r>
        <w:rPr>
          <w:rFonts w:ascii="Times New Roman"/>
          <w:b w:val="false"/>
          <w:i w:val="false"/>
          <w:color w:val="000000"/>
          <w:sz w:val="28"/>
        </w:rPr>
        <w:t>
      2. Мемлекеттік қызмет көрсету нысаны: қағаз.</w:t>
      </w:r>
    </w:p>
    <w:bookmarkEnd w:id="129"/>
    <w:bookmarkStart w:name="z148" w:id="130"/>
    <w:p>
      <w:pPr>
        <w:spacing w:after="0"/>
        <w:ind w:left="0"/>
        <w:jc w:val="both"/>
      </w:pPr>
      <w:r>
        <w:rPr>
          <w:rFonts w:ascii="Times New Roman"/>
          <w:b w:val="false"/>
          <w:i w:val="false"/>
          <w:color w:val="000000"/>
          <w:sz w:val="28"/>
        </w:rPr>
        <w:t xml:space="preserve">
      3. Мемлекеттік қызмет көрсету нәтижесі: учаскелік дәрігер немесе жалпы практика дәрігері қол қойған, жеке дәрігердің мөрімен және көрсетілген қызметті берушінің мөрімен расталған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тіркелген) № 035-2/е және № 079/е нысандары бойынша берілген медициналық-санитариялық алғашқы көмек көрсететін медициналық ұйымнан анықтама. </w:t>
      </w:r>
    </w:p>
    <w:bookmarkEnd w:id="130"/>
    <w:bookmarkStart w:name="z149" w:id="1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1"/>
    <w:bookmarkStart w:name="z150" w:id="132"/>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 </w:t>
      </w:r>
    </w:p>
    <w:bookmarkEnd w:id="132"/>
    <w:bookmarkStart w:name="z151" w:id="13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33"/>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мемлекеттік қызмет көрсету нәтижесін беру – 15 (он бес) минут. Нәтижесі - мемлекеттік қызмет көрсету нәтижесін беру.</w:t>
      </w:r>
    </w:p>
    <w:p>
      <w:pPr>
        <w:spacing w:after="0"/>
        <w:ind w:left="0"/>
        <w:jc w:val="both"/>
      </w:pPr>
      <w:r>
        <w:rPr>
          <w:rFonts w:ascii="Times New Roman"/>
          <w:b w:val="false"/>
          <w:i w:val="false"/>
          <w:color w:val="000000"/>
          <w:sz w:val="28"/>
        </w:rPr>
        <w:t>
      Мемлекеттік көрсетілетін қызмет көрсетілетін қызметті берушіге тікелей жүгінген кезде жүгінген күні көрсетіледі. Бұл ретте мемлекеттік көрсетілетін қызметті алуға сұраныс көрсетілетін қызметті берушінің жұмысы аяқталғанға дейін 2 сағат бұрын қабылданады (жұмыс күндері 18.00-ге дейін).</w:t>
      </w:r>
    </w:p>
    <w:bookmarkStart w:name="z152" w:id="13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34"/>
    <w:bookmarkStart w:name="z153" w:id="13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35"/>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xml:space="preserve">
      2) көрсетілетін қызметті берушінің жауапты орындаушысы. </w:t>
      </w:r>
    </w:p>
    <w:bookmarkStart w:name="z154" w:id="136"/>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ұйымнан анықтама</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10-қосымша</w:t>
            </w:r>
          </w:p>
        </w:tc>
      </w:tr>
    </w:tbl>
    <w:bookmarkStart w:name="z157" w:id="137"/>
    <w:p>
      <w:pPr>
        <w:spacing w:after="0"/>
        <w:ind w:left="0"/>
        <w:jc w:val="left"/>
      </w:pPr>
      <w:r>
        <w:rPr>
          <w:rFonts w:ascii="Times New Roman"/>
          <w:b/>
          <w:i w:val="false"/>
          <w:color w:val="000000"/>
        </w:rPr>
        <w:t xml:space="preserve"> "Еңбекке уақытша жарамсыздық парағын беру" мемлекеттік көрсетілетін қызмет регламенті</w:t>
      </w:r>
    </w:p>
    <w:bookmarkEnd w:id="137"/>
    <w:bookmarkStart w:name="z158" w:id="138"/>
    <w:p>
      <w:pPr>
        <w:spacing w:after="0"/>
        <w:ind w:left="0"/>
        <w:jc w:val="left"/>
      </w:pPr>
      <w:r>
        <w:rPr>
          <w:rFonts w:ascii="Times New Roman"/>
          <w:b/>
          <w:i w:val="false"/>
          <w:color w:val="000000"/>
        </w:rPr>
        <w:t xml:space="preserve"> 1. Жалпы ережелер</w:t>
      </w:r>
    </w:p>
    <w:bookmarkEnd w:id="138"/>
    <w:bookmarkStart w:name="z159" w:id="139"/>
    <w:p>
      <w:pPr>
        <w:spacing w:after="0"/>
        <w:ind w:left="0"/>
        <w:jc w:val="both"/>
      </w:pPr>
      <w:r>
        <w:rPr>
          <w:rFonts w:ascii="Times New Roman"/>
          <w:b w:val="false"/>
          <w:i w:val="false"/>
          <w:color w:val="000000"/>
          <w:sz w:val="28"/>
        </w:rPr>
        <w:t>
      1. "Еңбекке уақытша жарамсыздық парағын беру" мемлекеттік көрсетілетін қызмет (бұдан әрі - мемлекеттік көрсетілетін қызмет) денсаулық сақтау субъектілерімен (бұдан әрі - көрсетілетін қызметті беруші) тегін көрсетіледі.</w:t>
      </w:r>
    </w:p>
    <w:bookmarkEnd w:id="139"/>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"Еңбекке уақытша жарамсыздық парағын беру"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xml:space="preserve">
      Мемлекеттік қызметті көрсетуге өтініштерді қабылдау және олардың нәтижелерін беру қызметті беруші арқылы жүзеге асырылады. </w:t>
      </w:r>
    </w:p>
    <w:bookmarkStart w:name="z160" w:id="140"/>
    <w:p>
      <w:pPr>
        <w:spacing w:after="0"/>
        <w:ind w:left="0"/>
        <w:jc w:val="both"/>
      </w:pPr>
      <w:r>
        <w:rPr>
          <w:rFonts w:ascii="Times New Roman"/>
          <w:b w:val="false"/>
          <w:i w:val="false"/>
          <w:color w:val="000000"/>
          <w:sz w:val="28"/>
        </w:rPr>
        <w:t>
      2. Мемлекеттік қызмет көрсету нысаны: қағаз.</w:t>
      </w:r>
    </w:p>
    <w:bookmarkEnd w:id="140"/>
    <w:bookmarkStart w:name="z161" w:id="141"/>
    <w:p>
      <w:pPr>
        <w:spacing w:after="0"/>
        <w:ind w:left="0"/>
        <w:jc w:val="both"/>
      </w:pPr>
      <w:r>
        <w:rPr>
          <w:rFonts w:ascii="Times New Roman"/>
          <w:b w:val="false"/>
          <w:i w:val="false"/>
          <w:color w:val="000000"/>
          <w:sz w:val="28"/>
        </w:rPr>
        <w:t xml:space="preserve">
      3. Мемлекеттік қызмет көрсету нәтижесі: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тіркелген) сәйкес медициналық-санитариялық алғашқы көмек көрсететін медициналық ұйымнан берілетін еңбекке уақытша жарамсыздық туралы парақ. </w:t>
      </w:r>
    </w:p>
    <w:bookmarkEnd w:id="141"/>
    <w:bookmarkStart w:name="z162" w:id="1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2"/>
    <w:bookmarkStart w:name="z163" w:id="143"/>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 </w:t>
      </w:r>
    </w:p>
    <w:bookmarkEnd w:id="143"/>
    <w:bookmarkStart w:name="z164" w:id="14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44"/>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минуттан аспайды.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мемлекеттік қызмет көрсету нәтижесін беру – 15 (он бес) минут. Нәтижесі - мемлекеттік қызмет көрсету нәтижесін беру.</w:t>
      </w:r>
    </w:p>
    <w:bookmarkStart w:name="z165" w:id="14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45"/>
    <w:bookmarkStart w:name="z166" w:id="14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46"/>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xml:space="preserve">
      2) көрсетілетін қызметті берушінің жауапты орындаушысы. </w:t>
      </w:r>
    </w:p>
    <w:bookmarkStart w:name="z167" w:id="147"/>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"Еңбекке уақытша жарамсыздық</w:t>
            </w:r>
            <w:r>
              <w:br/>
            </w:r>
            <w:r>
              <w:rPr>
                <w:rFonts w:ascii="Times New Roman"/>
                <w:b w:val="false"/>
                <w:i w:val="false"/>
                <w:color w:val="000000"/>
                <w:sz w:val="20"/>
              </w:rPr>
              <w:t>парағын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11-қосымша</w:t>
            </w:r>
          </w:p>
        </w:tc>
      </w:tr>
    </w:tbl>
    <w:bookmarkStart w:name="z170" w:id="148"/>
    <w:p>
      <w:pPr>
        <w:spacing w:after="0"/>
        <w:ind w:left="0"/>
        <w:jc w:val="left"/>
      </w:pPr>
      <w:r>
        <w:rPr>
          <w:rFonts w:ascii="Times New Roman"/>
          <w:b/>
          <w:i w:val="false"/>
          <w:color w:val="000000"/>
        </w:rPr>
        <w:t xml:space="preserve"> "Уақытша еңбекке жарамсыздық туралы анықтаманы беру" мемлекеттік көрсетілетін қызмет регламенті</w:t>
      </w:r>
    </w:p>
    <w:bookmarkEnd w:id="148"/>
    <w:bookmarkStart w:name="z171" w:id="149"/>
    <w:p>
      <w:pPr>
        <w:spacing w:after="0"/>
        <w:ind w:left="0"/>
        <w:jc w:val="left"/>
      </w:pPr>
      <w:r>
        <w:rPr>
          <w:rFonts w:ascii="Times New Roman"/>
          <w:b/>
          <w:i w:val="false"/>
          <w:color w:val="000000"/>
        </w:rPr>
        <w:t xml:space="preserve"> 1. Жалпы ережелер</w:t>
      </w:r>
    </w:p>
    <w:bookmarkEnd w:id="149"/>
    <w:bookmarkStart w:name="z172" w:id="150"/>
    <w:p>
      <w:pPr>
        <w:spacing w:after="0"/>
        <w:ind w:left="0"/>
        <w:jc w:val="both"/>
      </w:pPr>
      <w:r>
        <w:rPr>
          <w:rFonts w:ascii="Times New Roman"/>
          <w:b w:val="false"/>
          <w:i w:val="false"/>
          <w:color w:val="000000"/>
          <w:sz w:val="28"/>
        </w:rPr>
        <w:t>
      1. "Уақытша еңбекке жарамсыздық туралы анықтаманы беру" мемлекеттік көрсетілетін қызмет (бұдан әрі - мемлекеттік көрсетілетін қызмет) денсаулық сақтау субъектілерімен (бұдан әрі - көрсетілетін қызметті беруші) тегін көрсетіледі.</w:t>
      </w:r>
    </w:p>
    <w:bookmarkEnd w:id="150"/>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"Уақытша еңбекке жарамсыздық туралы анықтаманы беру"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xml:space="preserve">
      Мемлекеттік қызметті көрсетуге өтініштерді қабылдау және олардың нәтижелерін беру қызметті беруші арқылы жүзеге асырылады. </w:t>
      </w:r>
    </w:p>
    <w:bookmarkStart w:name="z173" w:id="151"/>
    <w:p>
      <w:pPr>
        <w:spacing w:after="0"/>
        <w:ind w:left="0"/>
        <w:jc w:val="both"/>
      </w:pPr>
      <w:r>
        <w:rPr>
          <w:rFonts w:ascii="Times New Roman"/>
          <w:b w:val="false"/>
          <w:i w:val="false"/>
          <w:color w:val="000000"/>
          <w:sz w:val="28"/>
        </w:rPr>
        <w:t>
      2. Мемлекеттік қызмет көрсету нысаны: қағаз.</w:t>
      </w:r>
    </w:p>
    <w:bookmarkEnd w:id="151"/>
    <w:bookmarkStart w:name="z174" w:id="152"/>
    <w:p>
      <w:pPr>
        <w:spacing w:after="0"/>
        <w:ind w:left="0"/>
        <w:jc w:val="both"/>
      </w:pPr>
      <w:r>
        <w:rPr>
          <w:rFonts w:ascii="Times New Roman"/>
          <w:b w:val="false"/>
          <w:i w:val="false"/>
          <w:color w:val="000000"/>
          <w:sz w:val="28"/>
        </w:rPr>
        <w:t xml:space="preserve">
      3. Мемлекеттік қызмет көрсету нәтижесі: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тіркелген) сәйкес медициналық-санитариялық алғашқы көмек көрсететін медициналық ұйымнан берілетін еңбекке уақытша жарамсыздық туралы анықтама.</w:t>
      </w:r>
    </w:p>
    <w:bookmarkEnd w:id="152"/>
    <w:bookmarkStart w:name="z175" w:id="1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3"/>
    <w:bookmarkStart w:name="z176" w:id="154"/>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 </w:t>
      </w:r>
    </w:p>
    <w:bookmarkEnd w:id="154"/>
    <w:bookmarkStart w:name="z177" w:id="15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55"/>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минуттан аспайды.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мемлекеттік қызмет көрсету нәтижесін беру – 15 (он бес) минут. Нәтижесі - мемлекеттік қызмет көрсету нәтижесін беру.</w:t>
      </w:r>
    </w:p>
    <w:bookmarkStart w:name="z178" w:id="15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56"/>
    <w:bookmarkStart w:name="z179" w:id="15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57"/>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xml:space="preserve">
      2) көрсетілетін қызметті берушінің жауапты орындаушысы. </w:t>
      </w:r>
    </w:p>
    <w:bookmarkStart w:name="z180" w:id="158"/>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еңбекке</w:t>
            </w:r>
            <w:r>
              <w:br/>
            </w:r>
            <w:r>
              <w:rPr>
                <w:rFonts w:ascii="Times New Roman"/>
                <w:b w:val="false"/>
                <w:i w:val="false"/>
                <w:color w:val="000000"/>
                <w:sz w:val="20"/>
              </w:rPr>
              <w:t>жарамсыздық туралы</w:t>
            </w:r>
            <w:r>
              <w:br/>
            </w:r>
            <w:r>
              <w:rPr>
                <w:rFonts w:ascii="Times New Roman"/>
                <w:b w:val="false"/>
                <w:i w:val="false"/>
                <w:color w:val="000000"/>
                <w:sz w:val="20"/>
              </w:rPr>
              <w:t>анықтаманы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12-қосымша</w:t>
            </w:r>
          </w:p>
        </w:tc>
      </w:tr>
    </w:tbl>
    <w:bookmarkStart w:name="z183" w:id="159"/>
    <w:p>
      <w:pPr>
        <w:spacing w:after="0"/>
        <w:ind w:left="0"/>
        <w:jc w:val="left"/>
      </w:pPr>
      <w:r>
        <w:rPr>
          <w:rFonts w:ascii="Times New Roman"/>
          <w:b/>
          <w:i w:val="false"/>
          <w:color w:val="000000"/>
        </w:rPr>
        <w:t xml:space="preserve">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регламенті</w:t>
      </w:r>
    </w:p>
    <w:bookmarkEnd w:id="159"/>
    <w:bookmarkStart w:name="z184" w:id="160"/>
    <w:p>
      <w:pPr>
        <w:spacing w:after="0"/>
        <w:ind w:left="0"/>
        <w:jc w:val="left"/>
      </w:pPr>
      <w:r>
        <w:rPr>
          <w:rFonts w:ascii="Times New Roman"/>
          <w:b/>
          <w:i w:val="false"/>
          <w:color w:val="000000"/>
        </w:rPr>
        <w:t xml:space="preserve"> 1. Жалпы ережелер</w:t>
      </w:r>
    </w:p>
    <w:bookmarkEnd w:id="160"/>
    <w:bookmarkStart w:name="z185" w:id="161"/>
    <w:p>
      <w:pPr>
        <w:spacing w:after="0"/>
        <w:ind w:left="0"/>
        <w:jc w:val="both"/>
      </w:pPr>
      <w:r>
        <w:rPr>
          <w:rFonts w:ascii="Times New Roman"/>
          <w:b w:val="false"/>
          <w:i w:val="false"/>
          <w:color w:val="000000"/>
          <w:sz w:val="28"/>
        </w:rPr>
        <w:t>
      1.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(бұдан әрі - мемлекеттік көрсетілетін қызмет) медициналық-санитариялық алғашқы көмек көрсететін медициналық ұйымдарымен (бұдан әрі - көрсетілетін қызметті беруші) тегін көрсетіледі.</w:t>
      </w:r>
    </w:p>
    <w:bookmarkEnd w:id="161"/>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Мемлекеттік қызметті көрсетуге өтінішті қабылдау және нәтижесін беру мемлекеттік көрсетілетін қызметті беруші арқылы жүзеге асырылады.</w:t>
      </w:r>
    </w:p>
    <w:bookmarkStart w:name="z186" w:id="162"/>
    <w:p>
      <w:pPr>
        <w:spacing w:after="0"/>
        <w:ind w:left="0"/>
        <w:jc w:val="both"/>
      </w:pPr>
      <w:r>
        <w:rPr>
          <w:rFonts w:ascii="Times New Roman"/>
          <w:b w:val="false"/>
          <w:i w:val="false"/>
          <w:color w:val="000000"/>
          <w:sz w:val="28"/>
        </w:rPr>
        <w:t>
      2. Көрсетілетін мемлекеттік қызметтің нысаны: қағаз.</w:t>
      </w:r>
    </w:p>
    <w:bookmarkEnd w:id="162"/>
    <w:bookmarkStart w:name="z187" w:id="163"/>
    <w:p>
      <w:pPr>
        <w:spacing w:after="0"/>
        <w:ind w:left="0"/>
        <w:jc w:val="both"/>
      </w:pPr>
      <w:r>
        <w:rPr>
          <w:rFonts w:ascii="Times New Roman"/>
          <w:b w:val="false"/>
          <w:i w:val="false"/>
          <w:color w:val="000000"/>
          <w:sz w:val="28"/>
        </w:rPr>
        <w:t>
      3. Мемлекеттік қызметті көрсету нәтижесі:</w:t>
      </w:r>
    </w:p>
    <w:bookmarkEnd w:id="163"/>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 туралы анықтама 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тіркеуден бас тарту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келісімді қайтарып алуды тіркеу туралы анықтама.</w:t>
      </w:r>
    </w:p>
    <w:bookmarkStart w:name="z188" w:id="1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4"/>
    <w:bookmarkStart w:name="z189" w:id="165"/>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165"/>
    <w:bookmarkStart w:name="z190" w:id="16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66"/>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минуттан аспайды. Нәтижесі - көрсетілетін қызметті берушінің басшысына жолдау;</w:t>
      </w:r>
    </w:p>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2 (екі) жұмыс күні.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3 (үш) сағат. Нәтижесі - мемлекеттік қызмет көрсету нәтижесін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5) мемлекеттік қызмет көрсету нәтижесін беру – 30 (отыз) минуттан аспайды. Нәтижесі - мемлекеттік қызмет көрсету нәтижесін беру.</w:t>
      </w:r>
    </w:p>
    <w:bookmarkStart w:name="z191" w:id="16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67"/>
    <w:bookmarkStart w:name="z192" w:id="16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68"/>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93" w:id="169"/>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69"/>
    <w:bookmarkStart w:name="z194" w:id="17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0"/>
    <w:bookmarkStart w:name="z195" w:id="171"/>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71"/>
    <w:p>
      <w:pPr>
        <w:spacing w:after="0"/>
        <w:ind w:left="0"/>
        <w:jc w:val="both"/>
      </w:pPr>
      <w:r>
        <w:rPr>
          <w:rFonts w:ascii="Times New Roman"/>
          <w:b w:val="false"/>
          <w:i w:val="false"/>
          <w:color w:val="000000"/>
          <w:sz w:val="28"/>
        </w:rPr>
        <w:t>
      1) көрсетілетін қызметті алушы порталда тіркеледі, ЭЦҚ-мен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xml:space="preserve">
      2)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"Транспланттау мақсатында</w:t>
            </w:r>
            <w:r>
              <w:br/>
            </w:r>
            <w:r>
              <w:rPr>
                <w:rFonts w:ascii="Times New Roman"/>
                <w:b w:val="false"/>
                <w:i w:val="false"/>
                <w:color w:val="000000"/>
                <w:sz w:val="20"/>
              </w:rPr>
              <w:t>азаматтан қайтыс болғаннан кейін</w:t>
            </w:r>
            <w:r>
              <w:br/>
            </w:r>
            <w:r>
              <w:rPr>
                <w:rFonts w:ascii="Times New Roman"/>
                <w:b w:val="false"/>
                <w:i w:val="false"/>
                <w:color w:val="000000"/>
                <w:sz w:val="20"/>
              </w:rPr>
              <w:t>оның тіндерін және (немесе)</w:t>
            </w:r>
            <w:r>
              <w:br/>
            </w:r>
            <w:r>
              <w:rPr>
                <w:rFonts w:ascii="Times New Roman"/>
                <w:b w:val="false"/>
                <w:i w:val="false"/>
                <w:color w:val="000000"/>
                <w:sz w:val="20"/>
              </w:rPr>
              <w:t>ағзаларын (ағзалардың бөліктерін)</w:t>
            </w:r>
            <w:r>
              <w:br/>
            </w:r>
            <w:r>
              <w:rPr>
                <w:rFonts w:ascii="Times New Roman"/>
                <w:b w:val="false"/>
                <w:i w:val="false"/>
                <w:color w:val="000000"/>
                <w:sz w:val="20"/>
              </w:rPr>
              <w:t>алу мүмкіндігі туралы көзі тірісінде</w:t>
            </w:r>
            <w:r>
              <w:br/>
            </w:r>
            <w:r>
              <w:rPr>
                <w:rFonts w:ascii="Times New Roman"/>
                <w:b w:val="false"/>
                <w:i w:val="false"/>
                <w:color w:val="000000"/>
                <w:sz w:val="20"/>
              </w:rPr>
              <w:t>еркін көңіл білдіруіне келісім беру</w:t>
            </w:r>
            <w:r>
              <w:br/>
            </w:r>
            <w:r>
              <w:rPr>
                <w:rFonts w:ascii="Times New Roman"/>
                <w:b w:val="false"/>
                <w:i w:val="false"/>
                <w:color w:val="000000"/>
                <w:sz w:val="20"/>
              </w:rPr>
              <w:t>және қайтарып алуды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13-қосымша</w:t>
            </w:r>
          </w:p>
        </w:tc>
      </w:tr>
    </w:tbl>
    <w:bookmarkStart w:name="z198" w:id="172"/>
    <w:p>
      <w:pPr>
        <w:spacing w:after="0"/>
        <w:ind w:left="0"/>
        <w:jc w:val="left"/>
      </w:pPr>
      <w:r>
        <w:rPr>
          <w:rFonts w:ascii="Times New Roman"/>
          <w:b/>
          <w:i w:val="false"/>
          <w:color w:val="000000"/>
        </w:rPr>
        <w:t xml:space="preserve"> "Алдын ала міндетті медициналық қарап тексеруден өту" мемлекеттік көрсетілетін қызмет регламенті</w:t>
      </w:r>
    </w:p>
    <w:bookmarkEnd w:id="172"/>
    <w:bookmarkStart w:name="z199" w:id="173"/>
    <w:p>
      <w:pPr>
        <w:spacing w:after="0"/>
        <w:ind w:left="0"/>
        <w:jc w:val="left"/>
      </w:pPr>
      <w:r>
        <w:rPr>
          <w:rFonts w:ascii="Times New Roman"/>
          <w:b/>
          <w:i w:val="false"/>
          <w:color w:val="000000"/>
        </w:rPr>
        <w:t xml:space="preserve"> 1. Жалпы ережелер</w:t>
      </w:r>
    </w:p>
    <w:bookmarkEnd w:id="173"/>
    <w:bookmarkStart w:name="z200" w:id="174"/>
    <w:p>
      <w:pPr>
        <w:spacing w:after="0"/>
        <w:ind w:left="0"/>
        <w:jc w:val="both"/>
      </w:pPr>
      <w:r>
        <w:rPr>
          <w:rFonts w:ascii="Times New Roman"/>
          <w:b w:val="false"/>
          <w:i w:val="false"/>
          <w:color w:val="000000"/>
          <w:sz w:val="28"/>
        </w:rPr>
        <w:t>
      1. "Алдын ала міндетті медициналық қарап тексеруден өту" мемлекеттік көрсетілетін қызмет (бұдан әрі - мемлекеттік көрсетілетін қызмет) медициналық ұйымдарымен (бұдан әрі - көрсетілетін қызметті беруші) ақылы негізде көрсетіледі.</w:t>
      </w:r>
    </w:p>
    <w:bookmarkEnd w:id="174"/>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"Алдын ала міндетті медициналық қарап тексеруден өту"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Құжаттарды қабылдау және мемлекеттік көрсетілетін қызметтің нәтижелерін беру көрсетілетін қызметті беруші арқылы жүзеге асырылады.</w:t>
      </w:r>
    </w:p>
    <w:bookmarkStart w:name="z201" w:id="175"/>
    <w:p>
      <w:pPr>
        <w:spacing w:after="0"/>
        <w:ind w:left="0"/>
        <w:jc w:val="both"/>
      </w:pPr>
      <w:r>
        <w:rPr>
          <w:rFonts w:ascii="Times New Roman"/>
          <w:b w:val="false"/>
          <w:i w:val="false"/>
          <w:color w:val="000000"/>
          <w:sz w:val="28"/>
        </w:rPr>
        <w:t>
      2. Мемлекеттік қызмет көрсету нысаны: қағаз.</w:t>
      </w:r>
    </w:p>
    <w:bookmarkEnd w:id="175"/>
    <w:bookmarkStart w:name="z202" w:id="176"/>
    <w:p>
      <w:pPr>
        <w:spacing w:after="0"/>
        <w:ind w:left="0"/>
        <w:jc w:val="both"/>
      </w:pPr>
      <w:r>
        <w:rPr>
          <w:rFonts w:ascii="Times New Roman"/>
          <w:b w:val="false"/>
          <w:i w:val="false"/>
          <w:color w:val="000000"/>
          <w:sz w:val="28"/>
        </w:rPr>
        <w:t xml:space="preserve">
      3. Мемлекеттік қызмет көрсету нәтижесі: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(Нормативтік құқықтық актілерді мемлекеттік тіркеу тізілімінде № 6697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 086/е нысан бойынша көрсетілетін қызметті берушінің медициналық анықтамасы (бұдан әрі – Анықтама).</w:t>
      </w:r>
    </w:p>
    <w:bookmarkEnd w:id="176"/>
    <w:p>
      <w:pPr>
        <w:spacing w:after="0"/>
        <w:ind w:left="0"/>
        <w:jc w:val="both"/>
      </w:pPr>
      <w:r>
        <w:rPr>
          <w:rFonts w:ascii="Times New Roman"/>
          <w:b w:val="false"/>
          <w:i w:val="false"/>
          <w:color w:val="000000"/>
          <w:sz w:val="28"/>
        </w:rPr>
        <w:t xml:space="preserve">
      Көрсетілген қызметті берушінің басшысы қол қойған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Көрсетілетін қызметті берушіге тікелей жүгінген кезде дәрігердің бос уақытын, көрсетілетін қызметті берушімен бекітілген дәрігерлердің кестесіне сәйкес рентгенологиялық (флюорографиялық) зерттеп-қарау және клиникалық-зертханалық зерттеулерді таңдау мүмкіндігі ұсынылады.</w:t>
      </w:r>
    </w:p>
    <w:bookmarkStart w:name="z203" w:id="17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7"/>
    <w:bookmarkStart w:name="z204" w:id="178"/>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178"/>
    <w:bookmarkStart w:name="z205" w:id="17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79"/>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7 (жеті) сағаттан аспайды.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3) мемлекеттік қызмет көрсету нәтижесіне қол қою және көрсетілетін қызметті берушінің кеңсе қызметкеріне жолдау – 30 (отыз) минут. Нәтижесі - мемлекеттік қызмет көрсету нәтижесін көрсетілетін қызметті берушінің кеңсе қызметкеріне жолдау;</w:t>
      </w:r>
    </w:p>
    <w:p>
      <w:pPr>
        <w:spacing w:after="0"/>
        <w:ind w:left="0"/>
        <w:jc w:val="both"/>
      </w:pPr>
      <w:r>
        <w:rPr>
          <w:rFonts w:ascii="Times New Roman"/>
          <w:b w:val="false"/>
          <w:i w:val="false"/>
          <w:color w:val="000000"/>
          <w:sz w:val="28"/>
        </w:rPr>
        <w:t>
      4) мемлекеттік қызмет көрсету нәтижесін беру – 15 (он бес) минут. Нәтижесі - мемлекеттік қызмет көрсету нәтижесін беру.</w:t>
      </w:r>
    </w:p>
    <w:bookmarkStart w:name="z206" w:id="18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80"/>
    <w:bookmarkStart w:name="z207" w:id="18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8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"Алдын ала міндетті медициналық</w:t>
            </w:r>
            <w:r>
              <w:br/>
            </w:r>
            <w:r>
              <w:rPr>
                <w:rFonts w:ascii="Times New Roman"/>
                <w:b w:val="false"/>
                <w:i w:val="false"/>
                <w:color w:val="000000"/>
                <w:sz w:val="20"/>
              </w:rPr>
              <w:t>қарап тексеруден өту"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14-қосымша</w:t>
            </w:r>
          </w:p>
        </w:tc>
      </w:tr>
    </w:tbl>
    <w:bookmarkStart w:name="z210" w:id="182"/>
    <w:p>
      <w:pPr>
        <w:spacing w:after="0"/>
        <w:ind w:left="0"/>
        <w:jc w:val="left"/>
      </w:pPr>
      <w:r>
        <w:rPr>
          <w:rFonts w:ascii="Times New Roman"/>
          <w:b/>
          <w:i w:val="false"/>
          <w:color w:val="000000"/>
        </w:rPr>
        <w:t xml:space="preserve"> "Жедел медициналық көмек көрсету" мемлекеттік көрсетілетін қызмет регламенті</w:t>
      </w:r>
    </w:p>
    <w:bookmarkEnd w:id="182"/>
    <w:bookmarkStart w:name="z211" w:id="183"/>
    <w:p>
      <w:pPr>
        <w:spacing w:after="0"/>
        <w:ind w:left="0"/>
        <w:jc w:val="left"/>
      </w:pPr>
      <w:r>
        <w:rPr>
          <w:rFonts w:ascii="Times New Roman"/>
          <w:b/>
          <w:i w:val="false"/>
          <w:color w:val="000000"/>
        </w:rPr>
        <w:t xml:space="preserve"> 1. Жалпы ережелер</w:t>
      </w:r>
    </w:p>
    <w:bookmarkEnd w:id="183"/>
    <w:bookmarkStart w:name="z212" w:id="184"/>
    <w:p>
      <w:pPr>
        <w:spacing w:after="0"/>
        <w:ind w:left="0"/>
        <w:jc w:val="both"/>
      </w:pPr>
      <w:r>
        <w:rPr>
          <w:rFonts w:ascii="Times New Roman"/>
          <w:b w:val="false"/>
          <w:i w:val="false"/>
          <w:color w:val="000000"/>
          <w:sz w:val="28"/>
        </w:rPr>
        <w:t>
      1. "Жедел медициналық көмек көрсету" мемлекеттік көрсетілетін қызмет (бұдан әрі - мемлекеттік көрсетілетін қызмет) денсаулық сақтау субъектілерімен (бұдан әрі - көрсетілетін қызметті беруші) тегін көрсетіледі.</w:t>
      </w:r>
    </w:p>
    <w:bookmarkEnd w:id="184"/>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"Жедел медициналық көмек көрсету"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көрсетілетін қызметті беруші арқылы жүзеге асырылады.</w:t>
      </w:r>
    </w:p>
    <w:bookmarkStart w:name="z213" w:id="185"/>
    <w:p>
      <w:pPr>
        <w:spacing w:after="0"/>
        <w:ind w:left="0"/>
        <w:jc w:val="both"/>
      </w:pPr>
      <w:r>
        <w:rPr>
          <w:rFonts w:ascii="Times New Roman"/>
          <w:b w:val="false"/>
          <w:i w:val="false"/>
          <w:color w:val="000000"/>
          <w:sz w:val="28"/>
        </w:rPr>
        <w:t>
      2. Мемлекеттік қызмет көрсету нысаны: қағаз.</w:t>
      </w:r>
    </w:p>
    <w:bookmarkEnd w:id="185"/>
    <w:bookmarkStart w:name="z214" w:id="186"/>
    <w:p>
      <w:pPr>
        <w:spacing w:after="0"/>
        <w:ind w:left="0"/>
        <w:jc w:val="both"/>
      </w:pPr>
      <w:r>
        <w:rPr>
          <w:rFonts w:ascii="Times New Roman"/>
          <w:b w:val="false"/>
          <w:i w:val="false"/>
          <w:color w:val="000000"/>
          <w:sz w:val="28"/>
        </w:rPr>
        <w:t xml:space="preserve">
      3. Мемлекеттік қызмет көрсету нәтижесі: жедел медициналық көмек көрсету ("Қазақстан Республикасында жедел медициналық көмек көрсету қағидаларын бекіту туралы" Қазақстан Республикасы Денсаулық сақтау министрінің 2017 жылғы 3 шілдедегі № 450 </w:t>
      </w:r>
      <w:r>
        <w:rPr>
          <w:rFonts w:ascii="Times New Roman"/>
          <w:b w:val="false"/>
          <w:i w:val="false"/>
          <w:color w:val="000000"/>
          <w:sz w:val="28"/>
        </w:rPr>
        <w:t>бұйрығымен</w:t>
      </w:r>
      <w:r>
        <w:rPr>
          <w:rFonts w:ascii="Times New Roman"/>
          <w:b w:val="false"/>
          <w:i w:val="false"/>
          <w:color w:val="000000"/>
          <w:sz w:val="28"/>
        </w:rPr>
        <w:t xml:space="preserve"> (Нормативтiк құқықтық актiлердiң мемлекеттiк тіркеу тізілімінде № 15473 тіркелген) бекітілген жедел медициналық көмек көрсету қағидаларына сәйкес).</w:t>
      </w:r>
    </w:p>
    <w:bookmarkEnd w:id="186"/>
    <w:bookmarkStart w:name="z215" w:id="18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7"/>
    <w:bookmarkStart w:name="z216" w:id="188"/>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188"/>
    <w:bookmarkStart w:name="z217" w:id="18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89"/>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5 (бес) минут.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7 (жеті) сағат ішінде.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3) мемлекеттік қызмет көрсету нәтижесіне қол қою және көрсетілетін қызметті берушінің кеңсе қызметкеріне жолдау – 30 (отыз) минут. Нәтижесі - мемлекеттік қызмет көрсету нәтижесін көрсетілетін қызметті берушінің кеңсе қызметкеріне жолдау;</w:t>
      </w:r>
    </w:p>
    <w:p>
      <w:pPr>
        <w:spacing w:after="0"/>
        <w:ind w:left="0"/>
        <w:jc w:val="both"/>
      </w:pPr>
      <w:r>
        <w:rPr>
          <w:rFonts w:ascii="Times New Roman"/>
          <w:b w:val="false"/>
          <w:i w:val="false"/>
          <w:color w:val="000000"/>
          <w:sz w:val="28"/>
        </w:rPr>
        <w:t>
      4) мемлекеттік қызмет көрсету нәтижесін беру –5 (бес) минут. Нәтижесі - мемлекеттік қызмет көрсету нәтижесін беру.</w:t>
      </w:r>
    </w:p>
    <w:bookmarkStart w:name="z218" w:id="19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90"/>
    <w:bookmarkStart w:name="z219" w:id="19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9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берушінің басшысы.</w:t>
      </w:r>
    </w:p>
    <w:bookmarkStart w:name="z220" w:id="192"/>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"Жедел медициналық көмек</w:t>
            </w:r>
            <w:r>
              <w:br/>
            </w:r>
            <w:r>
              <w:rPr>
                <w:rFonts w:ascii="Times New Roman"/>
                <w:b w:val="false"/>
                <w:i w:val="false"/>
                <w:color w:val="000000"/>
                <w:sz w:val="20"/>
              </w:rPr>
              <w:t>көрсету"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15-қосымша</w:t>
            </w:r>
          </w:p>
        </w:tc>
      </w:tr>
    </w:tbl>
    <w:bookmarkStart w:name="z223" w:id="193"/>
    <w:p>
      <w:pPr>
        <w:spacing w:after="0"/>
        <w:ind w:left="0"/>
        <w:jc w:val="left"/>
      </w:pPr>
      <w:r>
        <w:rPr>
          <w:rFonts w:ascii="Times New Roman"/>
          <w:b/>
          <w:i w:val="false"/>
          <w:color w:val="000000"/>
        </w:rPr>
        <w:t xml:space="preserve"> "Емдеуге жатқызу бюросы порталы арқылы пациенттерге тегін медициналық көмектің кепілдік берілген көлемі шеңберінде стационарға емделуге жатқызуға жіберу жолдамасын беру" мемлекеттік көрсетілетін қызмет регламенті</w:t>
      </w:r>
    </w:p>
    <w:bookmarkEnd w:id="193"/>
    <w:bookmarkStart w:name="z224" w:id="194"/>
    <w:p>
      <w:pPr>
        <w:spacing w:after="0"/>
        <w:ind w:left="0"/>
        <w:jc w:val="left"/>
      </w:pPr>
      <w:r>
        <w:rPr>
          <w:rFonts w:ascii="Times New Roman"/>
          <w:b/>
          <w:i w:val="false"/>
          <w:color w:val="000000"/>
        </w:rPr>
        <w:t xml:space="preserve"> 1. Жалпы ережелер</w:t>
      </w:r>
    </w:p>
    <w:bookmarkEnd w:id="194"/>
    <w:bookmarkStart w:name="z225" w:id="195"/>
    <w:p>
      <w:pPr>
        <w:spacing w:after="0"/>
        <w:ind w:left="0"/>
        <w:jc w:val="both"/>
      </w:pPr>
      <w:r>
        <w:rPr>
          <w:rFonts w:ascii="Times New Roman"/>
          <w:b w:val="false"/>
          <w:i w:val="false"/>
          <w:color w:val="000000"/>
          <w:sz w:val="28"/>
        </w:rPr>
        <w:t>
      1. "Емдеуге жатқызу бюросы порталы арқылы пациенттерге тегін медициналық көмектің кепілдік берілген көлемі шеңберінде стационарға емделуге жатқызуға жіберу жолдамасын беру" мемлекеттік көрсетілетін қызмет (бұдан әрі - мемлекеттік көрсетілетін қызмет) денсаулық сақтау субъектілерімен (бұдан әрі - көрсетілетін қызметті беруші) тегін көрсетіледі.</w:t>
      </w:r>
    </w:p>
    <w:bookmarkEnd w:id="195"/>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"Емдеуге жатқызу бюросы порталы арқылы пациенттерге тегін медициналық көмектің кепілдік берілген көлемі шеңберінде стационарға емделуге жатқызуға жіберу жолдамасын беру"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xml:space="preserve">
      Мемлекеттік қызметті көрсетуге өтініштерді қабылдау және нәтижелерін беру көрсетілетін қызметті беруші арқылы жүзеге асырылады. </w:t>
      </w:r>
    </w:p>
    <w:bookmarkStart w:name="z226" w:id="196"/>
    <w:p>
      <w:pPr>
        <w:spacing w:after="0"/>
        <w:ind w:left="0"/>
        <w:jc w:val="both"/>
      </w:pPr>
      <w:r>
        <w:rPr>
          <w:rFonts w:ascii="Times New Roman"/>
          <w:b w:val="false"/>
          <w:i w:val="false"/>
          <w:color w:val="000000"/>
          <w:sz w:val="28"/>
        </w:rPr>
        <w:t>
      2. Мемлекеттік қызмет көрсету нысаны: қағаз.</w:t>
      </w:r>
    </w:p>
    <w:bookmarkEnd w:id="196"/>
    <w:bookmarkStart w:name="z227" w:id="197"/>
    <w:p>
      <w:pPr>
        <w:spacing w:after="0"/>
        <w:ind w:left="0"/>
        <w:jc w:val="both"/>
      </w:pPr>
      <w:r>
        <w:rPr>
          <w:rFonts w:ascii="Times New Roman"/>
          <w:b w:val="false"/>
          <w:i w:val="false"/>
          <w:color w:val="000000"/>
          <w:sz w:val="28"/>
        </w:rPr>
        <w:t xml:space="preserve">
      3. Мемлекеттік қызмет көрсету нәтижесі: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(Нормативтiк құқықтық актiлердi мемлекеттiк тіркеу тізілімінде № 6697 тіркелген) бекітілген № 001-3/е нысаны бойынша берілген cтационарға емдеуге жатқызу жолдамасы.</w:t>
      </w:r>
    </w:p>
    <w:bookmarkEnd w:id="197"/>
    <w:bookmarkStart w:name="z228" w:id="19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8"/>
    <w:bookmarkStart w:name="z229" w:id="199"/>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199"/>
    <w:bookmarkStart w:name="z230" w:id="20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200"/>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30 (отыз) минут.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xml:space="preserve">
      2)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7 (жеті) сағат ішінде ("Стационарлық көмек көрсету қағидаларын бекіту туралы" Қазақстан Республикасы Денсаулық сақтау және әлеуметтік даму министрінің 2015 жылғы 29 қыркүйектегі № 761 </w:t>
      </w:r>
      <w:r>
        <w:rPr>
          <w:rFonts w:ascii="Times New Roman"/>
          <w:b w:val="false"/>
          <w:i w:val="false"/>
          <w:color w:val="000000"/>
          <w:sz w:val="28"/>
        </w:rPr>
        <w:t>бұйрығымен</w:t>
      </w:r>
      <w:r>
        <w:rPr>
          <w:rFonts w:ascii="Times New Roman"/>
          <w:b w:val="false"/>
          <w:i w:val="false"/>
          <w:color w:val="000000"/>
          <w:sz w:val="28"/>
        </w:rPr>
        <w:t xml:space="preserve"> (Нормативтiк құқықтық актiлердi мемлекеттiк тіркеу тізілімінде № 12204 тіркелген) бекітілген Емдеуге жатқызу бюросы порталы арқылы тегін медициналық көмектің кепілдік берілген көлемі шеңберінде пациенттерге стационарға емделуге жатқызуға жолдама беру қағидаларына сәйкес).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3) мемлекеттік қызмет көрсету нәтижесіне қол қою және көрсетілетін қызметті берушінің кеңсе қызметкеріне жолдау – 15 (он бес) минут. Нәтижесі - мемлекеттік қызмет көрсету нәтижесін көрсетілетін қызметті берушінің кеңсе қызметкеріне жолдау;</w:t>
      </w:r>
    </w:p>
    <w:p>
      <w:pPr>
        <w:spacing w:after="0"/>
        <w:ind w:left="0"/>
        <w:jc w:val="both"/>
      </w:pPr>
      <w:r>
        <w:rPr>
          <w:rFonts w:ascii="Times New Roman"/>
          <w:b w:val="false"/>
          <w:i w:val="false"/>
          <w:color w:val="000000"/>
          <w:sz w:val="28"/>
        </w:rPr>
        <w:t>
      4) мемлекеттік қызмет көрсету нәтижесін беру – 15 (он бес) минут. Нәтижесі - мемлекеттік қызмет көрсету нәтижесін беру.</w:t>
      </w:r>
    </w:p>
    <w:bookmarkStart w:name="z231" w:id="20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01"/>
    <w:bookmarkStart w:name="z232" w:id="20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0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берушінің басшысы.</w:t>
      </w:r>
    </w:p>
    <w:bookmarkStart w:name="z233" w:id="203"/>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"Емдеуге жатқызу бюросы порталы</w:t>
            </w:r>
            <w:r>
              <w:br/>
            </w:r>
            <w:r>
              <w:rPr>
                <w:rFonts w:ascii="Times New Roman"/>
                <w:b w:val="false"/>
                <w:i w:val="false"/>
                <w:color w:val="000000"/>
                <w:sz w:val="20"/>
              </w:rPr>
              <w:t>арқылы пациенттерге тегін</w:t>
            </w:r>
            <w:r>
              <w:br/>
            </w:r>
            <w:r>
              <w:rPr>
                <w:rFonts w:ascii="Times New Roman"/>
                <w:b w:val="false"/>
                <w:i w:val="false"/>
                <w:color w:val="000000"/>
                <w:sz w:val="20"/>
              </w:rPr>
              <w:t>медициналық көмектің кепілдік</w:t>
            </w:r>
            <w:r>
              <w:br/>
            </w:r>
            <w:r>
              <w:rPr>
                <w:rFonts w:ascii="Times New Roman"/>
                <w:b w:val="false"/>
                <w:i w:val="false"/>
                <w:color w:val="000000"/>
                <w:sz w:val="20"/>
              </w:rPr>
              <w:t>берілген көлемі шеңберінде</w:t>
            </w:r>
            <w:r>
              <w:br/>
            </w:r>
            <w:r>
              <w:rPr>
                <w:rFonts w:ascii="Times New Roman"/>
                <w:b w:val="false"/>
                <w:i w:val="false"/>
                <w:color w:val="000000"/>
                <w:sz w:val="20"/>
              </w:rPr>
              <w:t>стационарға емделуге жатқызуға</w:t>
            </w:r>
            <w:r>
              <w:br/>
            </w:r>
            <w:r>
              <w:rPr>
                <w:rFonts w:ascii="Times New Roman"/>
                <w:b w:val="false"/>
                <w:i w:val="false"/>
                <w:color w:val="000000"/>
                <w:sz w:val="20"/>
              </w:rPr>
              <w:t>жіберу жолдамасын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16-қосымша</w:t>
            </w:r>
          </w:p>
        </w:tc>
      </w:tr>
    </w:tbl>
    <w:bookmarkStart w:name="z236" w:id="204"/>
    <w:p>
      <w:pPr>
        <w:spacing w:after="0"/>
        <w:ind w:left="0"/>
        <w:jc w:val="both"/>
      </w:pPr>
      <w:r>
        <w:rPr>
          <w:rFonts w:ascii="Times New Roman"/>
          <w:b w:val="false"/>
          <w:i w:val="false"/>
          <w:color w:val="000000"/>
          <w:sz w:val="28"/>
        </w:rPr>
        <w:t>
       "Көлік құралын басқаруға рұқсат алу туралы анықтама беру" мемлекеттік көрсетілетін қызмет регламенті</w:t>
      </w:r>
    </w:p>
    <w:bookmarkEnd w:id="204"/>
    <w:bookmarkStart w:name="z237" w:id="205"/>
    <w:p>
      <w:pPr>
        <w:spacing w:after="0"/>
        <w:ind w:left="0"/>
        <w:jc w:val="left"/>
      </w:pPr>
      <w:r>
        <w:rPr>
          <w:rFonts w:ascii="Times New Roman"/>
          <w:b/>
          <w:i w:val="false"/>
          <w:color w:val="000000"/>
        </w:rPr>
        <w:t xml:space="preserve"> 1. Жалпы ережелер</w:t>
      </w:r>
    </w:p>
    <w:bookmarkEnd w:id="205"/>
    <w:bookmarkStart w:name="z238" w:id="206"/>
    <w:p>
      <w:pPr>
        <w:spacing w:after="0"/>
        <w:ind w:left="0"/>
        <w:jc w:val="both"/>
      </w:pPr>
      <w:r>
        <w:rPr>
          <w:rFonts w:ascii="Times New Roman"/>
          <w:b w:val="false"/>
          <w:i w:val="false"/>
          <w:color w:val="000000"/>
          <w:sz w:val="28"/>
        </w:rPr>
        <w:t>
      1. "Көлік құралын басқаруға рұқсат алу туралы анықтама беру" мемлекеттік көрсетілетін қызмет (бұдан әрі - мемлекеттік көрсетілетін қызмет) медициналық ұйымдарымен (бұдан әрі - көрсетілетін қызметті беруші) тегін көрсетіледі.</w:t>
      </w:r>
    </w:p>
    <w:bookmarkEnd w:id="206"/>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"Көлік құралын басқаруға рұқсат алу туралы анықтама беру" мемлекеттік көрсетілетін қызмет стандарты (бұдан әрі - </w:t>
      </w:r>
      <w:r>
        <w:rPr>
          <w:rFonts w:ascii="Times New Roman"/>
          <w:b w:val="false"/>
          <w:i w:val="false"/>
          <w:color w:val="000000"/>
          <w:sz w:val="28"/>
        </w:rPr>
        <w:t>Стандарт</w:t>
      </w:r>
      <w:r>
        <w:rPr>
          <w:rFonts w:ascii="Times New Roman"/>
          <w:b w:val="false"/>
          <w:i w:val="false"/>
          <w:color w:val="000000"/>
          <w:sz w:val="28"/>
        </w:rPr>
        <w:t>) негізінде көрсетіледі.</w:t>
      </w:r>
    </w:p>
    <w:p>
      <w:pPr>
        <w:spacing w:after="0"/>
        <w:ind w:left="0"/>
        <w:jc w:val="both"/>
      </w:pPr>
      <w:r>
        <w:rPr>
          <w:rFonts w:ascii="Times New Roman"/>
          <w:b w:val="false"/>
          <w:i w:val="false"/>
          <w:color w:val="000000"/>
          <w:sz w:val="28"/>
        </w:rPr>
        <w:t>
      Мемлекеттік қызметті көрсетуге өтініштерді қабылдау және нәтижелерін беру көрсетілетін қызметті беруші арқылы жүзеге асырылады.</w:t>
      </w:r>
    </w:p>
    <w:bookmarkStart w:name="z239" w:id="207"/>
    <w:p>
      <w:pPr>
        <w:spacing w:after="0"/>
        <w:ind w:left="0"/>
        <w:jc w:val="both"/>
      </w:pPr>
      <w:r>
        <w:rPr>
          <w:rFonts w:ascii="Times New Roman"/>
          <w:b w:val="false"/>
          <w:i w:val="false"/>
          <w:color w:val="000000"/>
          <w:sz w:val="28"/>
        </w:rPr>
        <w:t>
      2. Мемлекеттік қызмет көрсету нысаны: қағаз.</w:t>
      </w:r>
    </w:p>
    <w:bookmarkEnd w:id="207"/>
    <w:bookmarkStart w:name="z240" w:id="208"/>
    <w:p>
      <w:pPr>
        <w:spacing w:after="0"/>
        <w:ind w:left="0"/>
        <w:jc w:val="both"/>
      </w:pPr>
      <w:r>
        <w:rPr>
          <w:rFonts w:ascii="Times New Roman"/>
          <w:b w:val="false"/>
          <w:i w:val="false"/>
          <w:color w:val="000000"/>
          <w:sz w:val="28"/>
        </w:rPr>
        <w:t xml:space="preserve">
      3. Мемлекеттік қызмет көрсету нәтижесі: "Көлік құралын басқаруға рұқсат алу туралы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(Нормативтiк құқықтық актiлердi мемлекеттiк тіркеу тізілімінде № 6697 тіркелген) бекітілген № 083/е нысаны бойынша берілген медициналық құжаттама.</w:t>
      </w:r>
    </w:p>
    <w:bookmarkEnd w:id="208"/>
    <w:bookmarkStart w:name="z241" w:id="20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09"/>
    <w:bookmarkStart w:name="z242" w:id="210"/>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210"/>
    <w:bookmarkStart w:name="z243" w:id="21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211"/>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5 (бес) минут.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xml:space="preserve">
      2)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7 (жеті) сағат ішінде ("Көлік құралдарын басқару құқығын алуға үміткер адамды медициналық қарап тексеруден, механикалық көлік құралдары жүргізушісін қайта медициналық қарап тексеруден өткізу қағидаларын бекіту туралы" Қазақстан Республикасы Денсаулық сақтау министрінің 2013 жылғы 20 наурыздағы № 166 </w:t>
      </w:r>
      <w:r>
        <w:rPr>
          <w:rFonts w:ascii="Times New Roman"/>
          <w:b w:val="false"/>
          <w:i w:val="false"/>
          <w:color w:val="000000"/>
          <w:sz w:val="28"/>
        </w:rPr>
        <w:t>бұйрығымен</w:t>
      </w:r>
      <w:r>
        <w:rPr>
          <w:rFonts w:ascii="Times New Roman"/>
          <w:b w:val="false"/>
          <w:i w:val="false"/>
          <w:color w:val="000000"/>
          <w:sz w:val="28"/>
        </w:rPr>
        <w:t xml:space="preserve"> (Нормативтiк құқықтық актiлердiң мемлекеттiк тіркеу тізілімінде № 8437 тіркелген) бекітілген көлік құралдарын басқару құқығын алуға үміткер адамды медициналық қарап тексеруден, механикалық көлік құралдары жүргізушісін қайта медициналық қарап тексеруден өткізу </w:t>
      </w:r>
      <w:r>
        <w:rPr>
          <w:rFonts w:ascii="Times New Roman"/>
          <w:b w:val="false"/>
          <w:i w:val="false"/>
          <w:color w:val="000000"/>
          <w:sz w:val="28"/>
        </w:rPr>
        <w:t>қағидаларына</w:t>
      </w:r>
      <w:r>
        <w:rPr>
          <w:rFonts w:ascii="Times New Roman"/>
          <w:b w:val="false"/>
          <w:i w:val="false"/>
          <w:color w:val="000000"/>
          <w:sz w:val="28"/>
        </w:rPr>
        <w:t xml:space="preserve"> сәйкес.).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3) мемлекеттік қызмет көрсету нәтижесіне қол қою және көрсетілетін қызметті берушінің кеңсе қызметкеріне жолдау – 30 (отыз) минут. Нәтижесі - мемлекеттік қызмет көрсету нәтижесін көрсетілетін қызметті берушінің кеңсе қызметкеріне жолдау;</w:t>
      </w:r>
    </w:p>
    <w:p>
      <w:pPr>
        <w:spacing w:after="0"/>
        <w:ind w:left="0"/>
        <w:jc w:val="both"/>
      </w:pPr>
      <w:r>
        <w:rPr>
          <w:rFonts w:ascii="Times New Roman"/>
          <w:b w:val="false"/>
          <w:i w:val="false"/>
          <w:color w:val="000000"/>
          <w:sz w:val="28"/>
        </w:rPr>
        <w:t>
      4) мемлекеттік қызмет көрсету нәтижесін беру – 5 (бес) минутқа дейін. Нәтижесі - мемлекеттік қызмет көрсету нәтижесін беру.</w:t>
      </w:r>
    </w:p>
    <w:bookmarkStart w:name="z244" w:id="212"/>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12"/>
    <w:bookmarkStart w:name="z245" w:id="21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13"/>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берушінің басшысы.</w:t>
      </w:r>
    </w:p>
    <w:bookmarkStart w:name="z246" w:id="214"/>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құралын басқаруға рұқсат</w:t>
            </w:r>
            <w:r>
              <w:br/>
            </w:r>
            <w:r>
              <w:rPr>
                <w:rFonts w:ascii="Times New Roman"/>
                <w:b w:val="false"/>
                <w:i w:val="false"/>
                <w:color w:val="000000"/>
                <w:sz w:val="20"/>
              </w:rPr>
              <w:t>алу туралы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17-қосымша</w:t>
            </w:r>
          </w:p>
        </w:tc>
      </w:tr>
    </w:tbl>
    <w:bookmarkStart w:name="z249" w:id="215"/>
    <w:p>
      <w:pPr>
        <w:spacing w:after="0"/>
        <w:ind w:left="0"/>
        <w:jc w:val="left"/>
      </w:pPr>
      <w:r>
        <w:rPr>
          <w:rFonts w:ascii="Times New Roman"/>
          <w:b/>
          <w:i w:val="false"/>
          <w:color w:val="000000"/>
        </w:rPr>
        <w:t xml:space="preserve"> "Қазақстан Республикасының азаматтарын бюджет қаражаты есебінен шетелге емделуге жіберу мүмкіндігіне құжаттарды қабылдау және қарау" мемлекеттік көрсетілетін қызмет регламенті</w:t>
      </w:r>
    </w:p>
    <w:bookmarkEnd w:id="215"/>
    <w:bookmarkStart w:name="z250" w:id="216"/>
    <w:p>
      <w:pPr>
        <w:spacing w:after="0"/>
        <w:ind w:left="0"/>
        <w:jc w:val="left"/>
      </w:pPr>
      <w:r>
        <w:rPr>
          <w:rFonts w:ascii="Times New Roman"/>
          <w:b/>
          <w:i w:val="false"/>
          <w:color w:val="000000"/>
        </w:rPr>
        <w:t xml:space="preserve"> 1. Жалпы ережелер</w:t>
      </w:r>
    </w:p>
    <w:bookmarkEnd w:id="216"/>
    <w:bookmarkStart w:name="z251" w:id="217"/>
    <w:p>
      <w:pPr>
        <w:spacing w:after="0"/>
        <w:ind w:left="0"/>
        <w:jc w:val="both"/>
      </w:pPr>
      <w:r>
        <w:rPr>
          <w:rFonts w:ascii="Times New Roman"/>
          <w:b w:val="false"/>
          <w:i w:val="false"/>
          <w:color w:val="000000"/>
          <w:sz w:val="28"/>
        </w:rPr>
        <w:t>
      1. "Қазақстан Республикасының азаматтарын бюджет қаражаты есебінен шетелге емделуге жіберу мүмкіндігіне құжаттарды қабылдау және қарау" мемлекеттік көрсетілетін қызметті (бұдан әрі – мемлекеттік көрсетілетін қызмет) "Түркістан облысының Қоғамдық денсаулық басқармасы" мемлекеттік мекемесі (бұдан әрі – Басқарма) көрсетеді.</w:t>
      </w:r>
    </w:p>
    <w:bookmarkEnd w:id="217"/>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"Қазақстан Республикасының азаматтарын бюджет қаражаты есебінен шетелге емделуге жіберу мүмкіндігіне құжаттарды қабылдау және қарау"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денсаулық сақтау субъектілері (бұдан әрі – көрсетілетін қызметті беруші) арқылы жүзеге асырылады.</w:t>
      </w:r>
    </w:p>
    <w:bookmarkStart w:name="z252" w:id="218"/>
    <w:p>
      <w:pPr>
        <w:spacing w:after="0"/>
        <w:ind w:left="0"/>
        <w:jc w:val="both"/>
      </w:pPr>
      <w:r>
        <w:rPr>
          <w:rFonts w:ascii="Times New Roman"/>
          <w:b w:val="false"/>
          <w:i w:val="false"/>
          <w:color w:val="000000"/>
          <w:sz w:val="28"/>
        </w:rPr>
        <w:t>
      2. Мемлекеттік қызметті көрсету нысаны: қағаз.</w:t>
      </w:r>
    </w:p>
    <w:bookmarkEnd w:id="218"/>
    <w:bookmarkStart w:name="z253" w:id="219"/>
    <w:p>
      <w:pPr>
        <w:spacing w:after="0"/>
        <w:ind w:left="0"/>
        <w:jc w:val="both"/>
      </w:pPr>
      <w:r>
        <w:rPr>
          <w:rFonts w:ascii="Times New Roman"/>
          <w:b w:val="false"/>
          <w:i w:val="false"/>
          <w:color w:val="000000"/>
          <w:sz w:val="28"/>
        </w:rPr>
        <w:t xml:space="preserve">
      3. Мемлекеттік қызметті көрсету нәтижесі: осы мемлекеттік көрсетілетін қызметтің стандартына 1-қосымшаға сәйкес пациентті бюджет қаражаты есебінен шетелге емделуге жіберу үшін республикалық денсаулық сақтау ұйымының қорытындысы "Денсаулық сақтау саласындағы мемлекеттік көрсетілетін қызметтер стандарттарын бекіту туралы" Қазақстан Республикасы Денсаулық сақтау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"Қазақстан Республикасының азаматтарын бюджет қаражаты есебінен шетелге емделуге жіберу мүмкіндігіне құжаттарды қабылдау және қарау" мемлекеттік көрсетілетін қызмет стандарты (бұдан әрі - қорытынды) негізінде көрсетіледі.</w:t>
      </w:r>
    </w:p>
    <w:bookmarkEnd w:id="219"/>
    <w:p>
      <w:pPr>
        <w:spacing w:after="0"/>
        <w:ind w:left="0"/>
        <w:jc w:val="both"/>
      </w:pPr>
      <w:r>
        <w:rPr>
          <w:rFonts w:ascii="Times New Roman"/>
          <w:b w:val="false"/>
          <w:i w:val="false"/>
          <w:color w:val="000000"/>
          <w:sz w:val="28"/>
        </w:rPr>
        <w:t xml:space="preserve">
      Қорытынды "Қазақстан Республикасының азаматтарын бюджет қаражаты есебінен шетелге емделуге жіберу қағидаларын бекіту туралы" Қазақстан Республикасы Денсаулық сақтау және әлеуметтік даму министрінің 2015 жылғы 30 маусымдағы № 544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11795 болып тіркелген) бекітілген Қазақстан Республикасының азаматтарын бюджет қаражаты есебінен шетелге е мделуге жіберу қағидаларына (бұдан әрі - </w:t>
      </w:r>
      <w:r>
        <w:rPr>
          <w:rFonts w:ascii="Times New Roman"/>
          <w:b w:val="false"/>
          <w:i w:val="false"/>
          <w:color w:val="000000"/>
          <w:sz w:val="28"/>
        </w:rPr>
        <w:t>Қағидалар</w:t>
      </w:r>
      <w:r>
        <w:rPr>
          <w:rFonts w:ascii="Times New Roman"/>
          <w:b w:val="false"/>
          <w:i w:val="false"/>
          <w:color w:val="000000"/>
          <w:sz w:val="28"/>
        </w:rPr>
        <w:t>) сәйкес жүзеге асырылады.</w:t>
      </w:r>
    </w:p>
    <w:bookmarkStart w:name="z254" w:id="2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0"/>
    <w:bookmarkStart w:name="z255" w:id="221"/>
    <w:p>
      <w:pPr>
        <w:spacing w:after="0"/>
        <w:ind w:left="0"/>
        <w:jc w:val="both"/>
      </w:pPr>
      <w:r>
        <w:rPr>
          <w:rFonts w:ascii="Times New Roman"/>
          <w:b w:val="false"/>
          <w:i w:val="false"/>
          <w:color w:val="000000"/>
          <w:sz w:val="28"/>
        </w:rPr>
        <w:t xml:space="preserve">
      4. "Қазақстан Республикасының азаматтарын бюджет қаражаты есебінен шетелге емделуге жіберу мүмкіндігіне құжаттарды қабылдау және қарау"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көрсетілетін қызметті алушының көрсетілетін қызметті берушіге жүгінуі Мемлекеттік қызмет көрсету бойынша рәсімді (іс-қимылды) бастауға негіздеме болып табылады.</w:t>
      </w:r>
    </w:p>
    <w:bookmarkEnd w:id="221"/>
    <w:bookmarkStart w:name="z256" w:id="22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22"/>
    <w:p>
      <w:pPr>
        <w:spacing w:after="0"/>
        <w:ind w:left="0"/>
        <w:jc w:val="both"/>
      </w:pPr>
      <w:r>
        <w:rPr>
          <w:rFonts w:ascii="Times New Roman"/>
          <w:b w:val="false"/>
          <w:i w:val="false"/>
          <w:color w:val="000000"/>
          <w:sz w:val="28"/>
        </w:rPr>
        <w:t xml:space="preserve">
      1) көрсетілетін қызметті берушінің жауапты маманы 30 (отыз) минут ішінде құжаттар топтамасын қабылдайды,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және Басқарманың жауапты маманына жолдайды.</w:t>
      </w:r>
    </w:p>
    <w:p>
      <w:pPr>
        <w:spacing w:after="0"/>
        <w:ind w:left="0"/>
        <w:jc w:val="both"/>
      </w:pPr>
      <w:r>
        <w:rPr>
          <w:rFonts w:ascii="Times New Roman"/>
          <w:b w:val="false"/>
          <w:i w:val="false"/>
          <w:color w:val="000000"/>
          <w:sz w:val="28"/>
        </w:rPr>
        <w:t>
      2) Басқарманың жауапты маманы 1 (бір) жұмыс күні ішінде өтінішті ресімдейді және азаматты бюджет қаражаты есебінен шетелге емделуге жіберу мүмкіндігін қарау үшін бейінді республикалық денсаулық сақтау ұйымына құжаттар топтамасын жолдайды;</w:t>
      </w:r>
    </w:p>
    <w:p>
      <w:pPr>
        <w:spacing w:after="0"/>
        <w:ind w:left="0"/>
        <w:jc w:val="both"/>
      </w:pPr>
      <w:r>
        <w:rPr>
          <w:rFonts w:ascii="Times New Roman"/>
          <w:b w:val="false"/>
          <w:i w:val="false"/>
          <w:color w:val="000000"/>
          <w:sz w:val="28"/>
        </w:rPr>
        <w:t>
      Республикалық денсаулық сақтау ұйымының жауабын алғаннан кейін қорытындыны көрсетілетін қызметті берушіге жолдайды;</w:t>
      </w:r>
    </w:p>
    <w:p>
      <w:pPr>
        <w:spacing w:after="0"/>
        <w:ind w:left="0"/>
        <w:jc w:val="both"/>
      </w:pPr>
      <w:r>
        <w:rPr>
          <w:rFonts w:ascii="Times New Roman"/>
          <w:b w:val="false"/>
          <w:i w:val="false"/>
          <w:color w:val="000000"/>
          <w:sz w:val="28"/>
        </w:rPr>
        <w:t>
      3) көрсетілетін қызметті берушінің жауапты маманы 1 (бір) жұмыс күні ішінде көрсетілетін қызметті алушыға мемлекеттік көрсетілетін қызмет нәтижесін береді.</w:t>
      </w:r>
    </w:p>
    <w:bookmarkStart w:name="z257" w:id="22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23"/>
    <w:bookmarkStart w:name="z258" w:id="22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24"/>
    <w:p>
      <w:pPr>
        <w:spacing w:after="0"/>
        <w:ind w:left="0"/>
        <w:jc w:val="both"/>
      </w:pPr>
      <w:r>
        <w:rPr>
          <w:rFonts w:ascii="Times New Roman"/>
          <w:b w:val="false"/>
          <w:i w:val="false"/>
          <w:color w:val="000000"/>
          <w:sz w:val="28"/>
        </w:rPr>
        <w:t>
      1) көрсетілетін қызметті берушінің жауапты маманы;</w:t>
      </w:r>
    </w:p>
    <w:p>
      <w:pPr>
        <w:spacing w:after="0"/>
        <w:ind w:left="0"/>
        <w:jc w:val="both"/>
      </w:pPr>
      <w:r>
        <w:rPr>
          <w:rFonts w:ascii="Times New Roman"/>
          <w:b w:val="false"/>
          <w:i w:val="false"/>
          <w:color w:val="000000"/>
          <w:sz w:val="28"/>
        </w:rPr>
        <w:t>
      2) Басқарманың жауапты маманы.</w:t>
      </w:r>
    </w:p>
    <w:bookmarkStart w:name="z259" w:id="225"/>
    <w:p>
      <w:pPr>
        <w:spacing w:after="0"/>
        <w:ind w:left="0"/>
        <w:jc w:val="both"/>
      </w:pPr>
      <w:r>
        <w:rPr>
          <w:rFonts w:ascii="Times New Roman"/>
          <w:b w:val="false"/>
          <w:i w:val="false"/>
          <w:color w:val="000000"/>
          <w:sz w:val="28"/>
        </w:rPr>
        <w:t xml:space="preserve">
      7. Мемлекеттік қызмет көрсету бойынша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"Қазақстан Республикасының азаматтарын бюджет қаражаты есебінен шетелге емделуге жіберу мүмкіндігіне құжаттарды қабылдау және қарау"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азаматтарын бюджет қаражаты</w:t>
            </w:r>
            <w:r>
              <w:br/>
            </w:r>
            <w:r>
              <w:rPr>
                <w:rFonts w:ascii="Times New Roman"/>
                <w:b w:val="false"/>
                <w:i w:val="false"/>
                <w:color w:val="000000"/>
                <w:sz w:val="20"/>
              </w:rPr>
              <w:t>есебінен шетелге емделуге</w:t>
            </w:r>
            <w:r>
              <w:br/>
            </w:r>
            <w:r>
              <w:rPr>
                <w:rFonts w:ascii="Times New Roman"/>
                <w:b w:val="false"/>
                <w:i w:val="false"/>
                <w:color w:val="000000"/>
                <w:sz w:val="20"/>
              </w:rPr>
              <w:t>жіберу мүмкіндігіне</w:t>
            </w:r>
            <w:r>
              <w:br/>
            </w:r>
            <w:r>
              <w:rPr>
                <w:rFonts w:ascii="Times New Roman"/>
                <w:b w:val="false"/>
                <w:i w:val="false"/>
                <w:color w:val="000000"/>
                <w:sz w:val="20"/>
              </w:rPr>
              <w:t>құжаттарды қабылдау және</w:t>
            </w:r>
            <w:r>
              <w:br/>
            </w:r>
            <w:r>
              <w:rPr>
                <w:rFonts w:ascii="Times New Roman"/>
                <w:b w:val="false"/>
                <w:i w:val="false"/>
                <w:color w:val="000000"/>
                <w:sz w:val="20"/>
              </w:rPr>
              <w:t>қарау"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азаматтарын бюджет қаражаты</w:t>
            </w:r>
            <w:r>
              <w:br/>
            </w:r>
            <w:r>
              <w:rPr>
                <w:rFonts w:ascii="Times New Roman"/>
                <w:b w:val="false"/>
                <w:i w:val="false"/>
                <w:color w:val="000000"/>
                <w:sz w:val="20"/>
              </w:rPr>
              <w:t>есебінен шетелге емделуге</w:t>
            </w:r>
            <w:r>
              <w:br/>
            </w:r>
            <w:r>
              <w:rPr>
                <w:rFonts w:ascii="Times New Roman"/>
                <w:b w:val="false"/>
                <w:i w:val="false"/>
                <w:color w:val="000000"/>
                <w:sz w:val="20"/>
              </w:rPr>
              <w:t>жіберу мүмкіндігіне</w:t>
            </w:r>
            <w:r>
              <w:br/>
            </w:r>
            <w:r>
              <w:rPr>
                <w:rFonts w:ascii="Times New Roman"/>
                <w:b w:val="false"/>
                <w:i w:val="false"/>
                <w:color w:val="000000"/>
                <w:sz w:val="20"/>
              </w:rPr>
              <w:t>құжаттарды қабылдау және</w:t>
            </w:r>
            <w:r>
              <w:br/>
            </w:r>
            <w:r>
              <w:rPr>
                <w:rFonts w:ascii="Times New Roman"/>
                <w:b w:val="false"/>
                <w:i w:val="false"/>
                <w:color w:val="000000"/>
                <w:sz w:val="20"/>
              </w:rPr>
              <w:t>қарау"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"Қазақстан Республикасының азаматтарын бюджет қаражаты есебінен шетелге емделуге жіберу мүмкіндігіне құжаттарды қабылдау және қарау"</w:t>
      </w:r>
    </w:p>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 әкімдігінің</w:t>
            </w:r>
            <w:r>
              <w:br/>
            </w:r>
            <w:r>
              <w:rPr>
                <w:rFonts w:ascii="Times New Roman"/>
                <w:b w:val="false"/>
                <w:i w:val="false"/>
                <w:color w:val="000000"/>
                <w:sz w:val="20"/>
              </w:rPr>
              <w:t>15 қазандағы2019 жылғы</w:t>
            </w:r>
            <w:r>
              <w:br/>
            </w:r>
            <w:r>
              <w:rPr>
                <w:rFonts w:ascii="Times New Roman"/>
                <w:b w:val="false"/>
                <w:i w:val="false"/>
                <w:color w:val="000000"/>
                <w:sz w:val="20"/>
              </w:rPr>
              <w:t>№ 232 қаулысына 18-қосымша</w:t>
            </w:r>
          </w:p>
        </w:tc>
      </w:tr>
    </w:tbl>
    <w:bookmarkStart w:name="z263" w:id="226"/>
    <w:p>
      <w:pPr>
        <w:spacing w:after="0"/>
        <w:ind w:left="0"/>
        <w:jc w:val="left"/>
      </w:pPr>
      <w:r>
        <w:rPr>
          <w:rFonts w:ascii="Times New Roman"/>
          <w:b/>
          <w:i w:val="false"/>
          <w:color w:val="000000"/>
        </w:rPr>
        <w:t xml:space="preserve"> "Санаторийлік-куроттық емдеу қажеттігі туралы қорытынды беру" мемлекеттік көрсетілетін қызмет регламенті</w:t>
      </w:r>
    </w:p>
    <w:bookmarkEnd w:id="226"/>
    <w:bookmarkStart w:name="z264" w:id="227"/>
    <w:p>
      <w:pPr>
        <w:spacing w:after="0"/>
        <w:ind w:left="0"/>
        <w:jc w:val="left"/>
      </w:pPr>
      <w:r>
        <w:rPr>
          <w:rFonts w:ascii="Times New Roman"/>
          <w:b/>
          <w:i w:val="false"/>
          <w:color w:val="000000"/>
        </w:rPr>
        <w:t xml:space="preserve"> 1. Жалпы ережелер</w:t>
      </w:r>
    </w:p>
    <w:bookmarkEnd w:id="227"/>
    <w:bookmarkStart w:name="z265" w:id="228"/>
    <w:p>
      <w:pPr>
        <w:spacing w:after="0"/>
        <w:ind w:left="0"/>
        <w:jc w:val="both"/>
      </w:pPr>
      <w:r>
        <w:rPr>
          <w:rFonts w:ascii="Times New Roman"/>
          <w:b w:val="false"/>
          <w:i w:val="false"/>
          <w:color w:val="000000"/>
          <w:sz w:val="28"/>
        </w:rPr>
        <w:t>
      1. "Санаторийлік-куроттық емдеу қажеттігі туралы қорытынды беру" мемлекеттік көрсетілетін қызметті (бұдан әрі – мемлекеттік көрсетілетін қызмет) "Түркістан облысының Қоғамдық денсаулық басқармасы" мемлекеттік мекемесі (бұдан әрі – Басқарма) көрсетеді.</w:t>
      </w:r>
    </w:p>
    <w:bookmarkEnd w:id="22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тіркелген) бекітілген "Санаторийлік-куроттық емдеу қажеттігі туралы қорытынды беру"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денсаулық сақтау субъектілері (бұдан әрі – көрсетілетін қызметті беруші) арқылы жүзеге асырылады.</w:t>
      </w:r>
    </w:p>
    <w:bookmarkStart w:name="z266" w:id="229"/>
    <w:p>
      <w:pPr>
        <w:spacing w:after="0"/>
        <w:ind w:left="0"/>
        <w:jc w:val="both"/>
      </w:pPr>
      <w:r>
        <w:rPr>
          <w:rFonts w:ascii="Times New Roman"/>
          <w:b w:val="false"/>
          <w:i w:val="false"/>
          <w:color w:val="000000"/>
          <w:sz w:val="28"/>
        </w:rPr>
        <w:t>
      2. Мемлекеттік қызметті көрсету нысаны: қағаз.</w:t>
      </w:r>
    </w:p>
    <w:bookmarkEnd w:id="229"/>
    <w:bookmarkStart w:name="z267" w:id="230"/>
    <w:p>
      <w:pPr>
        <w:spacing w:after="0"/>
        <w:ind w:left="0"/>
        <w:jc w:val="both"/>
      </w:pPr>
      <w:r>
        <w:rPr>
          <w:rFonts w:ascii="Times New Roman"/>
          <w:b w:val="false"/>
          <w:i w:val="false"/>
          <w:color w:val="000000"/>
          <w:sz w:val="28"/>
        </w:rPr>
        <w:t xml:space="preserve">
      3. Мемлекеттік қызметті көрсету нәтижесі: осы мемлекеттік көрсетілетін қызметтің стандартына 1-қосымшаға сәйкес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6697 болып тіркелген) бекітілген № 072/е нысаны бойынша берілген санаторийлік - курорттық картасы.</w:t>
      </w:r>
    </w:p>
    <w:bookmarkEnd w:id="230"/>
    <w:bookmarkStart w:name="z268" w:id="2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31"/>
    <w:bookmarkStart w:name="z269" w:id="232"/>
    <w:p>
      <w:pPr>
        <w:spacing w:after="0"/>
        <w:ind w:left="0"/>
        <w:jc w:val="both"/>
      </w:pPr>
      <w:r>
        <w:rPr>
          <w:rFonts w:ascii="Times New Roman"/>
          <w:b w:val="false"/>
          <w:i w:val="false"/>
          <w:color w:val="000000"/>
          <w:sz w:val="28"/>
        </w:rPr>
        <w:t xml:space="preserve">
      4. "Санаторийлік-куроттық емдеу қажеттігі туралы қорытынды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көрсетілетін қызметті алушының көрсетілетін қызметті берушіге жүгінуі Мемлекеттік қызмет көрсету бойынша рәсімді (іс-қимылды) бастауға негіздеме болып табылады.</w:t>
      </w:r>
    </w:p>
    <w:bookmarkEnd w:id="232"/>
    <w:bookmarkStart w:name="z270" w:id="23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33"/>
    <w:p>
      <w:pPr>
        <w:spacing w:after="0"/>
        <w:ind w:left="0"/>
        <w:jc w:val="both"/>
      </w:pPr>
      <w:r>
        <w:rPr>
          <w:rFonts w:ascii="Times New Roman"/>
          <w:b w:val="false"/>
          <w:i w:val="false"/>
          <w:color w:val="000000"/>
          <w:sz w:val="28"/>
        </w:rPr>
        <w:t>
      1) учаскелік дәрігер 1 (бір) жұмыс күні ішінде жүргізілген зерттеулердің нәтижелерін көрсете отырып және жалпы қарсы айғақтарды ескере отырып санаторийге санаторийлік-курорттық картаны ресімдейді, жеке қолымен және мөрімен куәландырады, бөлімше меңгерушісіне жолдайды;</w:t>
      </w:r>
    </w:p>
    <w:p>
      <w:pPr>
        <w:spacing w:after="0"/>
        <w:ind w:left="0"/>
        <w:jc w:val="both"/>
      </w:pPr>
      <w:r>
        <w:rPr>
          <w:rFonts w:ascii="Times New Roman"/>
          <w:b w:val="false"/>
          <w:i w:val="false"/>
          <w:color w:val="000000"/>
          <w:sz w:val="28"/>
        </w:rPr>
        <w:t>
      2) бөлімше меңгерушісі 10 (он) минут ішінде санаторий-курорттық картаны жеке қолымен куәландырады және кеңсеге жолдайды;</w:t>
      </w:r>
    </w:p>
    <w:p>
      <w:pPr>
        <w:spacing w:after="0"/>
        <w:ind w:left="0"/>
        <w:jc w:val="both"/>
      </w:pPr>
      <w:r>
        <w:rPr>
          <w:rFonts w:ascii="Times New Roman"/>
          <w:b w:val="false"/>
          <w:i w:val="false"/>
          <w:color w:val="000000"/>
          <w:sz w:val="28"/>
        </w:rPr>
        <w:t>
      3) кеңсе қызметкері 10 (он) минут ішінде санаторийлік-курорттық картаны мөрмен куәландырады және мемлекеттік көрсетілетін қызмет нәтижесін көрсетілетін қызметті алушыға береді.</w:t>
      </w:r>
    </w:p>
    <w:bookmarkStart w:name="z271" w:id="23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34"/>
    <w:bookmarkStart w:name="z272" w:id="23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35"/>
    <w:p>
      <w:pPr>
        <w:spacing w:after="0"/>
        <w:ind w:left="0"/>
        <w:jc w:val="both"/>
      </w:pPr>
      <w:r>
        <w:rPr>
          <w:rFonts w:ascii="Times New Roman"/>
          <w:b w:val="false"/>
          <w:i w:val="false"/>
          <w:color w:val="000000"/>
          <w:sz w:val="28"/>
        </w:rPr>
        <w:t>
      1) учаскелік дәрігер;</w:t>
      </w:r>
    </w:p>
    <w:p>
      <w:pPr>
        <w:spacing w:after="0"/>
        <w:ind w:left="0"/>
        <w:jc w:val="both"/>
      </w:pPr>
      <w:r>
        <w:rPr>
          <w:rFonts w:ascii="Times New Roman"/>
          <w:b w:val="false"/>
          <w:i w:val="false"/>
          <w:color w:val="000000"/>
          <w:sz w:val="28"/>
        </w:rPr>
        <w:t>
      2) бөлімше меңгерушісі;</w:t>
      </w:r>
    </w:p>
    <w:p>
      <w:pPr>
        <w:spacing w:after="0"/>
        <w:ind w:left="0"/>
        <w:jc w:val="both"/>
      </w:pPr>
      <w:r>
        <w:rPr>
          <w:rFonts w:ascii="Times New Roman"/>
          <w:b w:val="false"/>
          <w:i w:val="false"/>
          <w:color w:val="000000"/>
          <w:sz w:val="28"/>
        </w:rPr>
        <w:t>
      3) кеңсе қызметкері.</w:t>
      </w:r>
    </w:p>
    <w:bookmarkStart w:name="z273" w:id="236"/>
    <w:p>
      <w:pPr>
        <w:spacing w:after="0"/>
        <w:ind w:left="0"/>
        <w:jc w:val="both"/>
      </w:pPr>
      <w:r>
        <w:rPr>
          <w:rFonts w:ascii="Times New Roman"/>
          <w:b w:val="false"/>
          <w:i w:val="false"/>
          <w:color w:val="000000"/>
          <w:sz w:val="28"/>
        </w:rPr>
        <w:t xml:space="preserve">
      7. Мемлекеттік қызмет көрсету бойынша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"Санаторийлік-куроттық емдеу қажеттігі туралы қорытынды беру"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Санаторийлік-куроттық емдеу</w:t>
            </w:r>
            <w:r>
              <w:br/>
            </w:r>
            <w:r>
              <w:rPr>
                <w:rFonts w:ascii="Times New Roman"/>
                <w:b w:val="false"/>
                <w:i w:val="false"/>
                <w:color w:val="000000"/>
                <w:sz w:val="20"/>
              </w:rPr>
              <w:t>қажеттігі туралы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"Санаторийлік-куроттық емдеу</w:t>
            </w:r>
            <w:r>
              <w:br/>
            </w:r>
            <w:r>
              <w:rPr>
                <w:rFonts w:ascii="Times New Roman"/>
                <w:b w:val="false"/>
                <w:i w:val="false"/>
                <w:color w:val="000000"/>
                <w:sz w:val="20"/>
              </w:rPr>
              <w:t>қажеттігі туралы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"Санаторийлік-куроттық емдеу қажеттігі туралы қорытынды беру"</w:t>
      </w:r>
    </w:p>
    <w:p>
      <w:pPr>
        <w:spacing w:after="0"/>
        <w:ind w:left="0"/>
        <w:jc w:val="left"/>
      </w:pP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