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65af" w14:textId="d5c6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техникалық және кәсіптік, орта бiлiмнен кейiнгi бiлiмi бар кадрларды даярлауға 2020-2021, 2021-2022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2019 жылғы 30 желтоқсандағы № 551 қаулысы. Қостанай облысының Әділет департаментінде 2019 жылғы 31 желтоқсанда № 8865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әкімдігінің 08.09.2021 </w:t>
      </w:r>
      <w:r>
        <w:rPr>
          <w:rFonts w:ascii="Times New Roman"/>
          <w:b w:val="false"/>
          <w:i w:val="false"/>
          <w:color w:val="ff0000"/>
          <w:sz w:val="28"/>
        </w:rPr>
        <w:t>№ 425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8-3) тармақшасына, Қазақстан Республикасы Білім және ғылым министрінің 2016 жылғы 29 қаңтардағы </w:t>
      </w:r>
      <w:r>
        <w:rPr>
          <w:rFonts w:ascii="Times New Roman"/>
          <w:b w:val="false"/>
          <w:i w:val="false"/>
          <w:color w:val="000000"/>
          <w:sz w:val="28"/>
        </w:rPr>
        <w:t>№ 122</w:t>
      </w: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бұйрығына (Нормативтік құқықтық актілерді мемлекеттік тіркеу тізілімінде № 13418 болып тіркелген) сәйкес Қостанай облысының әкімдiгi ҚАУЛЫ ЕТЕДІ:</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бюджеттен қаржыландырылатын техникалық және кәсіптік, орта бiлiмнен кейiнгi бiлiмi бар кадрларды даярлауға 2020-2021 оқу жылына арналған мемлекеттік білім беру тапсырысы;</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бюджеттен қаржыландырылатын техникалық және кәсіптік, орта бiлiмнен кейiнгi бiлiмi бар кадрларды даярлауға 2021-2022 оқу жылына арналған мемлекеттік білім беру тапсырысы;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әкімдігінің 08.09.2021 </w:t>
      </w:r>
      <w:r>
        <w:rPr>
          <w:rFonts w:ascii="Times New Roman"/>
          <w:b w:val="false"/>
          <w:i w:val="false"/>
          <w:color w:val="000000"/>
          <w:sz w:val="28"/>
        </w:rPr>
        <w:t>№ 425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08.09.2021 </w:t>
      </w:r>
      <w:r>
        <w:rPr>
          <w:rFonts w:ascii="Times New Roman"/>
          <w:b w:val="false"/>
          <w:i w:val="false"/>
          <w:color w:val="000000"/>
          <w:sz w:val="28"/>
        </w:rPr>
        <w:t>№ 425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551 қаулысына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Жергілікті бюджеттен қаржыландырылатын техникалық және кәсіптік, орта білімнен кейінгі білімі бар кадрларды даярлауға 2020-2021 оқу жылына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 Телекоммуникациялық құралдар мен тұрмыстық техникаларды жөндеу және қызмет көрсету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Менеджмент (қолдану аясы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 Тау кен электромеханикалық жабдықтарына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Өндірістегі электрлік-механикалық жабдықтар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Тасымалдауды ұйымдастыру және көлікте қозғалысты басқару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 Элеватор, ұн тартатын,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Тамақ өнеркәсібі кәсіпорындарының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 Ет және ет өнімдерінің өндірісі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Автомобиль жолдары мен аэродромдар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Сәулет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 құрылысы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1513000 Ветеринария*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bl>
    <w:bookmarkStart w:name="z18" w:id="11"/>
    <w:p>
      <w:pPr>
        <w:spacing w:after="0"/>
        <w:ind w:left="0"/>
        <w:jc w:val="both"/>
      </w:pPr>
      <w:r>
        <w:rPr>
          <w:rFonts w:ascii="Times New Roman"/>
          <w:b w:val="false"/>
          <w:i w:val="false"/>
          <w:color w:val="000000"/>
          <w:sz w:val="28"/>
        </w:rPr>
        <w:t>
      Ескерту:</w:t>
      </w:r>
    </w:p>
    <w:bookmarkEnd w:id="11"/>
    <w:bookmarkStart w:name="z19" w:id="12"/>
    <w:p>
      <w:pPr>
        <w:spacing w:after="0"/>
        <w:ind w:left="0"/>
        <w:jc w:val="both"/>
      </w:pPr>
      <w:r>
        <w:rPr>
          <w:rFonts w:ascii="Times New Roman"/>
          <w:b w:val="false"/>
          <w:i w:val="false"/>
          <w:color w:val="000000"/>
          <w:sz w:val="28"/>
        </w:rPr>
        <w:t>
      * ерекше білім беруді қажет ететін азаматтардың арасынан кадрлар даярлау қарастырылатын мамандық.</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551 қаулысына</w:t>
            </w:r>
            <w:r>
              <w:br/>
            </w:r>
            <w:r>
              <w:rPr>
                <w:rFonts w:ascii="Times New Roman"/>
                <w:b w:val="false"/>
                <w:i w:val="false"/>
                <w:color w:val="000000"/>
                <w:sz w:val="20"/>
              </w:rPr>
              <w:t>2-қосымша</w:t>
            </w:r>
          </w:p>
        </w:tc>
      </w:tr>
    </w:tbl>
    <w:bookmarkStart w:name="z21" w:id="13"/>
    <w:p>
      <w:pPr>
        <w:spacing w:after="0"/>
        <w:ind w:left="0"/>
        <w:jc w:val="left"/>
      </w:pPr>
      <w:r>
        <w:rPr>
          <w:rFonts w:ascii="Times New Roman"/>
          <w:b/>
          <w:i w:val="false"/>
          <w:color w:val="000000"/>
        </w:rPr>
        <w:t xml:space="preserve"> Жергілікті бюджеттен қаржыландырылатын техникалық және кәсіптік, орта білімнен кейінгі білімі бар кадрларды даярлауға 2021-2022 оқу жылына арналған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08.09.2021 </w:t>
      </w:r>
      <w:r>
        <w:rPr>
          <w:rFonts w:ascii="Times New Roman"/>
          <w:b w:val="false"/>
          <w:i w:val="false"/>
          <w:color w:val="ff0000"/>
          <w:sz w:val="28"/>
        </w:rPr>
        <w:t>№ 425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02150100 Аспаптық орындау (аспап түрлері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(қолдану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07130700 Электромеханикалық жабдықтарға техникалық қызмет көрсету, жөндеу және пайдалану (түрлері және салалары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 Жүк көтергіш машиналар мен транспортерлер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жылжымалы тартқыш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 Ет және ет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07240200 Маркшейдерлік 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 Архитектура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 Тұрғын үй-коммуналдық шаруашылық объектілерінің инженерлік жүйелерін монтаждау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07880100 Стандарттау, метрология және сертификаттау (салалар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 Эстетикалық косметология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*ерекше білім беру қажеттіліктері бар азаматтар қатарынан кадрлар даярлау мүмкін болатын мамандық.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551 қаулысына</w:t>
            </w:r>
            <w:r>
              <w:br/>
            </w:r>
            <w:r>
              <w:rPr>
                <w:rFonts w:ascii="Times New Roman"/>
                <w:b w:val="false"/>
                <w:i w:val="false"/>
                <w:color w:val="000000"/>
                <w:sz w:val="20"/>
              </w:rPr>
              <w:t>3-қосымша</w:t>
            </w:r>
          </w:p>
        </w:tc>
      </w:tr>
    </w:tbl>
    <w:bookmarkStart w:name="z26" w:id="14"/>
    <w:p>
      <w:pPr>
        <w:spacing w:after="0"/>
        <w:ind w:left="0"/>
        <w:jc w:val="left"/>
      </w:pPr>
      <w:r>
        <w:rPr>
          <w:rFonts w:ascii="Times New Roman"/>
          <w:b/>
          <w:i w:val="false"/>
          <w:color w:val="000000"/>
        </w:rPr>
        <w:t xml:space="preserve"> Жергілікті бюджеттен қаржыландырылатын техникалық және кәсіптік, орта білімнен кейінгі білімі бар кадрларды даярлауға 2022-2023 оқу жылына арналған мемлекеттік білім беру тапсырысы</w:t>
      </w:r>
    </w:p>
    <w:bookmarkEnd w:id="14"/>
    <w:p>
      <w:pPr>
        <w:spacing w:after="0"/>
        <w:ind w:left="0"/>
        <w:jc w:val="both"/>
      </w:pPr>
      <w:r>
        <w:rPr>
          <w:rFonts w:ascii="Times New Roman"/>
          <w:b w:val="false"/>
          <w:i w:val="false"/>
          <w:color w:val="ff0000"/>
          <w:sz w:val="28"/>
        </w:rPr>
        <w:t xml:space="preserve">
      Ескерту. Алып тасталды - Қостанай облысы әкімдігінің 08.09.2021 </w:t>
      </w:r>
      <w:r>
        <w:rPr>
          <w:rFonts w:ascii="Times New Roman"/>
          <w:b w:val="false"/>
          <w:i w:val="false"/>
          <w:color w:val="ff0000"/>
          <w:sz w:val="28"/>
        </w:rPr>
        <w:t>№ 425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