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c76ca" w14:textId="6dc76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2019 жылға жұмыс орындарына квота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Жаңақорған ауданы әкімдігінің 2019 жылғы 15 наурыздағы № 753 қаулысы. Қызылорда облысының Әділет департаментінде 2019 жылғы 18 наурызда № 6735 болып тіркелді.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"Халықты жұмыспен қамту туралы" Қазақстан Республикасының 2016 жылғы 6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9-бабының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7), 8) тармақшаларына сәйкес Жаңақорған ауданының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2019 жылға пробация қызметінің есебінде тұрған адамдарды жұмысқа орналастыру үшін, бас бостандығынан айыру орындарынан босатылған адамдарды жұмысқа орналастыру үшін, ата-анасынан кәмелеттік жасқа толғанға дейін айырылған немесе ата-анасының қамқорлығынсыз қалған білім беру ұйымдарының түлектері болып табылатын жастар қатарындағы азаматтарды жұмысқа орналастыру үшін квоталар осы қаулының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Осы қаулының орындалуын бақылау жетекшілік ететін Жаңақорған ауданы әкiмiнiң орынбасарына жүктелсiн.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Жаңақорған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 Әміреев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"15"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753 қаулысына 1-қосымша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пробация қызметінің есебінде тұрған адамдарды жұмысқа орналастыру үшін квота 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Ұйымның 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Жұмыскерлердің тізімдік саны (адам)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Жұмыскерлердің тізімдік санынан алғандағы квотаның көлемі (%)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Пробация қызметінің есебінде тұрған адамдарды жұмысқа орналастыру үшін жұмыс орындарының саны, (адам)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"Сұңқар" шаруа қожалығы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"Бақытжан" шаруа қожалығы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"Мырзабай" шаруа қожалығы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"Тасболат-А"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"15"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753 қаулысына 2- қосымша</w:t>
            </w:r>
          </w:p>
        </w:tc>
      </w:tr>
    </w:tbl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бас бостандығынан айыру орындарынан босатылған адамдарды жұмысқа орналастыру үшін квота 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Ұйымның 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Жұмыскерлердің тізімдік саны (адам)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Жұмыскерлердің тізімдік санынан алғандағы квотаның көлемі (%)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 бостандығынан айыру орындарынан босатылғандарды жұмысқа орналастыру үшін жұмыс орындарының саны, (адам)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"Түгіскен" тәжірибе шаруашылығы"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"Сарман-Тастақ-Жанакорған"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"15"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753 қаулысына 3-қосымша</w:t>
            </w:r>
          </w:p>
        </w:tc>
      </w:tr>
    </w:tbl>
    <w:bookmarkStart w:name="z14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ата-анасынан кәмелеттік жасқа толғанға дейін айырылған немесе ата-анасының қамқорлығынсыз қалған, білім беру ұйымдарының түлектері болып табылатын жастар қатарындағы азаматтарды жұмысқа орналастыру үшін квота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Ұйымның 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Жұмыскерлердің тізімдік саны (адам)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Жұмыскерлердің тізімдік санынан алғандағы квотаның көлемі (%)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Ата-анасынан кәмелеттік жасқа толғанға дейін айырылған немесе ата-анасының қамқорлығынсыз қалған, білім беру ұйымдарының түлектері болып табылатын жастар қатарындағы азаматтардың жұмысқа орналастыру үшін жұмыс орындарының саны, (адам)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"Қызылорда облысының білім басқармасының Жаңақорған аграрлы-техникалық колледжі" коммуналдық мемлекеттік қазыналық кәсіпорны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