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48248" w14:textId="d34824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Ойыл ауданы Қараой ауылдық округі әкімінің 2019 жылғы 28 маусымдағы № 8 шешімі. Ақтөбе облысының Әділет департаментінде 2019 жылғы 1 шілдеде № 6271 болып тіркелді. Күші жойылды - Ақтөбе облысы Ойыл ауданы Қараой ауылдық округі әкімінің 2022 жылғы 5 қаңтардағы № 1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Ақтөбе облысы Ойыл ауданы Қараой ауылдық округі әкімінің 05.01.2022 </w:t>
      </w:r>
      <w:r>
        <w:rPr>
          <w:rFonts w:ascii="Times New Roman"/>
          <w:b w:val="false"/>
          <w:i w:val="false"/>
          <w:color w:val="ff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қолданысқа енгізіледі).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35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2002 жылғы 10 шілдедегі "Ветеринария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Қазақстан Республикасы ауыл шаруашылығы министрлігі Ветеринариялық бақылау және қадағалау комитетінің Ойыл аудандық аумақтық инспекциясының бас мемлекеттік ветеринариялық-санитариялық инспекторының 2019 жылдың 04 маусымдағы № 2-13/44 ұсынысы негізінде, Қараой ауылдық округінің әкімі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Мүйізді ірі қара малдарының арасында бруцеллез ауруының анықталуына байланысты, Ойыл ауданы Қараой ауылдық округі Қараой ауылы аумағында шектеу іс-шаралары белгіленсін.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"Қараой ауылдық округі әкімінің аппараты" мемлекеттік мекемесі Қазақстан Республикасының заңнамасында белгіленген тәртіппен: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Ақтөбе облысының Әділет департаментінде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Қазақстан Республикасы нормативтік құқықтық актілерінің электрондық түрдегі эталондық бақылау банкіне ресми жариялауға жіберуді;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шешімді Ойыл ауданы әкімдігінің интернет-ресурсында орналастыруды қамтамасыз етсін.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Қараой ауылдық 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Займолдин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