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9ecf" w14:textId="de19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2018 жылғы 11 маусымдағы № 251 "Азаматтық хал актілерін тіркеу мәселелері бойынша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6 тамыздағы № 304 қаулысы. Ақтөбе облысының Әділет департаментінде 2019 жылғы 7 тамызда № 6338 болып тіркелді. Күші жойылды - Ақтөбе облысы әкімдігінің 2020 жылғы 17 маусымдағы № 250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17.06.2020 № 250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тізілімінде № 11374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2018 жылғы 11 маусымдағы № 251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5927 тіркелген, 2018 жылғы 9 шілдесінде Қазақстан Республикасының нормативтік құқықтық актілердің электрондық түрдегі Эталондық бақылау банкіде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көрсетілген қаулымен бекітілген "Азаматтық хал актілерінің жазбаларын қалпына келтіру" </w:t>
      </w:r>
      <w:r>
        <w:rPr>
          <w:rFonts w:ascii="Times New Roman"/>
          <w:b w:val="false"/>
          <w:i w:val="false"/>
          <w:color w:val="000000"/>
          <w:sz w:val="28"/>
        </w:rPr>
        <w:t>мемлекеттік көрсетілетін қызметтер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көрсетілген қаулымен бекітілген "Қайтыс болуды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қызметтер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3) көрсетілген қаулымен бекітілген "Азаматтық хал актілері жазбаларын жою" </w:t>
      </w:r>
      <w:r>
        <w:rPr>
          <w:rFonts w:ascii="Times New Roman"/>
          <w:b w:val="false"/>
          <w:i w:val="false"/>
          <w:color w:val="000000"/>
          <w:sz w:val="28"/>
        </w:rPr>
        <w:t>мемлекеттік көрсетілетін қызметтер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"Ақтөбе облысының мәдениет, архивтер және құжаттама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6 тамыздағы № 304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11 маусымдағы № 251 қаулысымен Бекітілген</w:t>
            </w:r>
          </w:p>
        </w:tc>
      </w:tr>
    </w:tbl>
    <w:bookmarkStart w:name="z11" w:id="8"/>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8"/>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Ақтөбе қаласы мен Ақтөбе облысы аудандарының әкімдіктерімен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14" w:id="11"/>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1"/>
    <w:bookmarkStart w:name="z15" w:id="12"/>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"Азаматтық хал актілерінің жазбаларын қалпына келтіру" мемлекеттік көрсетілетін қызметі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1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1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17"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14"/>
    <w:bookmarkStart w:name="z18" w:id="1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5"/>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Нәтижесі - құжаттарды жауапты орындаушыға жолдау;</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құжаттардың толықтығын тексереді және азаматтық хал актілерін мемлекеттік тіркеу туралы куәліктің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 - мемлекеттік тіркеу туралы куәліктің жобасын немесе бас тарту туралы дәлелді жауапты дайындау және көрсетілетін қызметті берушінің басшысына жолдау;</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Нәтижесі - мемлекеттік тіркеу туралы куәлікке немесе бас тарту туралы дәлелді жауапқа қол қою және көрсетілетін қызметті берушінің кеңсесінің/бөлімінің қызметкеріне жолдау;</w:t>
      </w:r>
    </w:p>
    <w:p>
      <w:pPr>
        <w:spacing w:after="0"/>
        <w:ind w:left="0"/>
        <w:jc w:val="both"/>
      </w:pPr>
      <w:r>
        <w:rPr>
          <w:rFonts w:ascii="Times New Roman"/>
          <w:b w:val="false"/>
          <w:i w:val="false"/>
          <w:color w:val="000000"/>
          <w:sz w:val="28"/>
        </w:rPr>
        <w:t xml:space="preserve">
      6) көрсетілетін қызметті берушінің кеңсесінің/бөлімінің қызметкері 10 (он) минут ішінде мемлекеттік тіркеу туралы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 тіркейді және көрсетілетін қызметті алушыға береді.</w:t>
      </w:r>
    </w:p>
    <w:p>
      <w:pPr>
        <w:spacing w:after="0"/>
        <w:ind w:left="0"/>
        <w:jc w:val="both"/>
      </w:pPr>
      <w:r>
        <w:rPr>
          <w:rFonts w:ascii="Times New Roman"/>
          <w:b w:val="false"/>
          <w:i w:val="false"/>
          <w:color w:val="000000"/>
          <w:sz w:val="28"/>
        </w:rPr>
        <w:t>
      Нәтижесі - азаматтық хал актісін мемлекеттік тіркеу туралы куәлікті немесе бас тарту туралы дәлелді жауапты беру.</w:t>
      </w:r>
    </w:p>
    <w:bookmarkStart w:name="z19"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6"/>
    <w:bookmarkStart w:name="z20" w:id="1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7"/>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1" w:id="18"/>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8"/>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құжаттардың толықтығын тексереді және азаматтық хал актілерін мемлекеттік тіркеу туралы куәліктің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6) көрсетілетін қызметті берушінің/бөлімнің кеңсе қызметкері 10 (он) минут ішінде мемлекеттік тіркеу туралы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 тіркейді және көрсетілетін қызметті алушыға береді.</w:t>
      </w:r>
    </w:p>
    <w:bookmarkStart w:name="z22" w:id="19"/>
    <w:p>
      <w:pPr>
        <w:spacing w:after="0"/>
        <w:ind w:left="0"/>
        <w:jc w:val="left"/>
      </w:pPr>
      <w:r>
        <w:rPr>
          <w:rFonts w:ascii="Times New Roman"/>
          <w:b/>
          <w:i w:val="false"/>
          <w:color w:val="000000"/>
        </w:rPr>
        <w:t xml:space="preserve"> 4. Мемлекеттік корпорациямен "Азаматтарға арналған үкімет", "электрондық үкіметтің" веб-порталы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23" w:id="20"/>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корпорацияға өтініш тапсырады;</w:t>
      </w:r>
    </w:p>
    <w:bookmarkEnd w:id="20"/>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инспекторы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6 (алты) жұмыс күні ішінде (қабылдау күні мемлекеттік қызмет көрсету мерзіміне кірмейді) құжаттардың толықтығын тексереді және азаматтық хал актілерін мемлекеттік тіркеу туралы куәліктің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енгізеді;</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24" w:id="2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іс-қимылдарының тәртібі:</w:t>
      </w:r>
    </w:p>
    <w:bookmarkEnd w:id="2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p>
    <w:bookmarkStart w:name="z25" w:id="22"/>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2"/>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6 тамыздағы № 304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11 маусымдағы № 251 қаулысымен Бекітілген</w:t>
            </w:r>
          </w:p>
        </w:tc>
      </w:tr>
    </w:tbl>
    <w:bookmarkStart w:name="z28" w:id="23"/>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3"/>
    <w:bookmarkStart w:name="z29" w:id="24"/>
    <w:p>
      <w:pPr>
        <w:spacing w:after="0"/>
        <w:ind w:left="0"/>
        <w:jc w:val="left"/>
      </w:pPr>
      <w:r>
        <w:rPr>
          <w:rFonts w:ascii="Times New Roman"/>
          <w:b/>
          <w:i w:val="false"/>
          <w:color w:val="000000"/>
        </w:rPr>
        <w:t xml:space="preserve"> 1. Жалпы ережелер</w:t>
      </w:r>
    </w:p>
    <w:bookmarkEnd w:id="24"/>
    <w:bookmarkStart w:name="z30" w:id="25"/>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қаласы мен Ақтөбе облысы аудандарының әкімдіктерімен (бұдан әрі – көрсетілетін қызметті беруші) көрсетіледі.</w:t>
      </w:r>
    </w:p>
    <w:bookmarkEnd w:id="2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31" w:id="26"/>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26"/>
    <w:bookmarkStart w:name="z32" w:id="27"/>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7"/>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33"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8"/>
    <w:bookmarkStart w:name="z34" w:id="2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29"/>
    <w:bookmarkStart w:name="z35" w:id="30"/>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30"/>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Нәтижесі - құжаттарды жауапты орындаушыға жолдау;</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құжаттардың толықтығын тексереді және қайтыс болу туралы куәліктің жобасын, енгізілген өзгерістерімен, толықтыруларымен және түзетулерімен қайтыс болу туралы қайталама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 - қайтыс болу туралы куәліктің жобасын, енгізілген өзгерістерімен, толықтыруларымен және түзетулерімен қайтыс болу туралы қайта куәлікті дайындау немесе бас тарту туралы дәлелді жауапты көрсетілетін қызметті берушінің басшысына жолдау;</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Нәтижесі - қайтыс болу туралы куәлікке, енгізілген өзгерістерімен, толықтыруларымен және түзетулерімен қайта қайтыс болу туралы куәлікке немесе бас тарту туралы дәлелді жауапқа қол қою және көрсетілетін қызметті берушінің кеңсе/бөлімінің қызметкеріне жолдау;</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қайтыс болу туралы куәлікті, енгізілген өзгерістерімен, толықтыруларымен және түзетулерімен қайта қайтыс болу туралы куәлікті немесе бас тарту туралы дәлелді жауапты тіркейді және көрсетілетін қызметті алушыға береді.</w:t>
      </w:r>
    </w:p>
    <w:p>
      <w:pPr>
        <w:spacing w:after="0"/>
        <w:ind w:left="0"/>
        <w:jc w:val="both"/>
      </w:pPr>
      <w:r>
        <w:rPr>
          <w:rFonts w:ascii="Times New Roman"/>
          <w:b w:val="false"/>
          <w:i w:val="false"/>
          <w:color w:val="000000"/>
          <w:sz w:val="28"/>
        </w:rPr>
        <w:t>
      Нәтижесі - көрсетілетін қызметті алушыға қайтыс болу туралы куәлікті, енгізілген өзгерістерімен, толықтыруларымен және түзетулерімен қайтыс болу туралы куәлікті қайта беру немесе бас тарту туралы дәлелді жауапты беру.</w:t>
      </w:r>
    </w:p>
    <w:bookmarkStart w:name="z36"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1"/>
    <w:bookmarkStart w:name="z37" w:id="32"/>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32"/>
    <w:p>
      <w:pPr>
        <w:spacing w:after="0"/>
        <w:ind w:left="0"/>
        <w:jc w:val="both"/>
      </w:pPr>
      <w:r>
        <w:rPr>
          <w:rFonts w:ascii="Times New Roman"/>
          <w:b w:val="false"/>
          <w:i w:val="false"/>
          <w:color w:val="000000"/>
          <w:sz w:val="28"/>
        </w:rPr>
        <w:t>
      көрсетілетін қызметті берушінің кеңсесінің/бөлімінің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38" w:id="33"/>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33"/>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құжаттардың толықтығын тексереді және қайтыс болу туралы куәліктің жобасын, енгізілген өзгерістерімен, толықтыруларымен және түзетулерімен қайтыс болу туралы қайталама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қайтыс болу туралы куәлікті, енгізілген өзгерістерімен, толықтыруларымен және түзетулерімен қайта қайтыс болу туралы куәлікті немесе бас тарту туралы дәлелді жауапты тіркейді және көрсетілетін қызметті алушыға береді.</w:t>
      </w:r>
    </w:p>
    <w:bookmarkStart w:name="z39" w:id="34"/>
    <w:p>
      <w:pPr>
        <w:spacing w:after="0"/>
        <w:ind w:left="0"/>
        <w:jc w:val="left"/>
      </w:pPr>
      <w:r>
        <w:rPr>
          <w:rFonts w:ascii="Times New Roman"/>
          <w:b/>
          <w:i w:val="false"/>
          <w:color w:val="000000"/>
        </w:rPr>
        <w:t xml:space="preserve"> 4. Мемлекеттік корпорациямен "Азаматтарға арналған үкімет", "электрондық үкіметтің" веб-порталы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40" w:id="35"/>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корпорацияға өтініш тапсырады;</w:t>
      </w:r>
    </w:p>
    <w:bookmarkEnd w:id="35"/>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инспекторы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6 (алты) жұмыс күні ішінде (қабылдау күні мемлекеттік қызмет көрсету мерзіміне кірмейді) құжаттардың толықтығын тексереді және қайтыс болу туралы куәліктің жобасын, енгізілген өзгерістерімен, толықтыруларымен және түзетулерімен қайтыс болу туралы қайталама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енгізеді;</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41" w:id="3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іс-қимылдарының тәртібі:</w:t>
      </w:r>
    </w:p>
    <w:bookmarkEnd w:id="36"/>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p>
    <w:bookmarkStart w:name="z42" w:id="37"/>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37"/>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6 тамыздағы № 304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11 маусымдағы № 251 қаулысымен Бекітілген</w:t>
            </w:r>
          </w:p>
        </w:tc>
      </w:tr>
    </w:tbl>
    <w:bookmarkStart w:name="z45" w:id="38"/>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38"/>
    <w:bookmarkStart w:name="z46" w:id="39"/>
    <w:p>
      <w:pPr>
        <w:spacing w:after="0"/>
        <w:ind w:left="0"/>
        <w:jc w:val="left"/>
      </w:pPr>
      <w:r>
        <w:rPr>
          <w:rFonts w:ascii="Times New Roman"/>
          <w:b/>
          <w:i w:val="false"/>
          <w:color w:val="000000"/>
        </w:rPr>
        <w:t xml:space="preserve"> 1. Жалпы ережелер</w:t>
      </w:r>
    </w:p>
    <w:bookmarkEnd w:id="39"/>
    <w:bookmarkStart w:name="z47" w:id="40"/>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 Ақтөбе қаласы мен Ақтөбе облысы аудандарының әкімдіктерімен (бұдан әрі – көрсетілетін қызметті беруші) көрсетіледі.</w:t>
      </w:r>
    </w:p>
    <w:bookmarkEnd w:id="4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48" w:id="41"/>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41"/>
    <w:bookmarkStart w:name="z49" w:id="42"/>
    <w:p>
      <w:pPr>
        <w:spacing w:after="0"/>
        <w:ind w:left="0"/>
        <w:jc w:val="both"/>
      </w:pPr>
      <w:r>
        <w:rPr>
          <w:rFonts w:ascii="Times New Roman"/>
          <w:b w:val="false"/>
          <w:i w:val="false"/>
          <w:color w:val="000000"/>
          <w:sz w:val="28"/>
        </w:rPr>
        <w:t>
      3. Мемлекеттік қызметті көрсетудің нәтижесі:</w:t>
      </w:r>
    </w:p>
    <w:bookmarkEnd w:id="42"/>
    <w:p>
      <w:pPr>
        <w:spacing w:after="0"/>
        <w:ind w:left="0"/>
        <w:jc w:val="both"/>
      </w:pPr>
      <w:r>
        <w:rPr>
          <w:rFonts w:ascii="Times New Roman"/>
          <w:b w:val="false"/>
          <w:i w:val="false"/>
          <w:color w:val="000000"/>
          <w:sz w:val="28"/>
        </w:rPr>
        <w:t>
      жеке басын куәландыратын құжатты көрсеткен кезде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xml:space="preserve">
      неке бұзу туралы акт жазбасының күшiн жойған кезде - тиісті некені қию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"Азаматтық хал актілері жазбаларын жою" мемлекеттік көрсетілетін қызметі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 (бұдан әрі - ЭЦҚ) куәландырылған электрондық құжат нысанында электрондық өтініштің қабылданғаны және азаматтық хал акт жазбасын жою күнінің тағайындалғаны туралы хабарлама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50" w:id="4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3"/>
    <w:bookmarkStart w:name="z51" w:id="4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44"/>
    <w:bookmarkStart w:name="z52" w:id="4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45"/>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Нәтижесі - құжаттарды жауапты орындаушыға жолдау;</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тексереді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Нәтижесі-мемлекеттік көрсетілетін қызмет нәтижесін немесе бас тарту туралы дәлелді жауапты дайындау және көрсетілетін қызметті берушінің басшысына жолдау;</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Нәтижесі - мемлекеттік тіркеу туралы куәлікке немесе бас тарту туралы дәлелді жауапқа қол қою және көрсетілетін қызметті берушінің кеңсесінің/бөлімінің қызметкеріне жолдау;</w:t>
      </w:r>
    </w:p>
    <w:p>
      <w:pPr>
        <w:spacing w:after="0"/>
        <w:ind w:left="0"/>
        <w:jc w:val="both"/>
      </w:pPr>
      <w:r>
        <w:rPr>
          <w:rFonts w:ascii="Times New Roman"/>
          <w:b w:val="false"/>
          <w:i w:val="false"/>
          <w:color w:val="000000"/>
          <w:sz w:val="28"/>
        </w:rPr>
        <w:t xml:space="preserve">
      6) көрсетілетін қызметті берушінің кеңсесінің/бөлімінің қызметкері 10 (он) минут ішінде мемлекеттік көрсетілетін қызмет нәтижесін тіркеп,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 тіркейді және көрсетілетін қызметті алушыға береді.</w:t>
      </w:r>
    </w:p>
    <w:p>
      <w:pPr>
        <w:spacing w:after="0"/>
        <w:ind w:left="0"/>
        <w:jc w:val="both"/>
      </w:pPr>
      <w:r>
        <w:rPr>
          <w:rFonts w:ascii="Times New Roman"/>
          <w:b w:val="false"/>
          <w:i w:val="false"/>
          <w:color w:val="000000"/>
          <w:sz w:val="28"/>
        </w:rPr>
        <w:t>
      Нәтижесі - көрсетілетін қызметті алушыға мемлекеттік тіркеу туралы куәлікті немесе бас тарту туралы дәлелді жауапты беру.</w:t>
      </w:r>
    </w:p>
    <w:bookmarkStart w:name="z53" w:id="4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6"/>
    <w:bookmarkStart w:name="z54" w:id="4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47"/>
    <w:p>
      <w:pPr>
        <w:spacing w:after="0"/>
        <w:ind w:left="0"/>
        <w:jc w:val="both"/>
      </w:pPr>
      <w:r>
        <w:rPr>
          <w:rFonts w:ascii="Times New Roman"/>
          <w:b w:val="false"/>
          <w:i w:val="false"/>
          <w:color w:val="000000"/>
          <w:sz w:val="28"/>
        </w:rPr>
        <w:t>
      көрсетілетін қызметті берушінің кеңсесінің/бөлімінің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55" w:id="48"/>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48"/>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тексереді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6) көрсетілетін қызметті берушінің кеңсесінің/бөлімінің қызметкері 10 (он) минут ішінде мемлекеттік көрсетілетін қызмет нәтижесін тіркеп,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 тіркейді және көрсетілетін қызметті алушыға береді.</w:t>
      </w:r>
    </w:p>
    <w:bookmarkStart w:name="z56" w:id="49"/>
    <w:p>
      <w:pPr>
        <w:spacing w:after="0"/>
        <w:ind w:left="0"/>
        <w:jc w:val="left"/>
      </w:pPr>
      <w:r>
        <w:rPr>
          <w:rFonts w:ascii="Times New Roman"/>
          <w:b/>
          <w:i w:val="false"/>
          <w:color w:val="000000"/>
        </w:rPr>
        <w:t xml:space="preserve"> 4. Мемлекеттік корпорациямен "Азаматтарға арналған үкімет", "электрондық үкіметтің" веб-порталы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57" w:id="50"/>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корпорацияға өтініш тапсырады;</w:t>
      </w:r>
    </w:p>
    <w:bookmarkEnd w:id="50"/>
    <w:p>
      <w:pPr>
        <w:spacing w:after="0"/>
        <w:ind w:left="0"/>
        <w:jc w:val="both"/>
      </w:pPr>
      <w:r>
        <w:rPr>
          <w:rFonts w:ascii="Times New Roman"/>
          <w:b w:val="false"/>
          <w:i w:val="false"/>
          <w:color w:val="000000"/>
          <w:sz w:val="28"/>
        </w:rPr>
        <w:t xml:space="preserve">
      1) Мемлекеттік корпорацияның инспекторы өтінішті 15 (он бес) минут ішінде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инспекторы өтініш қабылдаудан бас тартады;</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тексереді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58" w:id="5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іс-қимылдарының тәртібі:</w:t>
      </w:r>
    </w:p>
    <w:bookmarkEnd w:id="5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p>
    <w:bookmarkStart w:name="z59" w:id="52"/>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52"/>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жою"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