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c862" w14:textId="470c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техникалық және кәсіптік, орта білімнен кейінгі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22 ақпандағы № 72 қаулысы. Ақтөбе облысының Әділет департаментінде 2019 жылғы 25 ақпанда № 5969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әкімдігінің 05.02.2020 </w:t>
      </w:r>
      <w:r>
        <w:rPr>
          <w:rFonts w:ascii="Times New Roman"/>
          <w:b w:val="false"/>
          <w:i w:val="false"/>
          <w:color w:val="000000"/>
          <w:sz w:val="28"/>
        </w:rPr>
        <w:t>№ 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2019-2020 оқу жылына техникалық және кәсіптік, орта білімнен кейінгі білімі бар мамандарды даярлауға арналған жергілікті бюджет қаржысы есебінен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 Тоқжановқа жүктелсін.</w:t>
      </w:r>
    </w:p>
    <w:bookmarkEnd w:id="3"/>
    <w:bookmarkStart w:name="z6" w:id="4"/>
    <w:p>
      <w:pPr>
        <w:spacing w:after="0"/>
        <w:ind w:left="0"/>
        <w:jc w:val="both"/>
      </w:pPr>
      <w:r>
        <w:rPr>
          <w:rFonts w:ascii="Times New Roman"/>
          <w:b w:val="false"/>
          <w:i w:val="false"/>
          <w:color w:val="000000"/>
          <w:sz w:val="28"/>
        </w:rPr>
        <w:t>
      4. Осы қаулы алғаш ресми жарияланғаннан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 әкімдігінің 2019 жылғы 22 ақпандағы № 72 қаулысына қосымша</w:t>
            </w:r>
          </w:p>
        </w:tc>
      </w:tr>
    </w:tbl>
    <w:p>
      <w:pPr>
        <w:spacing w:after="0"/>
        <w:ind w:left="0"/>
        <w:jc w:val="left"/>
      </w:pPr>
      <w:r>
        <w:rPr>
          <w:rFonts w:ascii="Times New Roman"/>
          <w:b/>
          <w:i w:val="false"/>
          <w:color w:val="000000"/>
        </w:rPr>
        <w:t xml:space="preserve"> 2019 - 2020 оқу жылына техникалық және кәсіптік, орта білімнен кейінгі білімі бар мамандарды даярлауға жергілікті бюджет қаржысы есебінен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05.02.2020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маманды оқытуға жұмсалатын шығыстардың орташа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ұйымдар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тау-кен өндірісі және пайдалы қазбаларды өндіру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газ-кен орындарын пайдалану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