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1db" w14:textId="3dd9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2019 жылғы 10 сәуірдегі № 6С-31-7 шешімі. Ақмола облысының Әділет департаментінде 2019 жылғы 12 сәуірде № 7128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бойынша әлеуметтік маңызы бар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әлеуметтік маңызы бар қатынастардың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Ақмола облыстық мәслихатының 19.03.2020 </w:t>
      </w:r>
      <w:r>
        <w:rPr>
          <w:rFonts w:ascii="Times New Roman"/>
          <w:b w:val="false"/>
          <w:i w:val="false"/>
          <w:color w:val="ff0000"/>
          <w:sz w:val="28"/>
        </w:rPr>
        <w:t>№ 6С-41-6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 енгізілді - Ақмола облыстық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6С-47-4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05.11.2021 </w:t>
      </w:r>
      <w:r>
        <w:rPr>
          <w:rFonts w:ascii="Times New Roman"/>
          <w:b w:val="false"/>
          <w:i w:val="false"/>
          <w:color w:val="ff0000"/>
          <w:sz w:val="28"/>
        </w:rPr>
        <w:t>№ 7С-10-6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енгізіледі); 17.06.2022 № 7С-18-4 (алғашқы ресми жарияланған күнінен кейін он күнтізбелік күн өткен соң қолданысқа енгізіледі); 11.04.2023 </w:t>
      </w:r>
      <w:r>
        <w:rPr>
          <w:rFonts w:ascii="Times New Roman"/>
          <w:b w:val="false"/>
          <w:i w:val="false"/>
          <w:color w:val="ff0000"/>
          <w:sz w:val="28"/>
        </w:rPr>
        <w:t>№ 8С-2-8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22.11.2023 </w:t>
      </w:r>
      <w:r>
        <w:rPr>
          <w:rFonts w:ascii="Times New Roman"/>
          <w:b w:val="false"/>
          <w:i w:val="false"/>
          <w:color w:val="ff0000"/>
          <w:sz w:val="28"/>
        </w:rPr>
        <w:t>№ 8С-6-5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25.09.2024 </w:t>
      </w:r>
      <w:r>
        <w:rPr>
          <w:rFonts w:ascii="Times New Roman"/>
          <w:b w:val="false"/>
          <w:i w:val="false"/>
          <w:color w:val="ff0000"/>
          <w:sz w:val="28"/>
        </w:rPr>
        <w:t>№ 8С-13-6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27.11.2025 </w:t>
      </w:r>
      <w:r>
        <w:rPr>
          <w:rFonts w:ascii="Times New Roman"/>
          <w:b w:val="false"/>
          <w:i w:val="false"/>
          <w:color w:val="ff0000"/>
          <w:sz w:val="28"/>
        </w:rPr>
        <w:t>№ 8С-23-4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3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– Мало-Александровка"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– Наумовка"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3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6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–Тройцкое"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Исаковка"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Зеренді"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Игілік"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Молодежное"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"Васильковка – Елікті"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3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5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– Талды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"Державинск – Құмсуат"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"Бірсуат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"Костычево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Деравинск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Дамса – Степное"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 – Шортанды – Пригородное"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Жолымбет"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Научный"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№ 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"Олжабай – Еркіншілік – Тайбай – Ерейментау"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 – Ақмырза –Ерейментау"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"Степняк – Үлгі"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Аңғал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Мамай"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"Степняк – Қаратал"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Уәлихан"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4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5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6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7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9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26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12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20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24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– Есіл"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Жақсы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- Еңбекшілдер"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Ұлан – Мәдениет"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Астраханка"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Степняк"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– Ақкөл"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Бурабай"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– Степногорск"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кентінің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– Ақбұлақ – Ижевское"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"Жалтыркөл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"Сарыоба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