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2def" w14:textId="2322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мемлекеттің аумағында консулдық әрекеттер жасағаны үшін консулдық алым мөлшерлемелерін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2019 жылғы 20 мамырдағы № 11-1-4/227 бұйрығы. Қазақстан Республикасының Әділет министрлігінде 2019 жылғы 20 мамырда № 18702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Салық Кодексінің 676-бабының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09.09.2025 </w:t>
      </w:r>
      <w:r>
        <w:rPr>
          <w:rFonts w:ascii="Times New Roman"/>
          <w:b w:val="false"/>
          <w:i w:val="false"/>
          <w:color w:val="ff0000"/>
          <w:sz w:val="28"/>
        </w:rPr>
        <w:t>№ 11-1-4/530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шет мемлекеттің аумағында консулдық әрекеттер жасағаны үшін консулдық алым мөлшерлемелерін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Сыртқы істер министрінің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Сыртқы істер министрлігінің Консулдық қызмет департаменті заңнама белгілеген тәртіппен:</w:t>
      </w:r>
    </w:p>
    <w:bookmarkEnd w:id="3"/>
    <w:bookmarkStart w:name="z6" w:id="4"/>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Сыртқы істер министрлігінің Құқық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М.Б. Тілеубердіге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11-1-4/227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Шет мемлекеттің аумағында консулдық әрекеттер жасағаны үшін консулдық алым мөлшерлемелері</w:t>
      </w:r>
    </w:p>
    <w:bookmarkEnd w:id="10"/>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м.а. 21.07.2025 </w:t>
      </w:r>
      <w:r>
        <w:rPr>
          <w:rFonts w:ascii="Times New Roman"/>
          <w:b w:val="false"/>
          <w:i w:val="false"/>
          <w:color w:val="ff0000"/>
          <w:sz w:val="28"/>
        </w:rPr>
        <w:t>№ 11-1-4/433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 әрекеттердің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алым мөлшерлемелері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Қазақстан Республикасының визаларын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- 200 АҚШ доллары екі жылға дейін - 400 АҚШ доллары үш жылға дейін - 600 АҚШ доллары төрт жылға дейін - 800 АҚШ доллары бес жылға дейін - 1000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еуро екі жылға дейін - 330 еуро үш жылға дейін - 450 еуро төрт жылға дейін - 600 еуро бес жылға дейін - 850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- 170 ағылшын фунт стерлингі екі жылға дейін - 330 ағылшын фунт стерлингі үш жылға дейін - 450 ағылшын фунт стерлингі төрт жылға дейін - 600 ағылшын фунт стерлингі бес жылға дейін - 810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- 200 швейцар франкі екі жылға дейін - 400 швейцар франкі үш жылға дейін - 600 швейцар франкі төрт жылға дейін - 800 швейцар франкі бес жылға дейін - 1000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- 20000 ресей рублі екі жылға дейін - 40000</w:t>
            </w:r>
          </w:p>
          <w:p>
            <w:pPr>
              <w:spacing w:after="20"/>
              <w:ind w:left="20"/>
              <w:jc w:val="both"/>
            </w:pPr>
            <w:r>
              <w:rPr>
                <w:rFonts w:ascii="Times New Roman"/>
                <w:b w:val="false"/>
                <w:i w:val="false"/>
                <w:color w:val="000000"/>
                <w:sz w:val="20"/>
              </w:rPr>
              <w:t>
ресей рублі үш жылға дейін</w:t>
            </w:r>
          </w:p>
          <w:p>
            <w:pPr>
              <w:spacing w:after="20"/>
              <w:ind w:left="20"/>
              <w:jc w:val="both"/>
            </w:pPr>
            <w:r>
              <w:rPr>
                <w:rFonts w:ascii="Times New Roman"/>
                <w:b w:val="false"/>
                <w:i w:val="false"/>
                <w:color w:val="000000"/>
                <w:sz w:val="20"/>
              </w:rPr>
              <w:t xml:space="preserve">
- 60000 ресей рублі төрт жылға дейін -80000 </w:t>
            </w:r>
          </w:p>
          <w:p>
            <w:pPr>
              <w:spacing w:after="20"/>
              <w:ind w:left="20"/>
              <w:jc w:val="both"/>
            </w:pPr>
            <w:r>
              <w:rPr>
                <w:rFonts w:ascii="Times New Roman"/>
                <w:b w:val="false"/>
                <w:i w:val="false"/>
                <w:color w:val="000000"/>
                <w:sz w:val="20"/>
              </w:rPr>
              <w:t>
ресей рублі бес жылға дейін</w:t>
            </w:r>
          </w:p>
          <w:p>
            <w:pPr>
              <w:spacing w:after="20"/>
              <w:ind w:left="20"/>
              <w:jc w:val="both"/>
            </w:pPr>
            <w:r>
              <w:rPr>
                <w:rFonts w:ascii="Times New Roman"/>
                <w:b w:val="false"/>
                <w:i w:val="false"/>
                <w:color w:val="000000"/>
                <w:sz w:val="20"/>
              </w:rPr>
              <w:t>
-100000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 - 1285 қытай юані</w:t>
            </w:r>
          </w:p>
          <w:p>
            <w:pPr>
              <w:spacing w:after="20"/>
              <w:ind w:left="20"/>
              <w:jc w:val="both"/>
            </w:pPr>
            <w:r>
              <w:rPr>
                <w:rFonts w:ascii="Times New Roman"/>
                <w:b w:val="false"/>
                <w:i w:val="false"/>
                <w:color w:val="000000"/>
                <w:sz w:val="20"/>
              </w:rPr>
              <w:t>
екі жылға дейін - 2570 қытай юані</w:t>
            </w:r>
          </w:p>
          <w:p>
            <w:pPr>
              <w:spacing w:after="20"/>
              <w:ind w:left="20"/>
              <w:jc w:val="both"/>
            </w:pPr>
            <w:r>
              <w:rPr>
                <w:rFonts w:ascii="Times New Roman"/>
                <w:b w:val="false"/>
                <w:i w:val="false"/>
                <w:color w:val="000000"/>
                <w:sz w:val="20"/>
              </w:rPr>
              <w:t>
үш жылға дейін</w:t>
            </w:r>
          </w:p>
          <w:p>
            <w:pPr>
              <w:spacing w:after="20"/>
              <w:ind w:left="20"/>
              <w:jc w:val="both"/>
            </w:pPr>
            <w:r>
              <w:rPr>
                <w:rFonts w:ascii="Times New Roman"/>
                <w:b w:val="false"/>
                <w:i w:val="false"/>
                <w:color w:val="000000"/>
                <w:sz w:val="20"/>
              </w:rPr>
              <w:t>
- 3855 қытай юані</w:t>
            </w:r>
          </w:p>
          <w:p>
            <w:pPr>
              <w:spacing w:after="20"/>
              <w:ind w:left="20"/>
              <w:jc w:val="both"/>
            </w:pPr>
            <w:r>
              <w:rPr>
                <w:rFonts w:ascii="Times New Roman"/>
                <w:b w:val="false"/>
                <w:i w:val="false"/>
                <w:color w:val="000000"/>
                <w:sz w:val="20"/>
              </w:rPr>
              <w:t>
төрт жылға дейін</w:t>
            </w:r>
          </w:p>
          <w:p>
            <w:pPr>
              <w:spacing w:after="20"/>
              <w:ind w:left="20"/>
              <w:jc w:val="both"/>
            </w:pPr>
            <w:r>
              <w:rPr>
                <w:rFonts w:ascii="Times New Roman"/>
                <w:b w:val="false"/>
                <w:i w:val="false"/>
                <w:color w:val="000000"/>
                <w:sz w:val="20"/>
              </w:rPr>
              <w:t>
- 5140 қытай юані</w:t>
            </w:r>
          </w:p>
          <w:p>
            <w:pPr>
              <w:spacing w:after="20"/>
              <w:ind w:left="20"/>
              <w:jc w:val="both"/>
            </w:pPr>
            <w:r>
              <w:rPr>
                <w:rFonts w:ascii="Times New Roman"/>
                <w:b w:val="false"/>
                <w:i w:val="false"/>
                <w:color w:val="000000"/>
                <w:sz w:val="20"/>
              </w:rPr>
              <w:t>
бес жылға дейін</w:t>
            </w:r>
          </w:p>
          <w:p>
            <w:pPr>
              <w:spacing w:after="20"/>
              <w:ind w:left="20"/>
              <w:jc w:val="both"/>
            </w:pPr>
            <w:r>
              <w:rPr>
                <w:rFonts w:ascii="Times New Roman"/>
                <w:b w:val="false"/>
                <w:i w:val="false"/>
                <w:color w:val="000000"/>
                <w:sz w:val="20"/>
              </w:rPr>
              <w:t>
- 6525 қытай юані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Туристтік виза: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қытай юані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 виза: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қытай юані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Республикасына қайтып оралуға арналған куәлікті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куәлікті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 азаматтарының шетелде тұру мәселелері бойынша  қолдаухаттарды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ісі бойынша барған Қазақстан Республикасы азаматтарының шетелде тұрақты тұруға қалу туралы қолдаухаттарын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азаматтығы мәселелері жөніндегі құжаттарды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және отбасымен бірігу туралы қолдаухатын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азаматтығын қалпына келтiру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Азаматтық хал актілерін тіркеу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тiркеу және тиiстi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 және неке туралы куәлiк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бұзуды тіркеу тiркеу және неке бұзу туралы куәлік беру (әрбір куәлік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қылмыстық құқық бұзушылық жасағаны үшін кемінде үш жыл мерзімге бас бостандығынан айыруға сотталған адамдармен неке бұзуды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жазбаларының өзгеруі, толықтырылуы, түзетілуі және қалпына келтірілуімен байланысты құжаттарды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тiркеу туралы қайтадан куәлiктердi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Құжаттарды талап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(әрбір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Құжаттарды заңдастыру, сондай-ақ апостиль қою үшін құжаттарды қабылдау және одан әрі жолдау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үшін құжаттарды қабылдау және одан әрі жолдау (әр бір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Нотариаттық іс-әрекеттер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w:t>
            </w:r>
          </w:p>
          <w:p>
            <w:pPr>
              <w:spacing w:after="20"/>
              <w:ind w:left="20"/>
              <w:jc w:val="both"/>
            </w:pPr>
            <w:r>
              <w:rPr>
                <w:rFonts w:ascii="Times New Roman"/>
                <w:b w:val="false"/>
                <w:i w:val="false"/>
                <w:color w:val="000000"/>
                <w:sz w:val="20"/>
              </w:rPr>
              <w:t>
мүлікті иелiктен алу туралы шарттардан басқа мәмiлелердi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Ерлi-зайыптылар мен ортақ бiрлескен меншiк құқығындағы мүлкi бар өзге де адамдардың ортақ мүлiктегi үлеске меншiк құқығы туралы куәлiктер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көшiрмелерi мен олардан алынған үзiндiлердiң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куәландыру (әр бiр құжат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бiр тiлден екiншi тiлге аудармасының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тірі екендігі фактісін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белгiлi бiр жерде болу фактiсiн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берiлген уақытты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басқа жеке және заңды тұлғаларға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Консулдық мекемеде өсиет қағазын, құжаттар салынған пакетті (өсиеттен басқа), ақшаны, бағалы қағаздарды және басқа да құндылықтарды (мұрагерліктен басқа) сақтау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 хатты консулдық мекемелерде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мекемеде өсиетхаттан басқа құжаттар пакетiн сақтау (айына)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сақтау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Көпшілік сауда-саттықта тауарлар немесе өзге де мүлік сату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сауда-саттықта тауарлар немесе өзге де мүлік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w:t>
            </w:r>
          </w:p>
          <w:p>
            <w:pPr>
              <w:spacing w:after="20"/>
              <w:ind w:left="20"/>
              <w:jc w:val="both"/>
            </w:pPr>
            <w:r>
              <w:rPr>
                <w:rFonts w:ascii="Times New Roman"/>
                <w:b w:val="false"/>
                <w:i w:val="false"/>
                <w:color w:val="000000"/>
                <w:sz w:val="20"/>
              </w:rPr>
              <w:t>
1%-ы,</w:t>
            </w:r>
          </w:p>
          <w:p>
            <w:pPr>
              <w:spacing w:after="20"/>
              <w:ind w:left="20"/>
              <w:jc w:val="both"/>
            </w:pPr>
            <w:r>
              <w:rPr>
                <w:rFonts w:ascii="Times New Roman"/>
                <w:b w:val="false"/>
                <w:i w:val="false"/>
                <w:color w:val="000000"/>
                <w:sz w:val="20"/>
              </w:rPr>
              <w:t xml:space="preserve">
бiрақ </w:t>
            </w:r>
          </w:p>
          <w:p>
            <w:pPr>
              <w:spacing w:after="20"/>
              <w:ind w:left="20"/>
              <w:jc w:val="both"/>
            </w:pPr>
            <w:r>
              <w:rPr>
                <w:rFonts w:ascii="Times New Roman"/>
                <w:b w:val="false"/>
                <w:i w:val="false"/>
                <w:color w:val="000000"/>
                <w:sz w:val="20"/>
              </w:rPr>
              <w:t>
60 АҚШ долларынан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45 еуродан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40 ағылшын фунт стерлингтен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65 швейцар франктен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w:t>
            </w:r>
          </w:p>
          <w:p>
            <w:pPr>
              <w:spacing w:after="20"/>
              <w:ind w:left="20"/>
              <w:jc w:val="both"/>
            </w:pPr>
            <w:r>
              <w:rPr>
                <w:rFonts w:ascii="Times New Roman"/>
                <w:b w:val="false"/>
                <w:i w:val="false"/>
                <w:color w:val="000000"/>
                <w:sz w:val="20"/>
              </w:rPr>
              <w:t xml:space="preserve">
1%-ы, бiрақ </w:t>
            </w:r>
          </w:p>
          <w:p>
            <w:pPr>
              <w:spacing w:after="20"/>
              <w:ind w:left="20"/>
              <w:jc w:val="both"/>
            </w:pPr>
            <w:r>
              <w:rPr>
                <w:rFonts w:ascii="Times New Roman"/>
                <w:b w:val="false"/>
                <w:i w:val="false"/>
                <w:color w:val="000000"/>
                <w:sz w:val="20"/>
              </w:rPr>
              <w:t>
6000 ресей рублінен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w:t>
            </w:r>
          </w:p>
          <w:p>
            <w:pPr>
              <w:spacing w:after="20"/>
              <w:ind w:left="20"/>
              <w:jc w:val="both"/>
            </w:pPr>
            <w:r>
              <w:rPr>
                <w:rFonts w:ascii="Times New Roman"/>
                <w:b w:val="false"/>
                <w:i w:val="false"/>
                <w:color w:val="000000"/>
                <w:sz w:val="20"/>
              </w:rPr>
              <w:t>
385 қытай юанінен кем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Алты айға дейінгі мерзімге мүлікті немесе ақша сомаларын тиесілігі бойынша беру үшін депозитке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айға дейінгі мерзімге мүлікті немесе ақша сомаларын тиесілігі бойынша беру үшін депозитке қабылдау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тұлғалардың мекен-жайына дипломатиялық пошта арқылы құжаттар жіберу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мекенжайына дипломатиялық пошта арқылы құжаттар жіберу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Кеме шетелден сатып алынған жағдайда Қазақстан Республикасының Мемлекеттік туы астында жүзу құқығына уақытша куәлік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шетелден сатып алынған жағдайда Қазақстан Республикасының Мемлекеттік туы астында жүзу құқығына уақытша куәлік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Шетелдегі Қазақстан Республикасы кемесінің немесе жүгінің опат болуы немесе зақымдануы (кемелердің апатқа ұшырауы) жағдайында теңіз наразылығы туралы акт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 Республикасы кемесінің немесе жүгінің опат болуы немесе зақымдануы (кемелердің апатқа ұшырауы) жағдайларында немесе тұрған кезеңде орын алған оқиға туралы кеме капитанының дәлелдемелердi қамтамасыз ету мақсатында кеме иесiне мүлiктiк талаптар қоюға негiздеме бола алатын мәлiмдемесi теңіз наразылығы туралы акт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Заңдық мәні бар басқа да құжаттар (анықтамалар)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өзге де құжаттар (анықтамалар)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қытай юані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11-1-4/227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Қазақстан Республикасы Сыртқы істер министрлігінің күші жойылған кейбір бұйрықтардың тізбесі</w:t>
      </w:r>
    </w:p>
    <w:bookmarkEnd w:id="11"/>
    <w:bookmarkStart w:name="z15" w:id="12"/>
    <w:p>
      <w:pPr>
        <w:spacing w:after="0"/>
        <w:ind w:left="0"/>
        <w:jc w:val="both"/>
      </w:pPr>
      <w:r>
        <w:rPr>
          <w:rFonts w:ascii="Times New Roman"/>
          <w:b w:val="false"/>
          <w:i w:val="false"/>
          <w:color w:val="000000"/>
          <w:sz w:val="28"/>
        </w:rPr>
        <w:t xml:space="preserve">
      1. Қазақстан Республикасы Сыртқы істер министрінің 2010 жылғы 14 шілдедегі № 08-1-1-1/249 "Шет мемлекеттің аумағында консулдық әрекеттер жасағаны үшін консулдық алым мөлшерлемелерін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2010 жылғы 2 тамызда № 6372 болып тіркелді, ("Казахстанская правда" газетте 06.11.2010 ж., № 295-296 (26356-26357) жарияланған).</w:t>
      </w:r>
    </w:p>
    <w:bookmarkEnd w:id="12"/>
    <w:bookmarkStart w:name="z16" w:id="13"/>
    <w:p>
      <w:pPr>
        <w:spacing w:after="0"/>
        <w:ind w:left="0"/>
        <w:jc w:val="both"/>
      </w:pPr>
      <w:r>
        <w:rPr>
          <w:rFonts w:ascii="Times New Roman"/>
          <w:b w:val="false"/>
          <w:i w:val="false"/>
          <w:color w:val="000000"/>
          <w:sz w:val="28"/>
        </w:rPr>
        <w:t xml:space="preserve">
      2. Қазақстан Республикасы Сыртқы істер министрінің 2012 жылғы 22 тамыздағы № 8-1-1-1/352 "Консулдық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Республикасының Мемлекеттік хатшысы – Сыртқы істер министрінің 2010 жылғы 14 шілдедегі № 08-1-1-1/249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кесімдерді мемлекеттік тіркеудің тізілімінде 2012 жылы 24 қыркүйекте № 7923 тіркелді, "Егемен Қазақстан" газетте 31.10.12 ж. № 710-716 (27788); "Казахстанская правда" от 31.10.12 ж. № 375-376 (27194-27195) жарияланған).</w:t>
      </w:r>
    </w:p>
    <w:bookmarkEnd w:id="13"/>
    <w:bookmarkStart w:name="z17" w:id="14"/>
    <w:p>
      <w:pPr>
        <w:spacing w:after="0"/>
        <w:ind w:left="0"/>
        <w:jc w:val="both"/>
      </w:pPr>
      <w:r>
        <w:rPr>
          <w:rFonts w:ascii="Times New Roman"/>
          <w:b w:val="false"/>
          <w:i w:val="false"/>
          <w:color w:val="000000"/>
          <w:sz w:val="28"/>
        </w:rPr>
        <w:t xml:space="preserve">
      3. Қазақстан Республикасы Сыртқы істер министрінің 2013 жылғы 29 мамырдағы № 08-1-1-1/205 "Консулдық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Республикасының Мемлекеттік хатшысы - Сыртқы істер министрінің 2010 жылғы 14 шілдедегі № 08-1-1-1/249 бұйрығына өзгерістер мен толықтыру енгізу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кесімдерді мемлекеттік тіркеудің тізілімінде 2013 жылы 14 маусымда № 8512 тіркелді, "Егемен Қазақстан" 03.07.2013 ж. № 162 (28101); "Казахстанская правда" газетте 03.07.2013 ж. № 224 (27498) жарияланған).</w:t>
      </w:r>
    </w:p>
    <w:bookmarkEnd w:id="14"/>
    <w:bookmarkStart w:name="z18" w:id="15"/>
    <w:p>
      <w:pPr>
        <w:spacing w:after="0"/>
        <w:ind w:left="0"/>
        <w:jc w:val="both"/>
      </w:pPr>
      <w:r>
        <w:rPr>
          <w:rFonts w:ascii="Times New Roman"/>
          <w:b w:val="false"/>
          <w:i w:val="false"/>
          <w:color w:val="000000"/>
          <w:sz w:val="28"/>
        </w:rPr>
        <w:t xml:space="preserve">
      4. Қазақстан Республикасы Сыртқы істер министрінің 2015 жылғы 15 желтоқсандағы № 11-1-2/582 "Консулдық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Республикасының Мемлекеттік хатшысы - Сыртқы істер министрінің 2010 жылғы 14 шілдедегі № 08-1-1-1/249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кесімдерді мемлекеттік тіркеудің тізілімінде 2015 жылы 31 желтоқсанда № 12710 болып тіркелді, "Әділет" ақпараттық-құқықтық жүйесінде 27.01.2016 ж.; "Егемен Қазақстан" 28.07.2016 ж. № 143 (28871); 30.07.2016 ж. № 145 (28873); "Казахстанская правда" 28.07.2016 ж. № 143 (28269); от 30.07.2016 г. № 145 (28271) жарияланған).</w:t>
      </w:r>
    </w:p>
    <w:bookmarkEnd w:id="15"/>
    <w:bookmarkStart w:name="z19" w:id="16"/>
    <w:p>
      <w:pPr>
        <w:spacing w:after="0"/>
        <w:ind w:left="0"/>
        <w:jc w:val="both"/>
      </w:pPr>
      <w:r>
        <w:rPr>
          <w:rFonts w:ascii="Times New Roman"/>
          <w:b w:val="false"/>
          <w:i w:val="false"/>
          <w:color w:val="000000"/>
          <w:sz w:val="28"/>
        </w:rPr>
        <w:t xml:space="preserve">
      5. Қазақстан Республикасы Сыртқы істер министрінің 2017 жылғы 3 қарашадағы № 11-1-2/508 "Шет мемлекеттің аумағында консулдық әрекеттер жасағаны үшін консулдық алым мөлшерлемелерін бекіту туралы" Қазақстан Республикасының Мемлекеттік хатшысы - Сыртқы істер министрінің 2010 жылғы 14 шілдедегі № 08-1-1-1/249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кесімдерді мемлекеттік тіркеудің тізілімінде 2017 жылғы 3 қарашада № 15972 болып тіркелді, ҚР НҚА электрондық түрдегі эталондық бақылау банкінде, 21.11.2017 ж.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