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dc7a" w14:textId="42ed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2018 жылғы 16 ақпандағы № 60 қаулысы. Шығыс Қазақстан облысының Әділет департаментінде 2018 жылғы 6 наурызда № 5515 болып тіркелді. Күші жойылды - Үржар ауданы әкімдігінің 2019 жылғы 27 қыркүйектегі № 307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ауданы әкімдігінің 27.09.2019 </w:t>
      </w:r>
      <w:r>
        <w:rPr>
          <w:rFonts w:ascii="Times New Roman"/>
          <w:b w:val="false"/>
          <w:i w:val="false"/>
          <w:color w:val="ff0000"/>
          <w:sz w:val="28"/>
        </w:rPr>
        <w:t>№ 307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14-1) тармақшасына, "Халықты жұмыспен қамту туралы" Қазақстан Республикасының 2016 жылғы 06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Үржар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ұйым жұмысшыларының тізімдік санынан бір пайыз мөлшерінде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"Үржар ауданының жұмыспен қамту және әлеуметтік бағдарламалар бөлімі" мемлекеттік мекемесі Қазақстан Республикасының қолданыстағы заңнамасымен бекітілген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тіркеуден өткеннен кейін, оның көшірмесін күнтізбелік он күн ішінде қазақ және орыс тілдерінде, қағаз және электронды түрде Қазақстан Республикасының нормативтік құқықтық актілерінің Эталондық бақылау банкіне ресми жариялау мен енгізу үшін шаруашылық жүргізу құқығындағы Республикалық мемлекеттік кәсіпорны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Қазақстан Республикасының Үкіметі айқындайтын тәртіппен, конкурстық негізде осындай құқық алған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xml:space="preserve">
      4) осы қаулы ресми жарияланғаннан кейін Үржар ауданы әкімдігінің интернет-желісінде орналастыруды қамтамасыз етсін. </w:t>
      </w:r>
    </w:p>
    <w:bookmarkEnd w:id="6"/>
    <w:bookmarkStart w:name="z8" w:id="7"/>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Ә.Н. Сарбаеваға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2018 жылғы "</w:t>
            </w:r>
            <w:r>
              <w:rPr>
                <w:rFonts w:ascii="Times New Roman"/>
                <w:b w:val="false"/>
                <w:i w:val="false"/>
                <w:color w:val="000000"/>
                <w:sz w:val="20"/>
                <w:u w:val="single"/>
              </w:rPr>
              <w:t>16</w:t>
            </w:r>
            <w:r>
              <w:rPr>
                <w:rFonts w:ascii="Times New Roman"/>
                <w:b w:val="false"/>
                <w:i w:val="false"/>
                <w:color w:val="000000"/>
                <w:sz w:val="20"/>
              </w:rPr>
              <w:t xml:space="preserve">" </w:t>
            </w:r>
            <w:r>
              <w:rPr>
                <w:rFonts w:ascii="Times New Roman"/>
                <w:b w:val="false"/>
                <w:i w:val="false"/>
                <w:color w:val="000000"/>
                <w:sz w:val="20"/>
                <w:u w:val="single"/>
              </w:rPr>
              <w:t>ақпан</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60</w:t>
            </w:r>
            <w:r>
              <w:rPr>
                <w:rFonts w:ascii="Times New Roman"/>
                <w:b w:val="false"/>
                <w:i w:val="false"/>
                <w:color w:val="000000"/>
                <w:sz w:val="20"/>
              </w:rPr>
              <w:t xml:space="preserve"> қаулысына қосымша</w:t>
            </w:r>
          </w:p>
        </w:tc>
      </w:tr>
    </w:tbl>
    <w:bookmarkStart w:name="z11" w:id="9"/>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орындарының квота белгіленетін ұйымдардың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3870"/>
        <w:gridCol w:w="1976"/>
        <w:gridCol w:w="3540"/>
        <w:gridCol w:w="1460"/>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жұмысшылар саны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жұмысшыларының тізімдік санынан)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ауданының орталық аудандық ауруханасы" шаруашылық жүргізу құқығындағы коммуналдық мемлекеттік кәсіпорны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ауданының ауданаралық ауруханасы" шаруашылық жүргізу құқығындағы коммуналдық мемлекеттік кәсіпорны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әкімдігінің "Мәдениет үйі" мемлекеттік коммуналдық қазыналық кәсіпорны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әкімдігінің "Үржар-Вет" мемлекеттік коммуналдық кәсіпорны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аудандық жұмыспен қамту және әлеуметтік бағдарламалар бөлімі" мемлекеттік мекемесі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