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3794" w14:textId="e2d37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Ұлан ауданы Бозанбай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2018 жылғы 4 қаңтардағы № 154 шешімі. Шығыс Қазақстан облысының Әділет департаментінде 2018 жылғы 19 қаңтарда № 5445 болып тіркелді. Күші жойылды - Шығыс Қазақстан облысы Ұлан аудандық мәслихатының 2018 жылғы 28 желтоқсандағы № 265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аудандық мәслихатының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– тармағына, 75 –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тармағының 1) - тармақшасына, "2018-2020 жылдарға арналған Ұлан ауданының бюджеті туралы"  Ұлан ауданының мәслихатының 2017 жылғы 22 желтоқсандағы  № 137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кұқықтық актілерді мемлекеттік тіркеу Тізілімінде № 5378 болып тіркелген) сәйкес Ұлан аудандық мәслихаты ШЕШІМ ҚАБЫЛДАДЫ: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2018 - 2020 жылдарға арналған Бозанбай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 бекiтiлсiн:</w:t>
      </w:r>
    </w:p>
    <w:bookmarkEnd w:id="1"/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19918,3 мың теңге, оның ішінде: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4502,0 мың теңге;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673,3 мың теңге;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14743,0 мың теңге;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19918,3 мың теңге;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0,0мың теңге;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теңге, оның ішінде: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Ұлан аудандық мәслихатының 11.10.2018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Бозанбай ауылдық округінің  бюджетінде аудандық бюджеттен берілетін 8640,0 мың теңге субвенция көлемі ескерілсін.</w:t>
      </w:r>
    </w:p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Бозанбай ауылдық округі бюджетіне аудандық бюджеттен 313,0 мың тенге нысаналы ағымды трансферттер бөлу ескерілсін.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шешiм 2018 жылғы 1 қаңтардан бастап қолданысқа енгiзiледi.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Тулунгазинов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Ұлан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04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шешіміне № 1 қосымша</w:t>
            </w:r>
          </w:p>
        </w:tc>
      </w:tr>
    </w:tbl>
    <w:bookmarkStart w:name="z2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Бозанбай ауылдық округінің 2018 жылға арналған бюджеті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Ұлан аудандық мәслихатының 11.10.2018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19918,3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19918,3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04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шешіміне № 2 қосымша</w:t>
            </w:r>
          </w:p>
        </w:tc>
      </w:tr>
    </w:tbl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Бозанбай ауылдық округінің 2019 жылға арналған  бюджеті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1729"/>
        <w:gridCol w:w="1114"/>
        <w:gridCol w:w="3833"/>
        <w:gridCol w:w="45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        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 түсімдері 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бюджеттен түсетiн трансферттер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259"/>
        <w:gridCol w:w="3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  операциялар бойынша сальдо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шешіміне № 3 қосымша</w:t>
            </w:r>
          </w:p>
        </w:tc>
      </w:tr>
    </w:tbl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Бозанбай ауылдық округінің 2020 жылға арналған бюджеті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1729"/>
        <w:gridCol w:w="1114"/>
        <w:gridCol w:w="3833"/>
        <w:gridCol w:w="45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        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15189,0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 түсімдері 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бюджеттен түсетiн трансферттер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259"/>
        <w:gridCol w:w="3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 бағдарламалардың әкімшісі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