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6f35f" w14:textId="9c6f3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"2018-2020 жылдарға арналған Глубокое ауданының кенттер мен ауылдық округтер бюджеттері туралы" Глубокое аудандық мәслихатының 2017 жылғы 29 желтоқсандағы № 19/2-VІ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Глубокое аудандық мәслихатының 2018 жылғы 27 қыркүйектегі № 25/2-VI шешімі. Шығыс Қазақстан облысы Әділет департаментінің Глубокое аудандық Әділет басқармасында 2018 жылғы 12 қазанда № 5-9-183 болып тіркелді. Қолданылу мерзімінің аяқталуына байланысты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109-1 - бабының </w:t>
      </w:r>
      <w:r>
        <w:rPr>
          <w:rFonts w:ascii="Times New Roman"/>
          <w:b w:val="false"/>
          <w:i w:val="false"/>
          <w:color w:val="000000"/>
          <w:sz w:val="28"/>
        </w:rPr>
        <w:t>4 -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6 -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1 - тармағының 1) тармақшасына, ""2018-2020 жылдарға арналған Глубокое аудандық бюджет туралы" Глубокое аудандық мәслихатының 2017 жылғы 21 желтоқсандағы № 18/2-VІ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Глубокое аудандық мәслихатының 2018 жылғы 13 қыркүйектегі № 24/11-VІ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5-9-179 болып тіркелген) сәйкес, Глубокое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"2018-2020 жылдарға арналған Глубокое ауданының кенттер мен ауылдық округтер бюджеттері туралы" Глубокое аудандық мәслихатының 2017 жылғы 29 желтоқсандағы № 19/2-VІ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5438 болып тіркелген, Қазақстан Республикасының нормативтік құқықтық актілер Эталондық бақылау банкінде 2018 жылы 22 қаңтарда электрондық түрде жарияланған) келесі өзгерістер енгізілсін: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және 2) тармақшалары келесі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97273,3 мың теңге, оның ішінде: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40695,5 мың теңге;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16577,8 мың теңге;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40000 мың теңге;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97273,3 мың теңге;";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және 2) тармақшалары келесі редакцияда жазылсын: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23000,9 мың теңге, оның ішінде: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10103 мың теңге;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1260,9 мың теңге;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–0 мың теңге;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11637 мың теңге;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23000,9 мың теңге;"; 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және 2) тармақшалары келесі редакцияда жазылсын: </w:t>
      </w:r>
    </w:p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36331,3 мың теңге, оның ішінде: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21347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3973,3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–0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11011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36331,3 мың теңге;"; 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және 2) тармақшалары келесі редакцияда жазылсын: 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27651,6 мың теңге, оның ішінде: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15189 мың теңге;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2020,6 мың теңге;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–0 мың теңге;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10442 мың теңге;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27651,6 мың теңге;"; 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28-тармақтың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және 2) тармақшалары келесі редакцияда жазылсын: </w:t>
      </w:r>
    </w:p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23633,1 мың теңге, оның ішінде: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8932 мың теңге;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1755,1 мың теңге;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–0 мың теңге;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12946 мың теңге;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23633,1 мың теңге;"; 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34-тармақтың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және 2) тармақшалары келесі редакцияда жазылсын: </w:t>
      </w:r>
    </w:p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26448,3 мың теңге, оның ішінде: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12555 мың теңге;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2431,3 мың теңге;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–0 мың теңге;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11462 мың теңге;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26448,3 мың теңге;"; 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37-тармақтың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және 2) тармақшалары келесі редакцияда жазылсын: </w:t>
      </w:r>
    </w:p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26200 мың теңге, оның ішінде: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9676 мың теңге;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1500 мың теңге;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–0 мың теңге;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15024 мың теңге;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26200 мың теңге;"; 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келесі редакцияда жазылсын.</w:t>
      </w:r>
    </w:p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2018 жылдың 1 қаңтарынан бастап қолданысқа енгізіледі. 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Мурзыканова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Глубокое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Баймульдинов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27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25/2-VІ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19/2-VІ шешіміне 1 қосымша</w:t>
            </w:r>
          </w:p>
        </w:tc>
      </w:tr>
    </w:tbl>
    <w:bookmarkStart w:name="z56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Глубокое ауданы Алтайский кентінің бюджеті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және көгалдандыру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округтарда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жөніндегі шараларды іске асыруда ауылдық округтарды жайластыру мәселелерін шешу үшін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27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25/2-VІ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19/2-VІ шешіміне 4 қосымша</w:t>
            </w:r>
          </w:p>
        </w:tc>
      </w:tr>
    </w:tbl>
    <w:bookmarkStart w:name="z59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Глубокое ауданы Белоусовка кентінің бюджеті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97273,3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57273,3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округтарда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жөніндегі шараларды іске асыруда ауылдық округтарды жайластыру мәселелерін шешу үшін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27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25/2-VІ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19/2-VІ шешіміне 7 қосымша</w:t>
            </w:r>
          </w:p>
        </w:tc>
      </w:tr>
    </w:tbl>
    <w:bookmarkStart w:name="z62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Глубокое ауданы Бобровка ауылдық округінің бюджеті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округтарда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жөніндегі шараларды іске асыруда ауылдық округтарды жайластыру мәселелерін шешу үшін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27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25/2-VІ 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19/2-VІ шешіміне 10 қосымша</w:t>
            </w:r>
          </w:p>
        </w:tc>
      </w:tr>
    </w:tbl>
    <w:bookmarkStart w:name="z65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Глубокое ауданы Верхнеберезовский кентінің бюджеті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және көгалдандыру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округтарда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жөніндегі шараларды іске асыруда ауылдық округтарды жайластыру мәселелерін шешу үшін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27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25/2-VІ шешіміне 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19/2-VІ шешіміне 13 қосымша</w:t>
            </w:r>
          </w:p>
        </w:tc>
      </w:tr>
    </w:tbl>
    <w:bookmarkStart w:name="z67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Глубокое ауданы Глубокое кентінің бюджеті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107529,8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55937,8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және көгалдандыру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округтарда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47986,6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жөніндегі шараларды іске асыруда ауылдық округтарды жайластыру мәселелерін шешу үшін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27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25/2-VІ шешіміне 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19/2-VІ шешіміне 16 қосымша</w:t>
            </w:r>
          </w:p>
        </w:tc>
      </w:tr>
    </w:tbl>
    <w:bookmarkStart w:name="z70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Глубокое ауданы Киров ауылдық округінің бюджеті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округтарда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жөніндегі шараларды іске асыруда ауылдық округтарды жайластыру мәселелерін шешу үшін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27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25/2-VІ шешіміне 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Глубокое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19/2-VІ шешіміне 19 қосымша</w:t>
            </w:r>
          </w:p>
        </w:tc>
      </w:tr>
    </w:tbl>
    <w:bookmarkStart w:name="z73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Глубокое ауданы Кожохово ауылдық округінің бюджеті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округтарда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жөніндегі шараларды іске асыруда ауылдық округтарды жайластыру мәселелерін шешу үшін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27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25/2-VІ шешіміне 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19/2-VІ шешіміне 22 қосымша</w:t>
            </w:r>
          </w:p>
        </w:tc>
      </w:tr>
    </w:tbl>
    <w:bookmarkStart w:name="z76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Глубокое ауданы Краснояр ауылдық округінің бюджеті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округтарда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жөніндегі шараларды іске асыруда ауылдық округтарды жайластыру мәселелерін шешу үшін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27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25/2-VІ шешіміне 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19/2-VІ шешіміне 25 қосымша</w:t>
            </w:r>
          </w:p>
        </w:tc>
      </w:tr>
    </w:tbl>
    <w:bookmarkStart w:name="z79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Глубокое ауданы Опытное поле ауылдық округінің бюджеті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округтарда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жөніндегі шараларды іске асыруда ауылдық округтарды жайластыру мәселелерін шешу үшін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27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25/2-VІ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19/2-VІ шешіміне 28 қосымша</w:t>
            </w:r>
          </w:p>
        </w:tc>
      </w:tr>
    </w:tbl>
    <w:bookmarkStart w:name="z82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Глубокое ауданы Секисовка ауылдық округінің бюджеті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округтарда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жөніндегі шараларды іске асыруда ауылдық округтарды жайластыру мәселелерін шешу үшін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27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25/2-VІ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19/2-VІ шешіміне 31 қосымша</w:t>
            </w:r>
          </w:p>
        </w:tc>
      </w:tr>
    </w:tbl>
    <w:bookmarkStart w:name="z85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Глубокое ауданы Ушанов ауылдық округінің бюджеті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округтарда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жөніндегі шараларды іске асыруда ауылдық округтарды жайластыру мәселелерін шешу үшін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27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25/2-VІ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19/2-VІ шешіміне 34 қосымша</w:t>
            </w:r>
          </w:p>
        </w:tc>
      </w:tr>
    </w:tbl>
    <w:bookmarkStart w:name="z88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Глубокое ауданы Фрунзе ауылдық округінің бюджеті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округтарда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жөніндегі шараларды іске асыруда ауылдық округтарды жайластыру мәселелерін шешу үшін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27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25/2-VІ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19/2-VІ шешіміне 37 қосымша</w:t>
            </w:r>
          </w:p>
        </w:tc>
      </w:tr>
    </w:tbl>
    <w:bookmarkStart w:name="z91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Глубокое ауданы Черемшанка ауылдық округінің бюджеті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округтарда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жөніндегі шараларды іске асыруда ауылдық округтарды жайластыру мәселелерін шешу үшін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