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84cca" w14:textId="3784c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Абай ауданының бюджеті туралы" Абай аудандық мәслихатының 2017 жылғы 22 желтоқсандағы № 19/3-VІ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Абай аудандық мәслихатының 2018 жылғы 14 наурыздағы № 21/2-VІ шешімі. Шығыс Қазақстан облысының Әділет департаментінде 2018 жылғы 27 наурызда № 5560 болып тіркелді. Күші жойылды - Шығыс Қазақстан облысы Абай аудандық мәслихатының 2018 жылғы 25 желтоқсандағы № 30/4-VI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Абай аудандық мәслихатының 25.12.2018 </w:t>
      </w:r>
      <w:r>
        <w:rPr>
          <w:rFonts w:ascii="Times New Roman"/>
          <w:b w:val="false"/>
          <w:i w:val="false"/>
          <w:color w:val="ff0000"/>
          <w:sz w:val="28"/>
        </w:rPr>
        <w:t>№ 30/4-VI</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109-бабының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 бабы</w:t>
      </w:r>
      <w:r>
        <w:rPr>
          <w:rFonts w:ascii="Times New Roman"/>
          <w:b w:val="false"/>
          <w:i w:val="false"/>
          <w:color w:val="000000"/>
          <w:sz w:val="28"/>
        </w:rPr>
        <w:t xml:space="preserve"> 1-тармағы 1) тармақшасына, "2018-2020 жылдарға арналған облыстық бюджет туралы" Шығыс Қазақстан облыстық мәслихатының 2017 жылғы 13 желтоқсандағы № 16/176-VІ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Шығыс Қазақстан облыстық мәслихатының 2018 жылғы 27 ақпандағы № 18/202-VІ (нормативтік құқықтық актілердің мемлекеттік тіркеу Тізілімінде № 5508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Абай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"2018-2020 жылдарға арналған Абай ауданының бюджеті туралы" Абай аудандық мәслихатының 2017 жылғы 22 желтоқсандағы № 19/3-VІ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5369 болып тіркелген, 2018 жылғы 1-7 қаңтардағы, 8-15 қаңтардағы "Абай елі" газетінде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Start w:name="z4" w:id="2"/>
    <w:p>
      <w:pPr>
        <w:spacing w:after="0"/>
        <w:ind w:left="0"/>
        <w:jc w:val="both"/>
      </w:pPr>
      <w:r>
        <w:rPr>
          <w:rFonts w:ascii="Times New Roman"/>
          <w:b w:val="false"/>
          <w:i w:val="false"/>
          <w:color w:val="000000"/>
          <w:sz w:val="28"/>
        </w:rPr>
        <w:t xml:space="preserve">
      "1. 2018-2020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2018 жылға мынадай көлемдерде бекітілсін:</w:t>
      </w:r>
    </w:p>
    <w:bookmarkEnd w:id="2"/>
    <w:bookmarkStart w:name="z5" w:id="3"/>
    <w:p>
      <w:pPr>
        <w:spacing w:after="0"/>
        <w:ind w:left="0"/>
        <w:jc w:val="both"/>
      </w:pPr>
      <w:r>
        <w:rPr>
          <w:rFonts w:ascii="Times New Roman"/>
          <w:b w:val="false"/>
          <w:i w:val="false"/>
          <w:color w:val="000000"/>
          <w:sz w:val="28"/>
        </w:rPr>
        <w:t>
      1) кірістер – 3 209 049,1 мың теңге, соның ішінде:</w:t>
      </w:r>
    </w:p>
    <w:bookmarkEnd w:id="3"/>
    <w:bookmarkStart w:name="z6" w:id="4"/>
    <w:p>
      <w:pPr>
        <w:spacing w:after="0"/>
        <w:ind w:left="0"/>
        <w:jc w:val="both"/>
      </w:pPr>
      <w:r>
        <w:rPr>
          <w:rFonts w:ascii="Times New Roman"/>
          <w:b w:val="false"/>
          <w:i w:val="false"/>
          <w:color w:val="000000"/>
          <w:sz w:val="28"/>
        </w:rPr>
        <w:t>
      салықтық түсімдер – 335 440,0 мың теңге;</w:t>
      </w:r>
    </w:p>
    <w:bookmarkEnd w:id="4"/>
    <w:bookmarkStart w:name="z7" w:id="5"/>
    <w:p>
      <w:pPr>
        <w:spacing w:after="0"/>
        <w:ind w:left="0"/>
        <w:jc w:val="both"/>
      </w:pPr>
      <w:r>
        <w:rPr>
          <w:rFonts w:ascii="Times New Roman"/>
          <w:b w:val="false"/>
          <w:i w:val="false"/>
          <w:color w:val="000000"/>
          <w:sz w:val="28"/>
        </w:rPr>
        <w:t>
      салықтық емес түсімдер – 6 937,0 мың теңге;</w:t>
      </w:r>
    </w:p>
    <w:bookmarkEnd w:id="5"/>
    <w:bookmarkStart w:name="z8" w:id="6"/>
    <w:p>
      <w:pPr>
        <w:spacing w:after="0"/>
        <w:ind w:left="0"/>
        <w:jc w:val="both"/>
      </w:pPr>
      <w:r>
        <w:rPr>
          <w:rFonts w:ascii="Times New Roman"/>
          <w:b w:val="false"/>
          <w:i w:val="false"/>
          <w:color w:val="000000"/>
          <w:sz w:val="28"/>
        </w:rPr>
        <w:t>
      негізгі капиталды сатудан түсетін түсімдер – 1 700,0 мың теңге;</w:t>
      </w:r>
    </w:p>
    <w:bookmarkEnd w:id="6"/>
    <w:bookmarkStart w:name="z9" w:id="7"/>
    <w:p>
      <w:pPr>
        <w:spacing w:after="0"/>
        <w:ind w:left="0"/>
        <w:jc w:val="both"/>
      </w:pPr>
      <w:r>
        <w:rPr>
          <w:rFonts w:ascii="Times New Roman"/>
          <w:b w:val="false"/>
          <w:i w:val="false"/>
          <w:color w:val="000000"/>
          <w:sz w:val="28"/>
        </w:rPr>
        <w:t>
      трансферттердің түсімі – 2 848 699,0 мың теңге;</w:t>
      </w:r>
    </w:p>
    <w:bookmarkEnd w:id="7"/>
    <w:bookmarkStart w:name="z10" w:id="8"/>
    <w:p>
      <w:pPr>
        <w:spacing w:after="0"/>
        <w:ind w:left="0"/>
        <w:jc w:val="both"/>
      </w:pPr>
      <w:r>
        <w:rPr>
          <w:rFonts w:ascii="Times New Roman"/>
          <w:b w:val="false"/>
          <w:i w:val="false"/>
          <w:color w:val="000000"/>
          <w:sz w:val="28"/>
        </w:rPr>
        <w:t>
      2) шығындар – 3 209 049,1 мың теңге;</w:t>
      </w:r>
    </w:p>
    <w:bookmarkEnd w:id="8"/>
    <w:bookmarkStart w:name="z11" w:id="9"/>
    <w:p>
      <w:pPr>
        <w:spacing w:after="0"/>
        <w:ind w:left="0"/>
        <w:jc w:val="both"/>
      </w:pPr>
      <w:r>
        <w:rPr>
          <w:rFonts w:ascii="Times New Roman"/>
          <w:b w:val="false"/>
          <w:i w:val="false"/>
          <w:color w:val="000000"/>
          <w:sz w:val="28"/>
        </w:rPr>
        <w:t>
      3) таза бюджеттік кредиттеу – 31 522,0 мың теңге, соның ішінде:</w:t>
      </w:r>
    </w:p>
    <w:bookmarkEnd w:id="9"/>
    <w:bookmarkStart w:name="z12" w:id="10"/>
    <w:p>
      <w:pPr>
        <w:spacing w:after="0"/>
        <w:ind w:left="0"/>
        <w:jc w:val="both"/>
      </w:pPr>
      <w:r>
        <w:rPr>
          <w:rFonts w:ascii="Times New Roman"/>
          <w:b w:val="false"/>
          <w:i w:val="false"/>
          <w:color w:val="000000"/>
          <w:sz w:val="28"/>
        </w:rPr>
        <w:t>
      бюджеттік кредиттер – 43 290,0 мың теңге;</w:t>
      </w:r>
    </w:p>
    <w:bookmarkEnd w:id="10"/>
    <w:bookmarkStart w:name="z13" w:id="11"/>
    <w:p>
      <w:pPr>
        <w:spacing w:after="0"/>
        <w:ind w:left="0"/>
        <w:jc w:val="both"/>
      </w:pPr>
      <w:r>
        <w:rPr>
          <w:rFonts w:ascii="Times New Roman"/>
          <w:b w:val="false"/>
          <w:i w:val="false"/>
          <w:color w:val="000000"/>
          <w:sz w:val="28"/>
        </w:rPr>
        <w:t>
      бюджеттік кредиттерді өтеу – 11 768,0 мың теңге;</w:t>
      </w:r>
    </w:p>
    <w:bookmarkEnd w:id="11"/>
    <w:bookmarkStart w:name="z14" w:id="12"/>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12"/>
    <w:bookmarkStart w:name="z15" w:id="13"/>
    <w:p>
      <w:pPr>
        <w:spacing w:after="0"/>
        <w:ind w:left="0"/>
        <w:jc w:val="both"/>
      </w:pPr>
      <w:r>
        <w:rPr>
          <w:rFonts w:ascii="Times New Roman"/>
          <w:b w:val="false"/>
          <w:i w:val="false"/>
          <w:color w:val="000000"/>
          <w:sz w:val="28"/>
        </w:rPr>
        <w:t>
      қаржы активтерін сатып алу – 0,0 мың теңге;</w:t>
      </w:r>
    </w:p>
    <w:bookmarkEnd w:id="13"/>
    <w:bookmarkStart w:name="z16" w:id="14"/>
    <w:p>
      <w:pPr>
        <w:spacing w:after="0"/>
        <w:ind w:left="0"/>
        <w:jc w:val="both"/>
      </w:pPr>
      <w:r>
        <w:rPr>
          <w:rFonts w:ascii="Times New Roman"/>
          <w:b w:val="false"/>
          <w:i w:val="false"/>
          <w:color w:val="000000"/>
          <w:sz w:val="28"/>
        </w:rPr>
        <w:t>
      5) бюджет тапшылығы (профициті) – - 31 522,0 мың теңге;</w:t>
      </w:r>
    </w:p>
    <w:bookmarkEnd w:id="14"/>
    <w:bookmarkStart w:name="z17" w:id="15"/>
    <w:p>
      <w:pPr>
        <w:spacing w:after="0"/>
        <w:ind w:left="0"/>
        <w:jc w:val="both"/>
      </w:pPr>
      <w:r>
        <w:rPr>
          <w:rFonts w:ascii="Times New Roman"/>
          <w:b w:val="false"/>
          <w:i w:val="false"/>
          <w:color w:val="000000"/>
          <w:sz w:val="28"/>
        </w:rPr>
        <w:t>
      6) бюджет тапшылығын қаржыландыру (профицитін пайдалану) – - 11 768,0 мың теңге;</w:t>
      </w:r>
    </w:p>
    <w:bookmarkEnd w:id="15"/>
    <w:bookmarkStart w:name="z18" w:id="16"/>
    <w:p>
      <w:pPr>
        <w:spacing w:after="0"/>
        <w:ind w:left="0"/>
        <w:jc w:val="both"/>
      </w:pPr>
      <w:r>
        <w:rPr>
          <w:rFonts w:ascii="Times New Roman"/>
          <w:b w:val="false"/>
          <w:i w:val="false"/>
          <w:color w:val="000000"/>
          <w:sz w:val="28"/>
        </w:rPr>
        <w:t>
      қарыздар түсімі – 0,0 мың теңге;</w:t>
      </w:r>
    </w:p>
    <w:bookmarkEnd w:id="16"/>
    <w:bookmarkStart w:name="z19" w:id="17"/>
    <w:p>
      <w:pPr>
        <w:spacing w:after="0"/>
        <w:ind w:left="0"/>
        <w:jc w:val="both"/>
      </w:pPr>
      <w:r>
        <w:rPr>
          <w:rFonts w:ascii="Times New Roman"/>
          <w:b w:val="false"/>
          <w:i w:val="false"/>
          <w:color w:val="000000"/>
          <w:sz w:val="28"/>
        </w:rPr>
        <w:t>
      қарыздарды өтеу – 11 768,0 мың теңге;</w:t>
      </w:r>
    </w:p>
    <w:bookmarkEnd w:id="17"/>
    <w:bookmarkStart w:name="z20" w:id="18"/>
    <w:p>
      <w:pPr>
        <w:spacing w:after="0"/>
        <w:ind w:left="0"/>
        <w:jc w:val="both"/>
      </w:pPr>
      <w:r>
        <w:rPr>
          <w:rFonts w:ascii="Times New Roman"/>
          <w:b w:val="false"/>
          <w:i w:val="false"/>
          <w:color w:val="000000"/>
          <w:sz w:val="28"/>
        </w:rPr>
        <w:t>
      бюджет қаражатының пайдаланылатын қалдықтары – 16 273,1 мың теңге.";</w:t>
      </w:r>
    </w:p>
    <w:bookmarkEnd w:id="18"/>
    <w:bookmarkStart w:name="z21" w:id="19"/>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келесі редакцияда жазылсын.</w:t>
      </w:r>
    </w:p>
    <w:bookmarkEnd w:id="19"/>
    <w:bookmarkStart w:name="z22" w:id="20"/>
    <w:p>
      <w:pPr>
        <w:spacing w:after="0"/>
        <w:ind w:left="0"/>
        <w:jc w:val="both"/>
      </w:pPr>
      <w:r>
        <w:rPr>
          <w:rFonts w:ascii="Times New Roman"/>
          <w:b w:val="false"/>
          <w:i w:val="false"/>
          <w:color w:val="000000"/>
          <w:sz w:val="28"/>
        </w:rPr>
        <w:t>
      2. Осы шешім 2018 жылдың 1 қаңтарынан бастап қолданысқа енгізіледі.</w:t>
      </w:r>
    </w:p>
    <w:bookmarkEnd w:id="2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br/>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Лдибаев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аудандық мәслихатының </w:t>
            </w:r>
            <w:r>
              <w:br/>
            </w:r>
            <w:r>
              <w:rPr>
                <w:rFonts w:ascii="Times New Roman"/>
                <w:b w:val="false"/>
                <w:i w:val="false"/>
                <w:color w:val="000000"/>
                <w:sz w:val="20"/>
              </w:rPr>
              <w:t xml:space="preserve">2018 жылғы 14 наурыздағы </w:t>
            </w:r>
            <w:r>
              <w:br/>
            </w:r>
            <w:r>
              <w:rPr>
                <w:rFonts w:ascii="Times New Roman"/>
                <w:b w:val="false"/>
                <w:i w:val="false"/>
                <w:color w:val="000000"/>
                <w:sz w:val="20"/>
              </w:rPr>
              <w:t xml:space="preserve">№ 21/2-VI шешіміне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аудандық мәслихатының </w:t>
            </w:r>
            <w:r>
              <w:br/>
            </w:r>
            <w:r>
              <w:rPr>
                <w:rFonts w:ascii="Times New Roman"/>
                <w:b w:val="false"/>
                <w:i w:val="false"/>
                <w:color w:val="000000"/>
                <w:sz w:val="20"/>
              </w:rPr>
              <w:t xml:space="preserve">2017 жылғы 22 желтоқсандағы </w:t>
            </w:r>
            <w:r>
              <w:br/>
            </w:r>
            <w:r>
              <w:rPr>
                <w:rFonts w:ascii="Times New Roman"/>
                <w:b w:val="false"/>
                <w:i w:val="false"/>
                <w:color w:val="000000"/>
                <w:sz w:val="20"/>
              </w:rPr>
              <w:t xml:space="preserve">№ 19/3-VI шешіміне </w:t>
            </w:r>
            <w:r>
              <w:br/>
            </w:r>
            <w:r>
              <w:rPr>
                <w:rFonts w:ascii="Times New Roman"/>
                <w:b w:val="false"/>
                <w:i w:val="false"/>
                <w:color w:val="000000"/>
                <w:sz w:val="20"/>
              </w:rPr>
              <w:t>№ 1 қосымша</w:t>
            </w:r>
          </w:p>
        </w:tc>
      </w:tr>
    </w:tbl>
    <w:bookmarkStart w:name="z25" w:id="21"/>
    <w:p>
      <w:pPr>
        <w:spacing w:after="0"/>
        <w:ind w:left="0"/>
        <w:jc w:val="left"/>
      </w:pPr>
      <w:r>
        <w:rPr>
          <w:rFonts w:ascii="Times New Roman"/>
          <w:b/>
          <w:i w:val="false"/>
          <w:color w:val="000000"/>
        </w:rPr>
        <w:t xml:space="preserve"> 2018 жылға арналған аудандық бюджет</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809"/>
        <w:gridCol w:w="521"/>
        <w:gridCol w:w="809"/>
        <w:gridCol w:w="6660"/>
        <w:gridCol w:w="298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3 209 049,1</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335 440,0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155 053,0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155 053,0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142 903,0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127 195,0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127 195,0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127 195,0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45 241,0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24 977,0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24 788,0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 жерлерiне алынатын жер салығы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жерлерiне алынатын жер салығын қоспағанда, жер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3 978,0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3 978,0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4 731,0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бензин (авиациялықты қоспағанда) және дизель отыны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түрлерiмен айналысу құқығы үшiн алынатын лицензиялық алым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салық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6 937,0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ауданның (облыстық маңызы бар қаланың) коммуналдық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2 848 699,0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2 848 699,0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2 848 699,0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175 790,0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131 136,0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2 541 773,0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11 768,0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11 768,0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11 768,0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11 768,0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берілген пайдаланылмаған бюджеттік кредиттерді қайтару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43 290,0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43 290,0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43 290,0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43 290,0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16 273,1</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16 273,1</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16 273,1</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16 273,1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0"/>
        <w:gridCol w:w="548"/>
        <w:gridCol w:w="1155"/>
        <w:gridCol w:w="1155"/>
        <w:gridCol w:w="120"/>
        <w:gridCol w:w="5342"/>
        <w:gridCol w:w="313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3 209 049,1</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332 028,0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263 807,0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22 115,0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21 915,0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116 511,0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114 427,0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2 084,0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125 181,0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123 881,0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68 221,0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19 455,0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19 455,0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30 935,0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30 372,0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17 831,0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17 831,0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20 523,0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7 764,0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7 764,0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7 764,0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12 759,0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12 759,0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12 759,0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1 709 174,0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189 200,0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189 200,0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109 825,0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79 375,0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1 474 186,0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1 373 005,0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1 261 196,0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111 809,0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101 181,0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101 181,0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45 788,0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45 788,0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14 680,0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26 082,0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5 026,0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314 196,0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76 326,0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73 720,0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73 720,0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2 606,0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2 606,0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208 513,0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208 513,0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75 466,0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38 429,0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29 915,0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16 690,0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28 113,0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29 357,0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29 357,0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27 857,0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100 193,0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28 268,0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28 268,0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28 268,0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71 925,0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71 925,0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71 925,0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400 473,0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150 279,0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145 279,0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145 279,0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167 692,0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36 555,0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11 246,0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Мемлекетік органның күрделі шығыстары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22 049,0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131 137,0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131 137,0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42 872,0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33 872,0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33 372,0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39 630,0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29 185,0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14 730,0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14 455,0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168 278,3</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141 419,0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141 419,0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16 024,0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117 645,0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10 398,0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10 398,0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10 398,0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16 461,3</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16 461,3</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16 461,3</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16 707,0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16 207,0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9 325,0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9 325,0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6 882,0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6 882,0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137 429,8</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137 429,8</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137 429,8</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92 069,0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33 881,0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 беру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31 522,0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43 290,0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43 290,0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43 290,0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43 290,0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43 290,0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11 768,0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11 768,0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11 768,0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(профицит) тапшылығы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-31 522,0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(профицитті пайдалану) қаржыландыру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-11 768,0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Қарыздардың түсуі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қарыздар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11 768,0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11 768,0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11 768,0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11 768,0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