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962e4" w14:textId="bd962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Автотұрақтар (паркингтер) санаттарын белгілеу және автотұрақтарға (паркингтерге) бөлінген жерлерге базалық салық мөлшерлемелерін ұлғайту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қалалық мәслихатының 2018 жылғы 12 наурыздағы № 19/17-VI шешімі. Шығыс Қазақстан облысының Әділет департаментінде 2018 жылғы 26 наурызда № 5558 болып тіркелді. Күші жойылды - Шығыс Қазақстан облысы Риддер қалалық мәслихатының 2025 жылғы 19 желтоқсандағы № 33/7-VIII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Риддер қалалық мәслихатының 19.12.2025 </w:t>
      </w:r>
      <w:r>
        <w:rPr>
          <w:rFonts w:ascii="Times New Roman"/>
          <w:b w:val="false"/>
          <w:i w:val="false"/>
          <w:color w:val="ff0000"/>
          <w:sz w:val="28"/>
        </w:rPr>
        <w:t>№ 33/7-VIII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Қазақстан Республикасының 2017 жылғы 25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505 -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509 -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3 - тармағына сәйкес Риддер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Риддер қаласында автотұрақтар (паркингтер) санаттары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 және автотұрақтарға (паркингтерге) бөлінген жерлерге базалық салық мөлшерлемелері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ұлғайтылсын.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Риддер қаласы салықты есептеу кезінде жерлеріне базалық мөлшерлемелері қолданылатын жақын жатқан елді мекен болып айқындалсын.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"Автотұрақтар (паркингтер) үшін бөлінген жерлерге базалық салық ставкаларын ұлғайту туралы" Риддер қалалық маслихатының 2011 жылғы 21 желтоқсандағы № 38/3-ІV (нормативтік құқықтық актілерді мемлекеттік тіркеу Тізілімінде 5-4-160 болып тіркелген, 2012 жылғы 19 қаңтардағы "Мой город Риддер"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алғашқы ресми жарияланған күнінен кейін күнтізбелік он күн өткен соң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Климов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Қалалық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Панченко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"12"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19/17-VI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Автотұрақтар (паркингтер) санаттары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 (паркингтер)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үсті шатырмен жабылған автотұрақтар, шатырмен жабылмаған автотұрақтар.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1-санат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мақсатқа арналған ғимараттарға жапсарлай салынған автотұрақтар, басқа мақсаттарға салынған ғимараттарға ішкери салынған автотұрақтар.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2-санат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Ғимараттардың жер асты, жертөле, цокольды немесе жерүсті төменгі қабаттарда орналасқан автотұрақтар.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3-санат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"12"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№19/17-VI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Автотұрақтарға (паркингтерге) бөлінген жерлерге базалық салық мөлшерлемелері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 санаттары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Автотұрақтарға (паркингтерге) бөлінген жерлерге базалық салық мөлшерлемелері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мөлшерлемелердің ұлғаюы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1-санат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есе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2-санат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есе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3-санат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есе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