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e5a8f" w14:textId="6ce5a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білімі бар мамандарды даярлауға 2018-2019 оқу жылына арналған мемлекеттік білім беру тапсырысын бекіту туралы</w:t>
      </w:r>
    </w:p>
    <w:p>
      <w:pPr>
        <w:spacing w:after="0"/>
        <w:ind w:left="0"/>
        <w:jc w:val="both"/>
      </w:pPr>
      <w:r>
        <w:rPr>
          <w:rFonts w:ascii="Times New Roman"/>
          <w:b w:val="false"/>
          <w:i w:val="false"/>
          <w:color w:val="000000"/>
          <w:sz w:val="28"/>
        </w:rPr>
        <w:t>Шығыс Қазақстан облысы әкімдігінің 2018 жылғы 13 қыркүйектегі № 271 қаулысы. Шығыс Қазақстан облысының Әділет департаментінде 2018 жылғы 2 қазанда № 5679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"Бiлiм туралы" Қазақстан Республикасының 2007 жылғы 27 шiлдедегi Заңының 6-бабы </w:t>
      </w:r>
      <w:r>
        <w:rPr>
          <w:rFonts w:ascii="Times New Roman"/>
          <w:b w:val="false"/>
          <w:i w:val="false"/>
          <w:color w:val="000000"/>
          <w:sz w:val="28"/>
        </w:rPr>
        <w:t>2-тармағының</w:t>
      </w:r>
      <w:r>
        <w:rPr>
          <w:rFonts w:ascii="Times New Roman"/>
          <w:b w:val="false"/>
          <w:i w:val="false"/>
          <w:color w:val="000000"/>
          <w:sz w:val="28"/>
        </w:rPr>
        <w:t xml:space="preserve"> 8-3) тармақшасына сәйкес Шығыс Қазақстан облысының әкiмдiгi ҚАУЛЫ ЕТЕДI:</w:t>
      </w:r>
    </w:p>
    <w:bookmarkEnd w:id="0"/>
    <w:bookmarkStart w:name="z4"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техникалық және кәсіптік, орта білімнен кейінгі білімі бар мамандарды даярлауға 2018-2019 оқу жылына арналған мемлекеттік білім беру тапсырысы бекітілсін.</w:t>
      </w:r>
    </w:p>
    <w:bookmarkEnd w:id="1"/>
    <w:bookmarkStart w:name="z5" w:id="2"/>
    <w:p>
      <w:pPr>
        <w:spacing w:after="0"/>
        <w:ind w:left="0"/>
        <w:jc w:val="both"/>
      </w:pPr>
      <w:r>
        <w:rPr>
          <w:rFonts w:ascii="Times New Roman"/>
          <w:b w:val="false"/>
          <w:i w:val="false"/>
          <w:color w:val="000000"/>
          <w:sz w:val="28"/>
        </w:rPr>
        <w:t>
      2. Облыстың білім басқармасы Қазақстан Республикасының заңнамасымен белгіленген тәртіпте:</w:t>
      </w:r>
    </w:p>
    <w:bookmarkEnd w:id="2"/>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әкімдіктің қаулысы мемлекеттік тіркелген күннен бастап күнтізбелік он күн ішінде оның көшірмесін қағаз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көшірмелерін облыс аумағында таратылатын мерзімді баспа басылымдарында ресми жариялауға жіберуді;</w:t>
      </w:r>
    </w:p>
    <w:p>
      <w:pPr>
        <w:spacing w:after="0"/>
        <w:ind w:left="0"/>
        <w:jc w:val="both"/>
      </w:pPr>
      <w:r>
        <w:rPr>
          <w:rFonts w:ascii="Times New Roman"/>
          <w:b w:val="false"/>
          <w:i w:val="false"/>
          <w:color w:val="000000"/>
          <w:sz w:val="28"/>
        </w:rPr>
        <w:t>
      4) осы қаулыны ресми жарияланғаннан кейін Шығыс Қазақстан облысы әкімінің интернет-ресурсында орналастыруды қамтамасыз етсін.</w:t>
      </w:r>
    </w:p>
    <w:p>
      <w:pPr>
        <w:spacing w:after="0"/>
        <w:ind w:left="0"/>
        <w:jc w:val="both"/>
      </w:pPr>
      <w:r>
        <w:rPr>
          <w:rFonts w:ascii="Times New Roman"/>
          <w:b w:val="false"/>
          <w:i w:val="false"/>
          <w:color w:val="000000"/>
          <w:sz w:val="28"/>
        </w:rPr>
        <w:t>
      3. Осы қаулының орындалуын бақылау облыс әкімінің әлеуметтік сала мәселелері жөніндегі орынбасарына жүктелсін.</w:t>
      </w:r>
    </w:p>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 әкімдігінің</w:t>
            </w:r>
            <w:r>
              <w:br/>
            </w:r>
            <w:r>
              <w:rPr>
                <w:rFonts w:ascii="Times New Roman"/>
                <w:b w:val="false"/>
                <w:i w:val="false"/>
                <w:color w:val="000000"/>
                <w:sz w:val="20"/>
              </w:rPr>
              <w:t>2018 жылғы "13 "қыркүйек</w:t>
            </w:r>
            <w:r>
              <w:br/>
            </w:r>
            <w:r>
              <w:rPr>
                <w:rFonts w:ascii="Times New Roman"/>
                <w:b w:val="false"/>
                <w:i w:val="false"/>
                <w:color w:val="000000"/>
                <w:sz w:val="20"/>
              </w:rPr>
              <w:t>№ 271 қаулысына 1 қосымша</w:t>
            </w:r>
            <w:r>
              <w:br/>
            </w:r>
          </w:p>
        </w:tc>
      </w:tr>
    </w:tbl>
    <w:p>
      <w:pPr>
        <w:spacing w:after="0"/>
        <w:ind w:left="0"/>
        <w:jc w:val="left"/>
      </w:pPr>
      <w:r>
        <w:rPr>
          <w:rFonts w:ascii="Times New Roman"/>
          <w:b/>
          <w:i w:val="false"/>
          <w:color w:val="000000"/>
        </w:rPr>
        <w:t xml:space="preserve"> Техникалық және кәсіптік, орта білімнен кейінгі білімі бар мамандарды даярлауға 2018-2019 оқу жылына арналған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
        <w:gridCol w:w="2784"/>
        <w:gridCol w:w="1222"/>
        <w:gridCol w:w="1382"/>
        <w:gridCol w:w="1301"/>
        <w:gridCol w:w="1723"/>
        <w:gridCol w:w="752"/>
        <w:gridCol w:w="752"/>
        <w:gridCol w:w="753"/>
        <w:gridCol w:w="753"/>
        <w:gridCol w:w="440"/>
      </w:tblGrid>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атауы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 тілінде оқытатын</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 базасында</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 базасында</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ТжКББ базасында</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колледжі" коммуналдық мемлекеттік мекемесі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өндірісіндегі тракторшы-машинист</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151303 2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санитар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газымен дәнекерлеуші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 ауыл шаруашылығы колледжі" коммуналдық мемлекеттік мекемесі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аграрлық-техникалық колледжі" коммуналдық мемлекеттік мекемесі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тігінші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колледжі" коммуналдық мемлекеттік мекемесі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өндірісіндегі тракторшы-машинист</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технология колледжі" коммуналдық мемлекеттік мекемесі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151004 3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w:t>
            </w:r>
            <w:r>
              <w:br/>
            </w:r>
            <w:r>
              <w:rPr>
                <w:rFonts w:ascii="Times New Roman"/>
                <w:b w:val="false"/>
                <w:i w:val="false"/>
                <w:color w:val="000000"/>
                <w:sz w:val="20"/>
              </w:rPr>
              <w:t>
(түрлері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газымен дәнекерлеуші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көпсалалы колледжі" коммуналдық мемлекеттік мекемесі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электрлік-механикалық жабдықтар (түрлері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жөндеуші және қызмет көрсетуші электр монтері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қызмет көрсету саласы колледжі" коммуналдық мемлекеттік мекемесі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(салалар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051103 2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 агенті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130401 2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есептеу машиналарының операторы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технология колледжі" коммуналдық мемлекеттік мекемесі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151303 2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санитар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140101 2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қалаушы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аграрлық колледжі" коммуналдық мемлекеттік мекемесі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151004 3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техникасына техникалық қызмет көрсету және жөндеу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150102 2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механизмдерін жөндеу және пайдалану мастері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колледжі" коммуналдық мемлекеттік мекемесі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өндірісіндегі тракторшы-машинист</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газымен дәнекерлеуші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150401 2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 технология колледжі" коммуналдық мемлекеттік мекемесі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Слесарлық іс</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050301 2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құрал жабдықтарын жөндеуші слесарь-электрик</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140105 2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Бояушы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"Индустрия-технология колледжі" коммуналдық мемлекеттік мекемесі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жөндеу слесарі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өндірісіндегі тракторшы-машинист</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150408 2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жүргізуші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көпсалалы технология колледжі" коммуналдық мемлекеттік мекемесі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және металл өңдеу (түрлері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110901 2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газымен дәнекерлеуші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051302 2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емес тауарларының сатушысы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электрлік-механикалық жабдықтар (түрлері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жөндеуші және қызмет көрсетуші электр монтері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(салалар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051801 2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аграрлық-техникалық колледжі" коммуналдық мемлекеттік мекемесі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150409 2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жабдықтарына қызмет көрсету электр монтері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колледжі" коммуналдық мемлекеттік мекемесі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техникасына техникалық қызмет көрсету және жөндеу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150101 2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өндірісіндегі тракторшы-машинист</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технология колледжі" коммуналдық мемлекеттік мекемесі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 өлшеу-бақылау құралдары және өндірістегі автоматика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101306 2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өлшеу аспаптары және автоматика бойынша слесарі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колледжі" коммуналдық мемлекеттік мекемесі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өндірісіндегі тракторшы-машинист</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111401 2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 (барлық атауларымен)</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техникалық колледжі" коммуналдық мемлекеттік мекемесі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газымен дәнекерлеуші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электрлік-механикалық жабдықтар (түрлері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жөндеуші және қызмет көрсетуші электр монтері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140101 2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қалаушы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колледжі" коммуналдық мемлекеттік мекемесі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газымен дәнекерлеуші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151303 2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санитар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құрылыс колледжі" коммуналдық мемлекеттік мекемесі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111401 2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 (барлық атауларымен)</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жөндеу слесарі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140124 2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бейінді құрылыс шебері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колледжі" коммуналдық мемлекеттік мекемесі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өндірісіндегі тракторшы-машинист</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150404 2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әртістері ағайынды Абдуллиндер атындағы Шығыс Қазақстан өнер училищесі" коммуналдық мемлекеттік қазыналық кәсіпорны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қызметі және халықтық көркемдік шығармашылығы</w:t>
            </w:r>
            <w:r>
              <w:br/>
            </w:r>
            <w:r>
              <w:rPr>
                <w:rFonts w:ascii="Times New Roman"/>
                <w:b w:val="false"/>
                <w:i w:val="false"/>
                <w:color w:val="000000"/>
                <w:sz w:val="20"/>
              </w:rPr>
              <w:t>
(бейін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040301 3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 - педагог</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040401 3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концертмейстер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040402 3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ансамбль, оркестр әртісі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040403 3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халық аспаптар оркестрінің әртісі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дирижеры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040501 3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 хормейстер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040601 3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040701 3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академиялық ән салу әртісі, ансамбль солисі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040702 3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домбырамен халық әндерін орындау әртісі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колледжі" коммуналдық мемлекеттік қазыналық кәсіпорыны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111402 2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кесуші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140106 2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Бетоншы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санитарлық-техникалық құрылғыларды, желдеткіштерді және инженерлік жүйелерді монтаждау және пайдалану (түрлері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140301 2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Слесарь-сантехник</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колледжі" Коммуналдық мемлекеттік қазыналық кәсіпорыны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 техникалық пайдалану (түрлері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140220 3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120112 3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жасау және кеме машиналары мен механизмдеріне техникалық қызмет көрсету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110316 3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жүйесінің механигі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 көлігін пайдалану (бейін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120410 3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Техник-кеме жүргізуші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 көлігін пайдалану (бейін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120411 3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технология колледжі" коммуналдық мемлекеттік қазыналық кәсіпорны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130401 2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есептеу машиналарының операторы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тігінші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"Рымбек Байсейітов атындағы Семей қаржы-экономикалық колледжі" коммуналдық мемлекеттік қазыналық кәсіпорны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130502 3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Дүйсенбі Қалматаев атындағы мемлекеттік медицина колледжі" Коммуналдық мемлекеттік қазыналық кәсіпорыны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030101 3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030501 3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зертханашы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030203 3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практикадағы медбике</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колледжі" коммуналдық мемлекеттік қазыналық кәсіпорыны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111406 3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090203 3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 механикалық жабдықтар (түрлері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091005 3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130405 3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 технигі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(бейін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130202 3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Техник-геодезист</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 колледжі" коммуналдық мемлекеттік қазыналық кәсіпорыны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071303 3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аэрофотогеодезист</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071304 3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Техник-картограф</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колледжі" коммуналдық мемлекеттік қазыналық кәсіпорыны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кен орындарын геологиялық түсіру, іздеу және барлау (түрлері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070107 3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Техник-геолог</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кен орындарын барлау технологиясы және техникасы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070207 3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070303 3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Техник-гидрогеолог</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тәсілдер мен пайдалы қазбаларды іздеу және барлау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070406 3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Техник-геофизик</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табиғат ресурстарын тиімді пайдалану (салалар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151409 3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аграрлық техникалық колледжі" коммуналдық мемлекеттік қазыналық кәсіпорны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кен электромеханикалық жабдықтарына техникалық қызмет көрсету және жөндеу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070719 3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бақ-саябақ және ландшафт құрылысы (түрлері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150804 3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шебері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 металлургиясы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100315 3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Техник-металлург</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120112 3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кен орындарын жер астында өңдеу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070511 3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электрлі механикалық жабдықтарды техникалық пайдалану, қызмет көрсету және жөндеу (түрлері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және байланыс колледжі" коммуналдық мемлекеттік қазыналық кәсіпорыны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құралдар мен тұрмыстық техникаларды жөндеу және қызмет көрсету (салалар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050201 2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жабдықтарды жөндеу және оған қызмет көрсету жөніндегі радиомеханик (радио, теле-, аудио-, бейне)</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130406 3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құрылғыларға қызмет көрсетуші техник</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130401 2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есептеу машиналарының операторы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қаласының политехникалық колледжі" коммуналдық мемлекеттік қазыналық кәсіпорыны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құрамдарын пайдалану, жөндеу және техникалық қызмет көрсету (түрлері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110818 3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электрлі механикалық жабдықтарды техникалық пайдалану, қызмет көрсету және жөндеу (түрлері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газымен дәнекерлеуші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111402 2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кесуші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(салалар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051801 2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Әуезов атындағы педагогикалық колледжі" коммуналдық мемлекеттік қазыналық кәсіпорны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010101 3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тәрбиешісі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010501 3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010503 3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тілінен бастауыш білім беру мұғалімі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011108 3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мұғалімі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011109 3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35</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"Мұқан Төлебаев атындағы музыка училищесі" коммуналдық мемлекеттік қазыналық кәсіпорны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қызметі және халықтық көркемдік шығармашылығы</w:t>
            </w:r>
            <w:r>
              <w:br/>
            </w:r>
            <w:r>
              <w:rPr>
                <w:rFonts w:ascii="Times New Roman"/>
                <w:b w:val="false"/>
                <w:i w:val="false"/>
                <w:color w:val="000000"/>
                <w:sz w:val="20"/>
              </w:rPr>
              <w:t>
(бейін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040301 3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 - педагог</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040401 3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концертмейстер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040402 3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ансамбль, оркестр әртісі (жетекшісі)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040403 3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халық аспаптар оркестрінің әртісі (жетекшісі)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дирижеры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040501 3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 хормейстер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040701 3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академиялық ән салу әртісі, ансамбль солисі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040702 3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домбырамен халық әндерін орындау әртісі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040901 3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 театр әртісі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сервис колледжі" коммуналдық мемлекеттік қазыналық кәсіпорыны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050101 3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және сәндік косметика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050606 3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Суретші-модельер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121108 3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Модельер-конструктор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050802 2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050804 2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Даяшы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(салалар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051103 2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 агенті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(салалар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051104 3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(салалар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051801 2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жүргізу және мұрағаттану (қолдану аясы және салалары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051002 3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жүргізуші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медициналық колледжі" коммуналдық мемлекеттік қазыналық кәсіпорны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030203 3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практикадағы медбике</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030101 3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030102 3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030501 3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зертханашы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030601 3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гуманитарлық колледжі" коммуналдық мемлекеттік қазыналық кәсіпорны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010101 3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тәрбиешісі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010302 3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 мұғалімі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010501 3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ұйымдарындағы зертханашы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011001 3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011102 3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011106 3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011107 3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011108 3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мұғалімі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011202 3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негізінің мұғалімі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политехникалық колледжі" Коммуналдық мемлекеттік қазыналық кәсіпорны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мен желілерінің электр жабдықтары (түрлері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090104 3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электрлі механикалық жабдықтарды техникалық пайдалану, қызмет көрсету және жөндеу (түрлері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r>
              <w:br/>
            </w:r>
            <w:r>
              <w:rPr>
                <w:rFonts w:ascii="Times New Roman"/>
                <w:b w:val="false"/>
                <w:i w:val="false"/>
                <w:color w:val="000000"/>
                <w:sz w:val="20"/>
              </w:rPr>
              <w:t>
(бейін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130202 3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120111 3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090201 2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 бойынша электр құрастырушы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станцияларының жылу энергетикалық қондырғылары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090601 2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жабдықтары жөніндегі аралаушы машинист</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(бейін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130201 2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мен автоматика слесарі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ауыл шаруашылық колледжі" коммуналдық мемлекеттік қазыналық кәсіпорны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151306 3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техник</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150203 3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Семей колледжі" коммуналдық мемлекеттік мекемесі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жөндеу слесарі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санитарлық-техникалық құрылғыларды, желдеткіштерді және инженерлік жүйелерді монтаждау және пайдалану (түрлері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140301 2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Слесарь-сантехник</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140103 2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шебері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140101 2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қалаушы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тігінші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Өскемен колледжі" коммуналдық мемлекеттік мекемесі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газымен дәнекерлеуші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жөндеу слесарі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санитарлық-техникалық құрылғыларды, желдеткіштерді және инженерлік жүйелерді монтаждау және пайдалану (түрлері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140301 2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Слесарь-сантехник</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 техникалық пайдалану (түрлері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140217 2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машинисі (краншы)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140103 2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шебері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және металл өңдеу (түрлері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110901 2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және металл өңдеу (түрлері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110906 2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Фрезерлеуші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Шемонаиха колледжі " коммуналдық мемлекеттік мекемесі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газымен дәнекерлеуші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және металл өңдеу (түрлері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110901 2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140101 2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қалаушы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140103 2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шебері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Өскемен колледжі" коммуналдық мемлекеттік мекемесі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ісі(түрлері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111401 2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 (барлық атауларымен)</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жөндеу слесарі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санитарлық-техникалық құрылғыларды, желдеткіштерді және инженерлік жүйелерді монтаждау және пайдалану (түрлері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140301 2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Слесарь-сантехник</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машиналары мен жабдықтарын пайдалану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111203 2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Слесарь-жөндеуші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140101 2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қалаушы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және металл өңдеу (түрлері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110901 2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Өскемен колледжі" коммуналдық мемлекеттік мекемесі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140104 2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Сылақшы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Жарма колледжі" коммуналдық мемлекеттік мекемесі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жөндеу слесарі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газымен дәнекерлеуші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кондитерлік өндірісі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121914 2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Наубайшы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140104 2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Сылақшы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тігінші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Семей колледжі" коммуналдық мемлекеттік мекемесі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120106 2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Автокөліктердің электр құрылғыларын жөндеуші электрик</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санитарлық-техникалық құрылғыларды, желдеткіштерді және инженерлік жүйелерді монтаждау және пайдалану (түрлері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140308 2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Электргаз дәнекерлеушi</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санитарлық-техникалық құрылғыларды, желдеткіштерді және инженерлік жүйелерді монтаждау және пайдалану (түрлері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140301 2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Слесарь-сантехник</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 (түрлері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141403 2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станоктары станокшысы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стоматологиялық колледжі" жауапкершілігі шектеулі серіктестігі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030402 3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Дантист</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030601 3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стоматология</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030701 3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технигі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010502 3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пәнінен бастауыш білім беру мұғалімі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011106 3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Учитель математики</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011102 3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050101 3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040101 3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(салалар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051104 3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жүргізу және мұрағаттану (қолдану аясы және салалары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051002 3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жүргізуші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 "Қызмет көрсету саласы" мекемесі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010101 3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тәрбиешісі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және сәндік косметика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050601 2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Шаштараз-модельер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және сәндік косметика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050603 2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Визажист</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электрлік-механикалық жабдықтар (түрлері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жөндеуші және қызмет көрсетуші электр монтері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121107 2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Модельер-пішуші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(салалар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051801 2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"Технико-экономикалық колледжі" мекеме</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Радиоэлектроника және байланыс (түрлері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130609 3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технигі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жүргізу және мұрағаттану (қолдану аясы және салалары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051001 2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Референт-хатшы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жүргізу және мұрағаттану (қолдану аясы және салалары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051002 3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жүргізуші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Медициналық колледжі" Мекеме</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030101 3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030203 3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практикадағы медбике</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"Innovative college" мекемесі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050101 3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 ұйымдастыру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120602 3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 ұйымдастыру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120601 2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инспекторы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120112 3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(салалар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051801 2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151601 3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инспекторы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көп салалы колледжі" Мекемесі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010101 3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тәрбиешісі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Имам хатиб</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көп салалы колледжі" мекемесі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121103 2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Тігінші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экономика-қаржы колледжі" Жауапкершілігі шектеулі серіктестігі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130401 2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есептеу машиналарының операторы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130502 3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120112 3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жөндеу слесарі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(салалар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051803 3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Экономист-бухгалтер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"Құмаш Нұрғалиев атындағы колледж" Мекемесі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жөндеу слесарі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(бейін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040201 3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r>
              <w:br/>
            </w:r>
            <w:r>
              <w:rPr>
                <w:rFonts w:ascii="Times New Roman"/>
                <w:b w:val="false"/>
                <w:i w:val="false"/>
                <w:color w:val="000000"/>
                <w:sz w:val="20"/>
              </w:rPr>
              <w:t>
(салалар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051104 3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050806 3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Технолог-менеджер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шаруашылығына қызмет көрсету және ұйымдастыру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050705 3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Әкімгер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"Гуманитарлы-техникалық колледжі" мекемесі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010101 3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тәрбиешісі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электрлі механикалық жабдықтарды техникалық пайдалану, қызмет көрсету және жөндеу (түрлері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жүргізу және мұрағаттану (қолдану аясы және салалары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051002 3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жүргізуші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технология колледжі" мекемесі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және сәндік косметика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050601 2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Шаштараз-модельер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130401 2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есептеу машиналарының операторы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техникалық-гуманитарлық колледжі" мекемесі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130502 3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 металлургиясы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100315 3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Техник-металлург</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"Колледжі" жауапкершілігі шектеулі серіктестігі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130405 3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 технигі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130406 3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құрылғыларға қызмет көрсетуші техник</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"Жақия Шайжүнісов атындағы электронды колледж" жеке меншік мекемесі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(салалар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051801 2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 транспорта и безопасности жизнедеятельности" мемлекеттік емес мекеме</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жөндеу слесарі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151601 3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инспекторы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ГУМАНИТАРЛЫҚ-ЭКОНОМИКАЛЫҚ КОЛЛЕДЖЫ" мекемесі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010101 3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тәрбиешісі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(қолдану аясы және салалары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051501 3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колледжі "АВИЦЕННА" білім мекемесі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030102 3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030101 3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030203 3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практикадағы медбике</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030601 3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Мекемесі "Құрылыс және көлік колледжі"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"КВАНСОН" ҚАЗАҚСТАН-КОРЕЙ КОЛЛЕДЖІ" мекеме</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кондитерлік өндірісі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121914 2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Наубайшы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"Региональный спортивный колледж олимпийского резерва" жауапкершілігі шектеулі серіктестігі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010303 3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жаттықтырушысы-оқытушы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агробизнес және экономика колледжі" мекемесі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Зоотехния</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151210 3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Зоотехник</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150203 3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150411 3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технико-экономиялық колледжі" жауапкершілігі шектеулі серіктестігі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051303 2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Бақылаушы-кассир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130502 3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(салалар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051801 2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Колледждер бойынша жиыны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 әкімдігінің</w:t>
            </w:r>
            <w:r>
              <w:br/>
            </w:r>
            <w:r>
              <w:rPr>
                <w:rFonts w:ascii="Times New Roman"/>
                <w:b w:val="false"/>
                <w:i w:val="false"/>
                <w:color w:val="000000"/>
                <w:sz w:val="20"/>
              </w:rPr>
              <w:t>2018 жылғы "13" қыркүйек</w:t>
            </w:r>
            <w:r>
              <w:br/>
            </w:r>
            <w:r>
              <w:rPr>
                <w:rFonts w:ascii="Times New Roman"/>
                <w:b w:val="false"/>
                <w:i w:val="false"/>
                <w:color w:val="000000"/>
                <w:sz w:val="20"/>
              </w:rPr>
              <w:t xml:space="preserve">№ 271 қаулысына 2 қосымша </w:t>
            </w:r>
          </w:p>
        </w:tc>
      </w:tr>
    </w:tbl>
    <w:p>
      <w:pPr>
        <w:spacing w:after="0"/>
        <w:ind w:left="0"/>
        <w:jc w:val="left"/>
      </w:pPr>
      <w:r>
        <w:rPr>
          <w:rFonts w:ascii="Times New Roman"/>
          <w:b/>
          <w:i w:val="false"/>
          <w:color w:val="000000"/>
        </w:rPr>
        <w:t xml:space="preserve"> "Мәңгілік ел жастары-индустрияға!"- "Серпін-2050" техникалық және кәсіптік, орта білімнен кейінгі білімі бар мамандарды даярлауға 2018-2019 оқу жылына арналған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1850"/>
        <w:gridCol w:w="1937"/>
        <w:gridCol w:w="1692"/>
        <w:gridCol w:w="2062"/>
        <w:gridCol w:w="697"/>
        <w:gridCol w:w="944"/>
        <w:gridCol w:w="945"/>
        <w:gridCol w:w="738"/>
        <w:gridCol w:w="987"/>
      </w:tblGrid>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атауы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 тілінде оқытатын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 базасында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 базасында</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колледжі" коммуналдық мемлекеттік қазыналық кәсіпорыны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140121 3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колледжі" коммуналдық мемлекеттік қазыналық кәсіпорыны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070303 3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Техник-гидрогеолог</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тәсілдер мен пайдалы қазбаларды іздеу және барлау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070406 3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Техник-геофизик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табиғат ресурстарын тиімді пайдалану (салалар бойынша)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151409 3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политехникалық колледжі" Коммуналдық мемлекеттік қазыналық кәсіпорны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120111 3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ауыл шаруашылық колледжі" коммуналдық мемлекеттік қазыналық кәсіпорны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151306 3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техник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Әуезов атындағы педагогикалық колледжі" коммуналдық мемлекеттік қазыналық кәсіпорны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11101 3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аграрлық техникалық колледжі" коммуналдық мемлекеттік қазыналық кәсіпорны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бақ-саябақ және ландшафт құрылысы (түрлері бойынша)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150804 3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шебері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Медициналық колледжі" Мекеме</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030203 3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практикадағы медбике</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301013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колледжі" Коммуналдық мемлекеттік қазыналық кәсіпорыны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120111 3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