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83d0" w14:textId="dfe8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Түлкібас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29 наурыздағы № 25/13-06 шешімі. Оңтүстік Қазақстан облысының Әділет департаментінде 2018 жылғы 16 сәуірде № 4532 болып тіркелді. Күші жойылды - Түркістан облысы Түлкібас аудандық мәслихатының 2023 жылғы 11 мамырдағы № 2/8-08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11.05.2023 № 2/8-08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Түлкібас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Түркістан облысы Түлкібас аудандық мәслихатының 24.05.2022 </w:t>
      </w:r>
      <w:r>
        <w:rPr>
          <w:rFonts w:ascii="Times New Roman"/>
          <w:b w:val="false"/>
          <w:i w:val="false"/>
          <w:color w:val="000000"/>
          <w:sz w:val="28"/>
        </w:rPr>
        <w:t>№ 19/3-07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 корпусы Түлкібас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2017 жылғы 15 наурыздағы № 11/9-06 ""Б" корпусы Түлкібас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4025 тіркелген, 2017 жылғы 14 сәуірдегі "Шамшырақ" газетінде және 2017 жылғы 19 сәуірде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жіберілуін;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29 наурыздағы</w:t>
            </w:r>
            <w:r>
              <w:br/>
            </w:r>
            <w:r>
              <w:rPr>
                <w:rFonts w:ascii="Times New Roman"/>
                <w:b w:val="false"/>
                <w:i w:val="false"/>
                <w:color w:val="000000"/>
                <w:sz w:val="20"/>
              </w:rPr>
              <w:t>№25/13-06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Түлкібас аудандық мәслихат аппаратының мемлекеттік әкімшілік қызметшілерінің қызметін бағалаудың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Түлкібас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Түлкібас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57"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58"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59"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24.05.2022 </w:t>
      </w:r>
      <w:r>
        <w:rPr>
          <w:rFonts w:ascii="Times New Roman"/>
          <w:b w:val="false"/>
          <w:i w:val="false"/>
          <w:color w:val="000000"/>
          <w:sz w:val="28"/>
        </w:rPr>
        <w:t>№ 19/3-07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1"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2" w:id="13"/>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3"/>
    <w:bookmarkStart w:name="z13" w:id="14"/>
    <w:p>
      <w:pPr>
        <w:spacing w:after="0"/>
        <w:ind w:left="0"/>
        <w:jc w:val="left"/>
      </w:pPr>
      <w:r>
        <w:rPr>
          <w:rFonts w:ascii="Times New Roman"/>
          <w:b/>
          <w:i w:val="false"/>
          <w:color w:val="000000"/>
        </w:rPr>
        <w:t xml:space="preserve"> 2-тарау. НМИ анықтау тәртібі</w:t>
      </w:r>
    </w:p>
    <w:bookmarkEnd w:id="14"/>
    <w:bookmarkStart w:name="z14"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5"/>
    <w:bookmarkStart w:name="z15"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6" w:id="17"/>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17" w:id="18"/>
    <w:p>
      <w:pPr>
        <w:spacing w:after="0"/>
        <w:ind w:left="0"/>
        <w:jc w:val="both"/>
      </w:pPr>
      <w:r>
        <w:rPr>
          <w:rFonts w:ascii="Times New Roman"/>
          <w:b w:val="false"/>
          <w:i w:val="false"/>
          <w:color w:val="000000"/>
          <w:sz w:val="28"/>
        </w:rPr>
        <w:t>
      12.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18" w:id="19"/>
    <w:p>
      <w:pPr>
        <w:spacing w:after="0"/>
        <w:ind w:left="0"/>
        <w:jc w:val="both"/>
      </w:pPr>
      <w:r>
        <w:rPr>
          <w:rFonts w:ascii="Times New Roman"/>
          <w:b w:val="false"/>
          <w:i w:val="false"/>
          <w:color w:val="000000"/>
          <w:sz w:val="28"/>
        </w:rPr>
        <w:t>
      13. НМИ саны 5 құрайды.</w:t>
      </w:r>
    </w:p>
    <w:bookmarkEnd w:id="19"/>
    <w:bookmarkStart w:name="z19" w:id="20"/>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0"/>
    <w:bookmarkStart w:name="z20" w:id="21"/>
    <w:p>
      <w:pPr>
        <w:spacing w:after="0"/>
        <w:ind w:left="0"/>
        <w:jc w:val="left"/>
      </w:pPr>
      <w:r>
        <w:rPr>
          <w:rFonts w:ascii="Times New Roman"/>
          <w:b/>
          <w:i w:val="false"/>
          <w:color w:val="000000"/>
        </w:rPr>
        <w:t xml:space="preserve"> 3-тарау. НМИ жетістігін бағалау тәртібі</w:t>
      </w:r>
    </w:p>
    <w:bookmarkEnd w:id="21"/>
    <w:bookmarkStart w:name="z21" w:id="22"/>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2" w:id="23"/>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3"/>
    <w:bookmarkStart w:name="z23" w:id="24"/>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4"/>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4" w:id="25"/>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5"/>
    <w:bookmarkStart w:name="z25" w:id="26"/>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6"/>
    <w:bookmarkStart w:name="z26" w:id="27"/>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27" w:id="28"/>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8"/>
    <w:bookmarkStart w:name="z28" w:id="29"/>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9"/>
    <w:bookmarkStart w:name="z29" w:id="30"/>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0"/>
    <w:bookmarkStart w:name="z30" w:id="31"/>
    <w:p>
      <w:pPr>
        <w:spacing w:after="0"/>
        <w:ind w:left="0"/>
        <w:jc w:val="left"/>
      </w:pPr>
      <w:r>
        <w:rPr>
          <w:rFonts w:ascii="Times New Roman"/>
          <w:b/>
          <w:i w:val="false"/>
          <w:color w:val="000000"/>
        </w:rPr>
        <w:t xml:space="preserve"> 4-тарау. Құзыреттерді бағалау тәртібі</w:t>
      </w:r>
    </w:p>
    <w:bookmarkEnd w:id="31"/>
    <w:bookmarkStart w:name="z31" w:id="32"/>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2"/>
    <w:bookmarkStart w:name="z32" w:id="33"/>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3"/>
    <w:bookmarkStart w:name="z33" w:id="34"/>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4" w:id="35"/>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5"/>
    <w:bookmarkStart w:name="z35" w:id="3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6"/>
    <w:bookmarkStart w:name="z36" w:id="37"/>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7"/>
    <w:bookmarkStart w:name="z37" w:id="38"/>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8"/>
    <w:bookmarkStart w:name="z38" w:id="39"/>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9"/>
    <w:bookmarkStart w:name="z39" w:id="40"/>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0"/>
    <w:bookmarkStart w:name="z40" w:id="41"/>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1"/>
    <w:bookmarkStart w:name="z41" w:id="42"/>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2"/>
    <w:bookmarkStart w:name="z42" w:id="43"/>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3"/>
    <w:bookmarkStart w:name="z43" w:id="44"/>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4" w:id="45"/>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5" w:id="4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6"/>
    <w:bookmarkStart w:name="z46" w:id="4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7"/>
    <w:bookmarkStart w:name="z47" w:id="48"/>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8"/>
    <w:bookmarkStart w:name="z48" w:id="4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4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Түркістан облысы Түлкібас аудандық мәслихатының 24.05.2022 </w:t>
      </w:r>
      <w:r>
        <w:rPr>
          <w:rFonts w:ascii="Times New Roman"/>
          <w:b w:val="false"/>
          <w:i w:val="false"/>
          <w:color w:val="000000"/>
          <w:sz w:val="28"/>
        </w:rPr>
        <w:t>№ 19/3-07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Түркістан облысы Түлкібас аудандық мәслихатының 24.05.2022 </w:t>
      </w:r>
      <w:r>
        <w:rPr>
          <w:rFonts w:ascii="Times New Roman"/>
          <w:b w:val="false"/>
          <w:i w:val="false"/>
          <w:color w:val="000000"/>
          <w:sz w:val="28"/>
        </w:rPr>
        <w:t>№ 19/3-07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1" w:id="5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жыл </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 w:id="52"/>
          <w:p>
            <w:pPr>
              <w:spacing w:after="20"/>
              <w:ind w:left="20"/>
              <w:jc w:val="both"/>
            </w:pPr>
            <w:r>
              <w:rPr>
                <w:rFonts w:ascii="Times New Roman"/>
                <w:b w:val="false"/>
                <w:i w:val="false"/>
                <w:color w:val="000000"/>
                <w:sz w:val="20"/>
              </w:rPr>
              <w:t xml:space="preserve">
Қызметшi </w:t>
            </w:r>
          </w:p>
          <w:bookmarkEnd w:id="52"/>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(Т.А.Ә.,бағаланатын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4" w:id="53"/>
          <w:p>
            <w:pPr>
              <w:spacing w:after="20"/>
              <w:ind w:left="20"/>
              <w:jc w:val="both"/>
            </w:pPr>
            <w:r>
              <w:rPr>
                <w:rFonts w:ascii="Times New Roman"/>
                <w:b w:val="false"/>
                <w:i w:val="false"/>
                <w:color w:val="000000"/>
                <w:sz w:val="20"/>
              </w:rPr>
              <w:t xml:space="preserve">
Қызметшi </w:t>
            </w:r>
          </w:p>
          <w:bookmarkEnd w:id="53"/>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 xml:space="preserve">жағдайда) 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 xml:space="preserve">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24.05.2022 </w:t>
      </w:r>
      <w:r>
        <w:rPr>
          <w:rFonts w:ascii="Times New Roman"/>
          <w:b w:val="false"/>
          <w:i w:val="false"/>
          <w:color w:val="ff0000"/>
          <w:sz w:val="28"/>
        </w:rPr>
        <w:t>№ 19/3-07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 • Бөлімшенің қоғаммен тиімді жұмысын ұйымдастыру бойынша ұсыныс жасайды; • Бірлесіп жұмыс атқару үшін әріптестерімен тәжірибесімен және білімімен бөліседі;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 • Бөлімше және қоғаммен тиімді жұмыс ұйымдастыру бойынша ұсыныс жасамайды; • Бірлесіп жұмыс атқару үшін әріптестерімен тәжірибесімен және білімімен бөліспейді;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 Шешім қабылдауда қажетті ақпараттарды жинауды ұйымдастырады; • Шешім қабылдаудағы тәсілдерді ұжыммен талқылайды; • Әртүрлі дереккөздерден алынған мағлұматтарды ескере отырып, мүмкін болатын қауіптерді талдайды және болжамдайды;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 Шешім қабылдауда қажетті ақпараттарды жинауды сирек ұйымдастырады; • Шешім қабылдаудағы тәсілдерді ұжыммен талқылаудан бас тартады және басқалардың пікірін ескермейді; • Әртүрлі дереккөздерден алынған мағлұматтарды ескермейді, мүмкін болатын қауіптерді талдамайды және болжамайды;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 Кері байланысты қамтамасыз ету мақсатында қанағаттанушылық дейгейін анықтауға жағдай жасайды;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 Кері байланысты қамтамасыз ету мақсатында қанағаттанушылық дейгейін анықтауға жағдай жасамайды;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 • Тұтынушының сұрақтары мен мәселелеріне мән бермейді;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 • Тұтынушыға ақпараттарды құрметпен және игілікпен жеткізеді;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 • Тұтынушыға ақпараттарды жеткізбейді немесе немқұрайлы және жақтырмай жеткізеді;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 • Тұтынушыға ақпаратты қолжетімді ауызша және жазбаша түрде жеткізеді;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 • Тұтынушыға ақпаратты ауызша және жазбаша түрде жеткізбейді немесе түсініксіз жеткізеді;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 Болып жатқан өзгерістерге талдау жасайды және жұмысты жақсарту бойынша уақтылы шаралар қабылдайды;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 Болып жатқан өзгерістерге талдау жасамайды және жұмысты жақсарту бойынша шаралар қабылдамайды;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 Жаңа бағыттар мен әдістерді зерттеп оларды енгізбейді; • Өзгеріс жағдайларында өзін-өзі бақылай алмайды;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 • Мақсатқа жету үшін өзінің құзыреттерін дамытады және оларды бағыныстыларда дамыту үшін шаралар қабылдайды;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 Ұжымның мүддесін өз мүддесінен жоғары қояды; • Жұмыста табандылық танытады; • Ұжымдағы сыйластық пен сенім ахуалын қалыптастырады; • Бағыныстылардың іс-әрекетінде шынайылық және әділеттілік принциптерін сақтауды қамтамасыз етеді;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 • Өз мүддесін ұжым мүддесінен жоғары қояды; • Жұмыста табандылық танытпайды; • Ұжымдағы сыйластық пен сенім ахуалын қалыптастырмайды;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 </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