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635c" w14:textId="4176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2018 жылғы 21 желтоқсандағы № 48 шешімі. Солтүстік Қазақстан облысының Әділет департаментінде 2018 жылғы 26 желтоқсанда № 5096 болып тіркелді. Күші жойылды - Солтүстік Қазақстан облысы Жамбыл ауданы әкімінің 2019 жылғы 23 желтоқсандағы № 45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əкімінің 23.12.2019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37 - 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Жамбыл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3574 болып тіркелген, 2016 жылғы 5 ақпанда "Әділет" Қазақстан Республикасы нормативтік құқықтық актілерінің ақпараттық - 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шешімді Солтүстік Қазақстан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шешім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5"/>
    <w:bookmarkStart w:name="z10" w:id="6"/>
    <w:p>
      <w:pPr>
        <w:spacing w:after="0"/>
        <w:ind w:left="0"/>
        <w:jc w:val="both"/>
      </w:pPr>
      <w:r>
        <w:rPr>
          <w:rFonts w:ascii="Times New Roman"/>
          <w:b w:val="false"/>
          <w:i w:val="false"/>
          <w:color w:val="000000"/>
          <w:sz w:val="28"/>
        </w:rPr>
        <w:t>
      3) осы шешімді оны ресми жариялағаннан кейін Жамбыл ауданы әкімдігінің интернет - ресурсында орналастыруды.</w:t>
      </w:r>
    </w:p>
    <w:bookmarkEnd w:id="6"/>
    <w:bookmarkStart w:name="z11" w:id="7"/>
    <w:p>
      <w:pPr>
        <w:spacing w:after="0"/>
        <w:ind w:left="0"/>
        <w:jc w:val="both"/>
      </w:pPr>
      <w:r>
        <w:rPr>
          <w:rFonts w:ascii="Times New Roman"/>
          <w:b w:val="false"/>
          <w:i w:val="false"/>
          <w:color w:val="000000"/>
          <w:sz w:val="28"/>
        </w:rPr>
        <w:t>
      3. Осы шешiм оның алғашқы ресми жарияланған күнiнен он күнтiзбелiк күн өткеннен кейiн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Жамбыл ауданы әкімінің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"КЕЛIСIЛДІ"</w:t>
      </w:r>
    </w:p>
    <w:bookmarkEnd w:id="8"/>
    <w:bookmarkStart w:name="z14" w:id="9"/>
    <w:p>
      <w:pPr>
        <w:spacing w:after="0"/>
        <w:ind w:left="0"/>
        <w:jc w:val="both"/>
      </w:pPr>
      <w:r>
        <w:rPr>
          <w:rFonts w:ascii="Times New Roman"/>
          <w:b w:val="false"/>
          <w:i w:val="false"/>
          <w:color w:val="000000"/>
          <w:sz w:val="28"/>
        </w:rPr>
        <w:t>
      Жамбыл аудандық сайлау</w:t>
      </w:r>
    </w:p>
    <w:bookmarkEnd w:id="9"/>
    <w:bookmarkStart w:name="z15" w:id="10"/>
    <w:p>
      <w:pPr>
        <w:spacing w:after="0"/>
        <w:ind w:left="0"/>
        <w:jc w:val="both"/>
      </w:pPr>
      <w:r>
        <w:rPr>
          <w:rFonts w:ascii="Times New Roman"/>
          <w:b w:val="false"/>
          <w:i w:val="false"/>
          <w:color w:val="000000"/>
          <w:sz w:val="28"/>
        </w:rPr>
        <w:t>
      комиссиясының төрайымы</w:t>
      </w:r>
    </w:p>
    <w:bookmarkEnd w:id="10"/>
    <w:bookmarkStart w:name="z16" w:id="11"/>
    <w:p>
      <w:pPr>
        <w:spacing w:after="0"/>
        <w:ind w:left="0"/>
        <w:jc w:val="both"/>
      </w:pPr>
      <w:r>
        <w:rPr>
          <w:rFonts w:ascii="Times New Roman"/>
          <w:b w:val="false"/>
          <w:i w:val="false"/>
          <w:color w:val="000000"/>
          <w:sz w:val="28"/>
        </w:rPr>
        <w:t>
      Л.Топорова___________</w:t>
      </w:r>
    </w:p>
    <w:bookmarkEnd w:id="11"/>
    <w:bookmarkStart w:name="z17" w:id="12"/>
    <w:p>
      <w:pPr>
        <w:spacing w:after="0"/>
        <w:ind w:left="0"/>
        <w:jc w:val="both"/>
      </w:pPr>
      <w:r>
        <w:rPr>
          <w:rFonts w:ascii="Times New Roman"/>
          <w:b w:val="false"/>
          <w:i w:val="false"/>
          <w:color w:val="000000"/>
          <w:sz w:val="28"/>
        </w:rPr>
        <w:t>
      2018 жылдың "___" 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Жамбыл ауданы әкiмiнiң</w:t>
            </w:r>
            <w:r>
              <w:rPr>
                <w:rFonts w:ascii="Times New Roman"/>
                <w:b w:val="false"/>
                <w:i w:val="false"/>
                <w:color w:val="000000"/>
                <w:sz w:val="20"/>
              </w:rPr>
              <w:t xml:space="preserve"> 2018 жылдың 21 желтоқсанындағы</w:t>
            </w:r>
            <w:r>
              <w:rPr>
                <w:rFonts w:ascii="Times New Roman"/>
                <w:b w:val="false"/>
                <w:i w:val="false"/>
                <w:color w:val="000000"/>
                <w:sz w:val="20"/>
              </w:rPr>
              <w:t xml:space="preserve"> № 48 шешіміне қосымша</w:t>
            </w:r>
          </w:p>
        </w:tc>
      </w:tr>
    </w:tbl>
    <w:bookmarkStart w:name="z22" w:id="13"/>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w:t>
      </w:r>
    </w:p>
    <w:bookmarkEnd w:id="13"/>
    <w:bookmarkStart w:name="z23" w:id="14"/>
    <w:p>
      <w:pPr>
        <w:spacing w:after="0"/>
        <w:ind w:left="0"/>
        <w:jc w:val="both"/>
      </w:pPr>
      <w:r>
        <w:rPr>
          <w:rFonts w:ascii="Times New Roman"/>
          <w:b w:val="false"/>
          <w:i w:val="false"/>
          <w:color w:val="000000"/>
          <w:sz w:val="28"/>
        </w:rPr>
        <w:t>
      1) № 163 сайлау учаскесi:</w:t>
      </w:r>
    </w:p>
    <w:bookmarkEnd w:id="14"/>
    <w:bookmarkStart w:name="z24" w:id="15"/>
    <w:p>
      <w:pPr>
        <w:spacing w:after="0"/>
        <w:ind w:left="0"/>
        <w:jc w:val="both"/>
      </w:pPr>
      <w:r>
        <w:rPr>
          <w:rFonts w:ascii="Times New Roman"/>
          <w:b w:val="false"/>
          <w:i w:val="false"/>
          <w:color w:val="000000"/>
          <w:sz w:val="28"/>
        </w:rPr>
        <w:t>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мемлекеттік мекемесінің "Мәдениет үйі" жедел басқару құқығындағы коммуналдық мемлекеттік қазыналық кәсіпорынының ғимараты;</w:t>
      </w:r>
    </w:p>
    <w:bookmarkEnd w:id="15"/>
    <w:bookmarkStart w:name="z25" w:id="16"/>
    <w:p>
      <w:pPr>
        <w:spacing w:after="0"/>
        <w:ind w:left="0"/>
        <w:jc w:val="both"/>
      </w:pPr>
      <w:r>
        <w:rPr>
          <w:rFonts w:ascii="Times New Roman"/>
          <w:b w:val="false"/>
          <w:i w:val="false"/>
          <w:color w:val="000000"/>
          <w:sz w:val="28"/>
        </w:rPr>
        <w:t>
      сайлау учаскелерiнiң шекаралары: Пресновка ауылы Батырев, Дунаевский, Раевский, Сәбит Мұқанов, Подгорный көшелерi;</w:t>
      </w:r>
    </w:p>
    <w:bookmarkEnd w:id="16"/>
    <w:bookmarkStart w:name="z26" w:id="17"/>
    <w:p>
      <w:pPr>
        <w:spacing w:after="0"/>
        <w:ind w:left="0"/>
        <w:jc w:val="both"/>
      </w:pPr>
      <w:r>
        <w:rPr>
          <w:rFonts w:ascii="Times New Roman"/>
          <w:b w:val="false"/>
          <w:i w:val="false"/>
          <w:color w:val="000000"/>
          <w:sz w:val="28"/>
        </w:rPr>
        <w:t>
      Горький, Строительный, Целинный тұйық көшелерi;</w:t>
      </w:r>
    </w:p>
    <w:bookmarkEnd w:id="17"/>
    <w:bookmarkStart w:name="z27" w:id="18"/>
    <w:p>
      <w:pPr>
        <w:spacing w:after="0"/>
        <w:ind w:left="0"/>
        <w:jc w:val="both"/>
      </w:pPr>
      <w:r>
        <w:rPr>
          <w:rFonts w:ascii="Times New Roman"/>
          <w:b w:val="false"/>
          <w:i w:val="false"/>
          <w:color w:val="000000"/>
          <w:sz w:val="28"/>
        </w:rPr>
        <w:t>
      Кошевой тұйық көшесi, № 3 үйi;</w:t>
      </w:r>
    </w:p>
    <w:bookmarkEnd w:id="18"/>
    <w:bookmarkStart w:name="z28" w:id="19"/>
    <w:p>
      <w:pPr>
        <w:spacing w:after="0"/>
        <w:ind w:left="0"/>
        <w:jc w:val="both"/>
      </w:pPr>
      <w:r>
        <w:rPr>
          <w:rFonts w:ascii="Times New Roman"/>
          <w:b w:val="false"/>
          <w:i w:val="false"/>
          <w:color w:val="000000"/>
          <w:sz w:val="28"/>
        </w:rPr>
        <w:t>
      Рабочий тұйық көшесi, № 8а, 8а - 1, 13, 15 үйлерi;</w:t>
      </w:r>
    </w:p>
    <w:bookmarkEnd w:id="19"/>
    <w:bookmarkStart w:name="z29" w:id="20"/>
    <w:p>
      <w:pPr>
        <w:spacing w:after="0"/>
        <w:ind w:left="0"/>
        <w:jc w:val="both"/>
      </w:pPr>
      <w:r>
        <w:rPr>
          <w:rFonts w:ascii="Times New Roman"/>
          <w:b w:val="false"/>
          <w:i w:val="false"/>
          <w:color w:val="000000"/>
          <w:sz w:val="28"/>
        </w:rPr>
        <w:t>
      Садовый тұйық көшесi, № 16а, 16 үйлерi;</w:t>
      </w:r>
    </w:p>
    <w:bookmarkEnd w:id="20"/>
    <w:bookmarkStart w:name="z30" w:id="21"/>
    <w:p>
      <w:pPr>
        <w:spacing w:after="0"/>
        <w:ind w:left="0"/>
        <w:jc w:val="both"/>
      </w:pPr>
      <w:r>
        <w:rPr>
          <w:rFonts w:ascii="Times New Roman"/>
          <w:b w:val="false"/>
          <w:i w:val="false"/>
          <w:color w:val="000000"/>
          <w:sz w:val="28"/>
        </w:rPr>
        <w:t>
      Юбилейный тұйық көшесі, № 1 үйі;</w:t>
      </w:r>
    </w:p>
    <w:bookmarkEnd w:id="21"/>
    <w:bookmarkStart w:name="z31" w:id="22"/>
    <w:p>
      <w:pPr>
        <w:spacing w:after="0"/>
        <w:ind w:left="0"/>
        <w:jc w:val="both"/>
      </w:pPr>
      <w:r>
        <w:rPr>
          <w:rFonts w:ascii="Times New Roman"/>
          <w:b w:val="false"/>
          <w:i w:val="false"/>
          <w:color w:val="000000"/>
          <w:sz w:val="28"/>
        </w:rPr>
        <w:t>
      2) № 164 сайлау учаскесi:</w:t>
      </w:r>
    </w:p>
    <w:bookmarkEnd w:id="22"/>
    <w:bookmarkStart w:name="z32" w:id="23"/>
    <w:p>
      <w:pPr>
        <w:spacing w:after="0"/>
        <w:ind w:left="0"/>
        <w:jc w:val="both"/>
      </w:pPr>
      <w:r>
        <w:rPr>
          <w:rFonts w:ascii="Times New Roman"/>
          <w:b w:val="false"/>
          <w:i w:val="false"/>
          <w:color w:val="000000"/>
          <w:sz w:val="28"/>
        </w:rPr>
        <w:t>
      сайлау учаскесiнiң орналасқан жерi: Пресновка ауылы, Есiм Шайкин көшесi, 29,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ғимараты;</w:t>
      </w:r>
    </w:p>
    <w:bookmarkEnd w:id="23"/>
    <w:bookmarkStart w:name="z33" w:id="24"/>
    <w:p>
      <w:pPr>
        <w:spacing w:after="0"/>
        <w:ind w:left="0"/>
        <w:jc w:val="both"/>
      </w:pPr>
      <w:r>
        <w:rPr>
          <w:rFonts w:ascii="Times New Roman"/>
          <w:b w:val="false"/>
          <w:i w:val="false"/>
          <w:color w:val="000000"/>
          <w:sz w:val="28"/>
        </w:rPr>
        <w:t>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w:t>
      </w:r>
    </w:p>
    <w:bookmarkEnd w:id="24"/>
    <w:bookmarkStart w:name="z34" w:id="25"/>
    <w:p>
      <w:pPr>
        <w:spacing w:after="0"/>
        <w:ind w:left="0"/>
        <w:jc w:val="both"/>
      </w:pPr>
      <w:r>
        <w:rPr>
          <w:rFonts w:ascii="Times New Roman"/>
          <w:b w:val="false"/>
          <w:i w:val="false"/>
          <w:color w:val="000000"/>
          <w:sz w:val="28"/>
        </w:rPr>
        <w:t>
      Калинин тұйық көшесi, № 3 - 1, 3 - 2, 4 - 1, 4 - 2, 5, 8 үйлерi;</w:t>
      </w:r>
    </w:p>
    <w:bookmarkEnd w:id="25"/>
    <w:bookmarkStart w:name="z35" w:id="26"/>
    <w:p>
      <w:pPr>
        <w:spacing w:after="0"/>
        <w:ind w:left="0"/>
        <w:jc w:val="both"/>
      </w:pPr>
      <w:r>
        <w:rPr>
          <w:rFonts w:ascii="Times New Roman"/>
          <w:b w:val="false"/>
          <w:i w:val="false"/>
          <w:color w:val="000000"/>
          <w:sz w:val="28"/>
        </w:rPr>
        <w:t>
      Колхозный тұйық көшесi, № 6, 6а, 8а үйлерi;</w:t>
      </w:r>
    </w:p>
    <w:bookmarkEnd w:id="26"/>
    <w:bookmarkStart w:name="z36" w:id="27"/>
    <w:p>
      <w:pPr>
        <w:spacing w:after="0"/>
        <w:ind w:left="0"/>
        <w:jc w:val="both"/>
      </w:pPr>
      <w:r>
        <w:rPr>
          <w:rFonts w:ascii="Times New Roman"/>
          <w:b w:val="false"/>
          <w:i w:val="false"/>
          <w:color w:val="000000"/>
          <w:sz w:val="28"/>
        </w:rPr>
        <w:t>
      Кошевой тұйық көшесi, № 3а үйi;</w:t>
      </w:r>
    </w:p>
    <w:bookmarkEnd w:id="27"/>
    <w:bookmarkStart w:name="z37" w:id="28"/>
    <w:p>
      <w:pPr>
        <w:spacing w:after="0"/>
        <w:ind w:left="0"/>
        <w:jc w:val="both"/>
      </w:pPr>
      <w:r>
        <w:rPr>
          <w:rFonts w:ascii="Times New Roman"/>
          <w:b w:val="false"/>
          <w:i w:val="false"/>
          <w:color w:val="000000"/>
          <w:sz w:val="28"/>
        </w:rPr>
        <w:t>
      Мосякин тұйық көшесi, № 1, 2 - 1, 2 - 2, 2а, 3, 4 үйлерi;</w:t>
      </w:r>
    </w:p>
    <w:bookmarkEnd w:id="28"/>
    <w:bookmarkStart w:name="z38" w:id="29"/>
    <w:p>
      <w:pPr>
        <w:spacing w:after="0"/>
        <w:ind w:left="0"/>
        <w:jc w:val="both"/>
      </w:pPr>
      <w:r>
        <w:rPr>
          <w:rFonts w:ascii="Times New Roman"/>
          <w:b w:val="false"/>
          <w:i w:val="false"/>
          <w:color w:val="000000"/>
          <w:sz w:val="28"/>
        </w:rPr>
        <w:t>
      Панфилов тұйық көшесi, № 2а, 4а, 9а үйлерi;</w:t>
      </w:r>
    </w:p>
    <w:bookmarkEnd w:id="29"/>
    <w:bookmarkStart w:name="z39" w:id="30"/>
    <w:p>
      <w:pPr>
        <w:spacing w:after="0"/>
        <w:ind w:left="0"/>
        <w:jc w:val="both"/>
      </w:pPr>
      <w:r>
        <w:rPr>
          <w:rFonts w:ascii="Times New Roman"/>
          <w:b w:val="false"/>
          <w:i w:val="false"/>
          <w:color w:val="000000"/>
          <w:sz w:val="28"/>
        </w:rPr>
        <w:t>
      Полевой тұйық көшесi, № 1, 2, 3 үйлерi;</w:t>
      </w:r>
    </w:p>
    <w:bookmarkEnd w:id="30"/>
    <w:bookmarkStart w:name="z40" w:id="31"/>
    <w:p>
      <w:pPr>
        <w:spacing w:after="0"/>
        <w:ind w:left="0"/>
        <w:jc w:val="both"/>
      </w:pPr>
      <w:r>
        <w:rPr>
          <w:rFonts w:ascii="Times New Roman"/>
          <w:b w:val="false"/>
          <w:i w:val="false"/>
          <w:color w:val="000000"/>
          <w:sz w:val="28"/>
        </w:rPr>
        <w:t>
      Пушкин тұйық көшесi, № 1, 2, 3 үйлерi;</w:t>
      </w:r>
    </w:p>
    <w:bookmarkEnd w:id="31"/>
    <w:bookmarkStart w:name="z41" w:id="32"/>
    <w:p>
      <w:pPr>
        <w:spacing w:after="0"/>
        <w:ind w:left="0"/>
        <w:jc w:val="both"/>
      </w:pPr>
      <w:r>
        <w:rPr>
          <w:rFonts w:ascii="Times New Roman"/>
          <w:b w:val="false"/>
          <w:i w:val="false"/>
          <w:color w:val="000000"/>
          <w:sz w:val="28"/>
        </w:rPr>
        <w:t>
      Рабочий тұйық көшесi, № 8а, 8б, 17, 17а, 17б үйлерi;</w:t>
      </w:r>
    </w:p>
    <w:bookmarkEnd w:id="32"/>
    <w:bookmarkStart w:name="z42" w:id="33"/>
    <w:p>
      <w:pPr>
        <w:spacing w:after="0"/>
        <w:ind w:left="0"/>
        <w:jc w:val="both"/>
      </w:pPr>
      <w:r>
        <w:rPr>
          <w:rFonts w:ascii="Times New Roman"/>
          <w:b w:val="false"/>
          <w:i w:val="false"/>
          <w:color w:val="000000"/>
          <w:sz w:val="28"/>
        </w:rPr>
        <w:t>
      Садовый тұйық көшесi, № 25 үйi;</w:t>
      </w:r>
    </w:p>
    <w:bookmarkEnd w:id="33"/>
    <w:bookmarkStart w:name="z43" w:id="34"/>
    <w:p>
      <w:pPr>
        <w:spacing w:after="0"/>
        <w:ind w:left="0"/>
        <w:jc w:val="both"/>
      </w:pPr>
      <w:r>
        <w:rPr>
          <w:rFonts w:ascii="Times New Roman"/>
          <w:b w:val="false"/>
          <w:i w:val="false"/>
          <w:color w:val="000000"/>
          <w:sz w:val="28"/>
        </w:rPr>
        <w:t>
      Северный тұйық көшесi, № 3а, 3б, 3в, 6а, 6б, 6в, 6д, 9, 10, 11, 12 үйлерi;</w:t>
      </w:r>
    </w:p>
    <w:bookmarkEnd w:id="34"/>
    <w:bookmarkStart w:name="z44" w:id="35"/>
    <w:p>
      <w:pPr>
        <w:spacing w:after="0"/>
        <w:ind w:left="0"/>
        <w:jc w:val="both"/>
      </w:pPr>
      <w:r>
        <w:rPr>
          <w:rFonts w:ascii="Times New Roman"/>
          <w:b w:val="false"/>
          <w:i w:val="false"/>
          <w:color w:val="000000"/>
          <w:sz w:val="28"/>
        </w:rPr>
        <w:t>
      Увальный тұйық көшесi, № 1, 2 үйлерi;</w:t>
      </w:r>
    </w:p>
    <w:bookmarkEnd w:id="35"/>
    <w:bookmarkStart w:name="z45" w:id="36"/>
    <w:p>
      <w:pPr>
        <w:spacing w:after="0"/>
        <w:ind w:left="0"/>
        <w:jc w:val="both"/>
      </w:pPr>
      <w:r>
        <w:rPr>
          <w:rFonts w:ascii="Times New Roman"/>
          <w:b w:val="false"/>
          <w:i w:val="false"/>
          <w:color w:val="000000"/>
          <w:sz w:val="28"/>
        </w:rPr>
        <w:t>
      Шухов тұйық көшесi, № 6а, 13, 15, 15а үйлерi;</w:t>
      </w:r>
    </w:p>
    <w:bookmarkEnd w:id="36"/>
    <w:bookmarkStart w:name="z46" w:id="37"/>
    <w:p>
      <w:pPr>
        <w:spacing w:after="0"/>
        <w:ind w:left="0"/>
        <w:jc w:val="both"/>
      </w:pPr>
      <w:r>
        <w:rPr>
          <w:rFonts w:ascii="Times New Roman"/>
          <w:b w:val="false"/>
          <w:i w:val="false"/>
          <w:color w:val="000000"/>
          <w:sz w:val="28"/>
        </w:rPr>
        <w:t>
      Юбилейный тұйық көшесi, № 4, 5 үйлерi;</w:t>
      </w:r>
    </w:p>
    <w:bookmarkEnd w:id="37"/>
    <w:bookmarkStart w:name="z47" w:id="38"/>
    <w:p>
      <w:pPr>
        <w:spacing w:after="0"/>
        <w:ind w:left="0"/>
        <w:jc w:val="both"/>
      </w:pPr>
      <w:r>
        <w:rPr>
          <w:rFonts w:ascii="Times New Roman"/>
          <w:b w:val="false"/>
          <w:i w:val="false"/>
          <w:color w:val="000000"/>
          <w:sz w:val="28"/>
        </w:rPr>
        <w:t>
      Чкалов тұйық көшесi, № 2а үйi;</w:t>
      </w:r>
    </w:p>
    <w:bookmarkEnd w:id="38"/>
    <w:bookmarkStart w:name="z48" w:id="39"/>
    <w:p>
      <w:pPr>
        <w:spacing w:after="0"/>
        <w:ind w:left="0"/>
        <w:jc w:val="both"/>
      </w:pPr>
      <w:r>
        <w:rPr>
          <w:rFonts w:ascii="Times New Roman"/>
          <w:b w:val="false"/>
          <w:i w:val="false"/>
          <w:color w:val="000000"/>
          <w:sz w:val="28"/>
        </w:rPr>
        <w:t>
      3) № 165 сайлау учаскесi:</w:t>
      </w:r>
    </w:p>
    <w:bookmarkEnd w:id="39"/>
    <w:bookmarkStart w:name="z49" w:id="40"/>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ауылдық клубының ғимараты;</w:t>
      </w:r>
    </w:p>
    <w:bookmarkEnd w:id="40"/>
    <w:bookmarkStart w:name="z50" w:id="41"/>
    <w:p>
      <w:pPr>
        <w:spacing w:after="0"/>
        <w:ind w:left="0"/>
        <w:jc w:val="both"/>
      </w:pPr>
      <w:r>
        <w:rPr>
          <w:rFonts w:ascii="Times New Roman"/>
          <w:b w:val="false"/>
          <w:i w:val="false"/>
          <w:color w:val="000000"/>
          <w:sz w:val="28"/>
        </w:rPr>
        <w:t>
      сайлау учаскесiнiң шекарасы: Казанка ауылы;</w:t>
      </w:r>
    </w:p>
    <w:bookmarkEnd w:id="41"/>
    <w:bookmarkStart w:name="z51" w:id="42"/>
    <w:p>
      <w:pPr>
        <w:spacing w:after="0"/>
        <w:ind w:left="0"/>
        <w:jc w:val="both"/>
      </w:pPr>
      <w:r>
        <w:rPr>
          <w:rFonts w:ascii="Times New Roman"/>
          <w:b w:val="false"/>
          <w:i w:val="false"/>
          <w:color w:val="000000"/>
          <w:sz w:val="28"/>
        </w:rPr>
        <w:t>
      4) № 166 сайлау учаскесi:</w:t>
      </w:r>
    </w:p>
    <w:bookmarkEnd w:id="42"/>
    <w:bookmarkStart w:name="z52" w:id="43"/>
    <w:p>
      <w:pPr>
        <w:spacing w:after="0"/>
        <w:ind w:left="0"/>
        <w:jc w:val="both"/>
      </w:pPr>
      <w:r>
        <w:rPr>
          <w:rFonts w:ascii="Times New Roman"/>
          <w:b w:val="false"/>
          <w:i w:val="false"/>
          <w:color w:val="000000"/>
          <w:sz w:val="28"/>
        </w:rPr>
        <w:t>
      сайлау учаскесiнiң орналасқан жерi: Екатериновка ауылы, Школьный көшесі, 8, "Солтүстік Қазақстан облысы Жамбыл ауданының білім бөлімі" коммуналдық мемлекеттік мекемесінің "Екатериновка негізгі орта мектебi" коммуналдық мемлекеттік мекемесінің ғимараты;</w:t>
      </w:r>
    </w:p>
    <w:bookmarkEnd w:id="43"/>
    <w:bookmarkStart w:name="z53" w:id="44"/>
    <w:p>
      <w:pPr>
        <w:spacing w:after="0"/>
        <w:ind w:left="0"/>
        <w:jc w:val="both"/>
      </w:pPr>
      <w:r>
        <w:rPr>
          <w:rFonts w:ascii="Times New Roman"/>
          <w:b w:val="false"/>
          <w:i w:val="false"/>
          <w:color w:val="000000"/>
          <w:sz w:val="28"/>
        </w:rPr>
        <w:t>
      сайлау учаскесiнiң шекаралары: Екатериновка, Матросовка, Светлое ауылдары;</w:t>
      </w:r>
    </w:p>
    <w:bookmarkEnd w:id="44"/>
    <w:bookmarkStart w:name="z54" w:id="45"/>
    <w:p>
      <w:pPr>
        <w:spacing w:after="0"/>
        <w:ind w:left="0"/>
        <w:jc w:val="both"/>
      </w:pPr>
      <w:r>
        <w:rPr>
          <w:rFonts w:ascii="Times New Roman"/>
          <w:b w:val="false"/>
          <w:i w:val="false"/>
          <w:color w:val="000000"/>
          <w:sz w:val="28"/>
        </w:rPr>
        <w:t>
      5) № 167 сайлау учаскесi:</w:t>
      </w:r>
    </w:p>
    <w:bookmarkEnd w:id="45"/>
    <w:bookmarkStart w:name="z55" w:id="46"/>
    <w:p>
      <w:pPr>
        <w:spacing w:after="0"/>
        <w:ind w:left="0"/>
        <w:jc w:val="both"/>
      </w:pPr>
      <w:r>
        <w:rPr>
          <w:rFonts w:ascii="Times New Roman"/>
          <w:b w:val="false"/>
          <w:i w:val="false"/>
          <w:color w:val="000000"/>
          <w:sz w:val="28"/>
        </w:rPr>
        <w:t>
      сайлау учаскесiнiң орналасқан жерi: Железное ауылы, Мир көшесі, 34, ауылдық клубының ғимараты;</w:t>
      </w:r>
    </w:p>
    <w:bookmarkEnd w:id="46"/>
    <w:bookmarkStart w:name="z56" w:id="47"/>
    <w:p>
      <w:pPr>
        <w:spacing w:after="0"/>
        <w:ind w:left="0"/>
        <w:jc w:val="both"/>
      </w:pPr>
      <w:r>
        <w:rPr>
          <w:rFonts w:ascii="Times New Roman"/>
          <w:b w:val="false"/>
          <w:i w:val="false"/>
          <w:color w:val="000000"/>
          <w:sz w:val="28"/>
        </w:rPr>
        <w:t>
      сайлау учаскесiнiң шекаралары: Железное ауылы;</w:t>
      </w:r>
    </w:p>
    <w:bookmarkEnd w:id="47"/>
    <w:bookmarkStart w:name="z57" w:id="48"/>
    <w:p>
      <w:pPr>
        <w:spacing w:after="0"/>
        <w:ind w:left="0"/>
        <w:jc w:val="both"/>
      </w:pPr>
      <w:r>
        <w:rPr>
          <w:rFonts w:ascii="Times New Roman"/>
          <w:b w:val="false"/>
          <w:i w:val="false"/>
          <w:color w:val="000000"/>
          <w:sz w:val="28"/>
        </w:rPr>
        <w:t>
      6) № 168 сайлау учаскесi:</w:t>
      </w:r>
    </w:p>
    <w:bookmarkEnd w:id="48"/>
    <w:bookmarkStart w:name="z58" w:id="49"/>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49"/>
    <w:bookmarkStart w:name="z59" w:id="50"/>
    <w:p>
      <w:pPr>
        <w:spacing w:after="0"/>
        <w:ind w:left="0"/>
        <w:jc w:val="both"/>
      </w:pPr>
      <w:r>
        <w:rPr>
          <w:rFonts w:ascii="Times New Roman"/>
          <w:b w:val="false"/>
          <w:i w:val="false"/>
          <w:color w:val="000000"/>
          <w:sz w:val="28"/>
        </w:rPr>
        <w:t>
      сайлау учаскесiнiң шекарасы: Новорыбинка ауылы;</w:t>
      </w:r>
    </w:p>
    <w:bookmarkEnd w:id="50"/>
    <w:bookmarkStart w:name="z60" w:id="51"/>
    <w:p>
      <w:pPr>
        <w:spacing w:after="0"/>
        <w:ind w:left="0"/>
        <w:jc w:val="both"/>
      </w:pPr>
      <w:r>
        <w:rPr>
          <w:rFonts w:ascii="Times New Roman"/>
          <w:b w:val="false"/>
          <w:i w:val="false"/>
          <w:color w:val="000000"/>
          <w:sz w:val="28"/>
        </w:rPr>
        <w:t>
      7) № 169 сайлау учаскесi:</w:t>
      </w:r>
    </w:p>
    <w:bookmarkEnd w:id="51"/>
    <w:bookmarkStart w:name="z61" w:id="52"/>
    <w:p>
      <w:pPr>
        <w:spacing w:after="0"/>
        <w:ind w:left="0"/>
        <w:jc w:val="both"/>
      </w:pPr>
      <w:r>
        <w:rPr>
          <w:rFonts w:ascii="Times New Roman"/>
          <w:b w:val="false"/>
          <w:i w:val="false"/>
          <w:color w:val="000000"/>
          <w:sz w:val="28"/>
        </w:rPr>
        <w:t>
      сайлау учаскесiнiң орналасқан жерi: Миролюбово ауылы, Школьный көшесі, 45, "Солтүстік Қазақстан облысы Жамбыл ауданының білім бөлімі" коммуналдық мемлекеттік мекемесінің "Миролюбово бастауыш мектебi" коммуналдық мемлекеттік мекемесінің ғимараты;</w:t>
      </w:r>
    </w:p>
    <w:bookmarkEnd w:id="52"/>
    <w:bookmarkStart w:name="z62" w:id="53"/>
    <w:p>
      <w:pPr>
        <w:spacing w:after="0"/>
        <w:ind w:left="0"/>
        <w:jc w:val="both"/>
      </w:pPr>
      <w:r>
        <w:rPr>
          <w:rFonts w:ascii="Times New Roman"/>
          <w:b w:val="false"/>
          <w:i w:val="false"/>
          <w:color w:val="000000"/>
          <w:sz w:val="28"/>
        </w:rPr>
        <w:t>
      сайлау учаскесiнiң шекарасы: Миролюбово, Сенжарка, Симаки ауылдары;</w:t>
      </w:r>
    </w:p>
    <w:bookmarkEnd w:id="53"/>
    <w:bookmarkStart w:name="z63" w:id="54"/>
    <w:p>
      <w:pPr>
        <w:spacing w:after="0"/>
        <w:ind w:left="0"/>
        <w:jc w:val="both"/>
      </w:pPr>
      <w:r>
        <w:rPr>
          <w:rFonts w:ascii="Times New Roman"/>
          <w:b w:val="false"/>
          <w:i w:val="false"/>
          <w:color w:val="000000"/>
          <w:sz w:val="28"/>
        </w:rPr>
        <w:t>
      8) № 170 сайлау учаскесi:</w:t>
      </w:r>
    </w:p>
    <w:bookmarkEnd w:id="54"/>
    <w:bookmarkStart w:name="z64" w:id="55"/>
    <w:p>
      <w:pPr>
        <w:spacing w:after="0"/>
        <w:ind w:left="0"/>
        <w:jc w:val="both"/>
      </w:pPr>
      <w:r>
        <w:rPr>
          <w:rFonts w:ascii="Times New Roman"/>
          <w:b w:val="false"/>
          <w:i w:val="false"/>
          <w:color w:val="000000"/>
          <w:sz w:val="28"/>
        </w:rPr>
        <w:t>
      сайлау учаскесiнiң орналасқан жерi: Кладбинка ауылы, Мир көшесі, 42,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w:t>
      </w:r>
    </w:p>
    <w:bookmarkEnd w:id="55"/>
    <w:bookmarkStart w:name="z65" w:id="56"/>
    <w:p>
      <w:pPr>
        <w:spacing w:after="0"/>
        <w:ind w:left="0"/>
        <w:jc w:val="both"/>
      </w:pPr>
      <w:r>
        <w:rPr>
          <w:rFonts w:ascii="Times New Roman"/>
          <w:b w:val="false"/>
          <w:i w:val="false"/>
          <w:color w:val="000000"/>
          <w:sz w:val="28"/>
        </w:rPr>
        <w:t>
      сайлау учаскесiнiң шекаралары: Кладбинка, Уткино ауылдары;</w:t>
      </w:r>
    </w:p>
    <w:bookmarkEnd w:id="56"/>
    <w:bookmarkStart w:name="z66" w:id="57"/>
    <w:p>
      <w:pPr>
        <w:spacing w:after="0"/>
        <w:ind w:left="0"/>
        <w:jc w:val="both"/>
      </w:pPr>
      <w:r>
        <w:rPr>
          <w:rFonts w:ascii="Times New Roman"/>
          <w:b w:val="false"/>
          <w:i w:val="false"/>
          <w:color w:val="000000"/>
          <w:sz w:val="28"/>
        </w:rPr>
        <w:t>
      9) № 171 сайлау учаскесi:</w:t>
      </w:r>
    </w:p>
    <w:bookmarkEnd w:id="57"/>
    <w:bookmarkStart w:name="z67" w:id="58"/>
    <w:p>
      <w:pPr>
        <w:spacing w:after="0"/>
        <w:ind w:left="0"/>
        <w:jc w:val="both"/>
      </w:pPr>
      <w:r>
        <w:rPr>
          <w:rFonts w:ascii="Times New Roman"/>
          <w:b w:val="false"/>
          <w:i w:val="false"/>
          <w:color w:val="000000"/>
          <w:sz w:val="28"/>
        </w:rPr>
        <w:t>
      сайлау учаскесiнiң орналасқан жерi: Мирное ауылы, Центральный көшесі, 14, "Солтүстік Қазақстан облысы Жамбыл ауданының білім бөлімі" коммуналдық мемлекеттік мекемесінің "Мирный жалпы орта білім беру мектебi" коммуналдық мемлекеттік мекемесінің ғимараты;</w:t>
      </w:r>
    </w:p>
    <w:bookmarkEnd w:id="58"/>
    <w:bookmarkStart w:name="z68" w:id="59"/>
    <w:p>
      <w:pPr>
        <w:spacing w:after="0"/>
        <w:ind w:left="0"/>
        <w:jc w:val="both"/>
      </w:pPr>
      <w:r>
        <w:rPr>
          <w:rFonts w:ascii="Times New Roman"/>
          <w:b w:val="false"/>
          <w:i w:val="false"/>
          <w:color w:val="000000"/>
          <w:sz w:val="28"/>
        </w:rPr>
        <w:t>
      сайлау учаскесiнiң шекарасы: Мирное ауылы;</w:t>
      </w:r>
    </w:p>
    <w:bookmarkEnd w:id="59"/>
    <w:bookmarkStart w:name="z69" w:id="60"/>
    <w:p>
      <w:pPr>
        <w:spacing w:after="0"/>
        <w:ind w:left="0"/>
        <w:jc w:val="both"/>
      </w:pPr>
      <w:r>
        <w:rPr>
          <w:rFonts w:ascii="Times New Roman"/>
          <w:b w:val="false"/>
          <w:i w:val="false"/>
          <w:color w:val="000000"/>
          <w:sz w:val="28"/>
        </w:rPr>
        <w:t>
      10) № 172 сайлау учаскесi:</w:t>
      </w:r>
    </w:p>
    <w:bookmarkEnd w:id="60"/>
    <w:bookmarkStart w:name="z70" w:id="61"/>
    <w:p>
      <w:pPr>
        <w:spacing w:after="0"/>
        <w:ind w:left="0"/>
        <w:jc w:val="both"/>
      </w:pPr>
      <w:r>
        <w:rPr>
          <w:rFonts w:ascii="Times New Roman"/>
          <w:b w:val="false"/>
          <w:i w:val="false"/>
          <w:color w:val="000000"/>
          <w:sz w:val="28"/>
        </w:rPr>
        <w:t>
      сайлау учаскесiнiң орналасқан жерi: Ұзынкөл ауылы, Мир көшесі, 27, "Солтүстік Қазақстан облысы Жамбыл ауданының білім бөлімі" коммуналдық мемлекеттік мекемесінің "Ұзынкөл бастауыш мектебi" коммуналдық мемлекеттік мекемесінің ғимараты;</w:t>
      </w:r>
    </w:p>
    <w:bookmarkEnd w:id="61"/>
    <w:bookmarkStart w:name="z71" w:id="62"/>
    <w:p>
      <w:pPr>
        <w:spacing w:after="0"/>
        <w:ind w:left="0"/>
        <w:jc w:val="both"/>
      </w:pPr>
      <w:r>
        <w:rPr>
          <w:rFonts w:ascii="Times New Roman"/>
          <w:b w:val="false"/>
          <w:i w:val="false"/>
          <w:color w:val="000000"/>
          <w:sz w:val="28"/>
        </w:rPr>
        <w:t>
      сайлау учаскесiнiң шекарасы: Ұзынкөл, Рождественка ауылдары;</w:t>
      </w:r>
    </w:p>
    <w:bookmarkEnd w:id="62"/>
    <w:bookmarkStart w:name="z72" w:id="63"/>
    <w:p>
      <w:pPr>
        <w:spacing w:after="0"/>
        <w:ind w:left="0"/>
        <w:jc w:val="both"/>
      </w:pPr>
      <w:r>
        <w:rPr>
          <w:rFonts w:ascii="Times New Roman"/>
          <w:b w:val="false"/>
          <w:i w:val="false"/>
          <w:color w:val="000000"/>
          <w:sz w:val="28"/>
        </w:rPr>
        <w:t>
      11) № 173 сайлау учаскесi:</w:t>
      </w:r>
    </w:p>
    <w:bookmarkEnd w:id="63"/>
    <w:bookmarkStart w:name="z73" w:id="64"/>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64"/>
    <w:bookmarkStart w:name="z74" w:id="65"/>
    <w:p>
      <w:pPr>
        <w:spacing w:after="0"/>
        <w:ind w:left="0"/>
        <w:jc w:val="both"/>
      </w:pPr>
      <w:r>
        <w:rPr>
          <w:rFonts w:ascii="Times New Roman"/>
          <w:b w:val="false"/>
          <w:i w:val="false"/>
          <w:color w:val="000000"/>
          <w:sz w:val="28"/>
        </w:rPr>
        <w:t>
      сайлау учаскесiнiң шекарасы: Петровка ауылы;</w:t>
      </w:r>
    </w:p>
    <w:bookmarkEnd w:id="65"/>
    <w:bookmarkStart w:name="z75" w:id="66"/>
    <w:p>
      <w:pPr>
        <w:spacing w:after="0"/>
        <w:ind w:left="0"/>
        <w:jc w:val="both"/>
      </w:pPr>
      <w:r>
        <w:rPr>
          <w:rFonts w:ascii="Times New Roman"/>
          <w:b w:val="false"/>
          <w:i w:val="false"/>
          <w:color w:val="000000"/>
          <w:sz w:val="28"/>
        </w:rPr>
        <w:t>
      12) № 174 сайлау учаскесi:</w:t>
      </w:r>
    </w:p>
    <w:bookmarkEnd w:id="66"/>
    <w:bookmarkStart w:name="z76" w:id="67"/>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67"/>
    <w:bookmarkStart w:name="z77" w:id="68"/>
    <w:p>
      <w:pPr>
        <w:spacing w:after="0"/>
        <w:ind w:left="0"/>
        <w:jc w:val="both"/>
      </w:pPr>
      <w:r>
        <w:rPr>
          <w:rFonts w:ascii="Times New Roman"/>
          <w:b w:val="false"/>
          <w:i w:val="false"/>
          <w:color w:val="000000"/>
          <w:sz w:val="28"/>
        </w:rPr>
        <w:t>
      сайлау учаскесiнiң шекарасы: Айымжан ауылы;</w:t>
      </w:r>
    </w:p>
    <w:bookmarkEnd w:id="68"/>
    <w:bookmarkStart w:name="z78" w:id="69"/>
    <w:p>
      <w:pPr>
        <w:spacing w:after="0"/>
        <w:ind w:left="0"/>
        <w:jc w:val="both"/>
      </w:pPr>
      <w:r>
        <w:rPr>
          <w:rFonts w:ascii="Times New Roman"/>
          <w:b w:val="false"/>
          <w:i w:val="false"/>
          <w:color w:val="000000"/>
          <w:sz w:val="28"/>
        </w:rPr>
        <w:t>
      13) № 175 сайлау учаскесi:</w:t>
      </w:r>
    </w:p>
    <w:bookmarkEnd w:id="69"/>
    <w:bookmarkStart w:name="z79" w:id="70"/>
    <w:p>
      <w:pPr>
        <w:spacing w:after="0"/>
        <w:ind w:left="0"/>
        <w:jc w:val="both"/>
      </w:pPr>
      <w:r>
        <w:rPr>
          <w:rFonts w:ascii="Times New Roman"/>
          <w:b w:val="false"/>
          <w:i w:val="false"/>
          <w:color w:val="000000"/>
          <w:sz w:val="28"/>
        </w:rPr>
        <w:t>
      сайлау учаскесiнiң орналасқан жерi: Буденное ауылы, Школьный көшесі, 26,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w:t>
      </w:r>
    </w:p>
    <w:bookmarkEnd w:id="70"/>
    <w:bookmarkStart w:name="z80" w:id="71"/>
    <w:p>
      <w:pPr>
        <w:spacing w:after="0"/>
        <w:ind w:left="0"/>
        <w:jc w:val="both"/>
      </w:pPr>
      <w:r>
        <w:rPr>
          <w:rFonts w:ascii="Times New Roman"/>
          <w:b w:val="false"/>
          <w:i w:val="false"/>
          <w:color w:val="000000"/>
          <w:sz w:val="28"/>
        </w:rPr>
        <w:t>
      сайлау учаскесiнiң шекаралары: Буденное, Кабань ауылдары;</w:t>
      </w:r>
    </w:p>
    <w:bookmarkEnd w:id="71"/>
    <w:bookmarkStart w:name="z81" w:id="72"/>
    <w:p>
      <w:pPr>
        <w:spacing w:after="0"/>
        <w:ind w:left="0"/>
        <w:jc w:val="both"/>
      </w:pPr>
      <w:r>
        <w:rPr>
          <w:rFonts w:ascii="Times New Roman"/>
          <w:b w:val="false"/>
          <w:i w:val="false"/>
          <w:color w:val="000000"/>
          <w:sz w:val="28"/>
        </w:rPr>
        <w:t>
      14) № 176 сайлау учаскесi:</w:t>
      </w:r>
    </w:p>
    <w:bookmarkEnd w:id="72"/>
    <w:bookmarkStart w:name="z82" w:id="73"/>
    <w:p>
      <w:pPr>
        <w:spacing w:after="0"/>
        <w:ind w:left="0"/>
        <w:jc w:val="both"/>
      </w:pPr>
      <w:r>
        <w:rPr>
          <w:rFonts w:ascii="Times New Roman"/>
          <w:b w:val="false"/>
          <w:i w:val="false"/>
          <w:color w:val="000000"/>
          <w:sz w:val="28"/>
        </w:rPr>
        <w:t>
      сайлау учаскесiнiң орналасқан жерi: Калиновка ауылы, Степной көшесі, 18, "Солтүстік Қазақстан облысы Жамбыл ауданының білім бөлімі" коммуналдық мемлекеттік мекемесінің "Калиновка бастауыш мектебi" коммуналдық мемлекеттік мекемесінің ғимараты;</w:t>
      </w:r>
    </w:p>
    <w:bookmarkEnd w:id="73"/>
    <w:bookmarkStart w:name="z83" w:id="74"/>
    <w:p>
      <w:pPr>
        <w:spacing w:after="0"/>
        <w:ind w:left="0"/>
        <w:jc w:val="both"/>
      </w:pPr>
      <w:r>
        <w:rPr>
          <w:rFonts w:ascii="Times New Roman"/>
          <w:b w:val="false"/>
          <w:i w:val="false"/>
          <w:color w:val="000000"/>
          <w:sz w:val="28"/>
        </w:rPr>
        <w:t>
      сайлау учаскесiнiң шекарасы: Калиновка ауылы;</w:t>
      </w:r>
    </w:p>
    <w:bookmarkEnd w:id="74"/>
    <w:bookmarkStart w:name="z84" w:id="75"/>
    <w:p>
      <w:pPr>
        <w:spacing w:after="0"/>
        <w:ind w:left="0"/>
        <w:jc w:val="both"/>
      </w:pPr>
      <w:r>
        <w:rPr>
          <w:rFonts w:ascii="Times New Roman"/>
          <w:b w:val="false"/>
          <w:i w:val="false"/>
          <w:color w:val="000000"/>
          <w:sz w:val="28"/>
        </w:rPr>
        <w:t>
      15) № 177 сайлау учаскесi:</w:t>
      </w:r>
    </w:p>
    <w:bookmarkEnd w:id="75"/>
    <w:bookmarkStart w:name="z85" w:id="76"/>
    <w:p>
      <w:pPr>
        <w:spacing w:after="0"/>
        <w:ind w:left="0"/>
        <w:jc w:val="both"/>
      </w:pPr>
      <w:r>
        <w:rPr>
          <w:rFonts w:ascii="Times New Roman"/>
          <w:b w:val="false"/>
          <w:i w:val="false"/>
          <w:color w:val="000000"/>
          <w:sz w:val="28"/>
        </w:rPr>
        <w:t>
      сайлау учаскесiнiң орналасқан жерi: Чапаевка ауылы, Украинский көшесі, 32, "Солтүстік Қазақстан облысы Жамбыл ауданының білім бөлімі" коммуналдық мемлекеттік мекемесінің "Чапаевка бастауыш мектебi" коммуналдық мемлекеттік мекемесінің ғимараты;</w:t>
      </w:r>
    </w:p>
    <w:bookmarkEnd w:id="76"/>
    <w:bookmarkStart w:name="z86" w:id="77"/>
    <w:p>
      <w:pPr>
        <w:spacing w:after="0"/>
        <w:ind w:left="0"/>
        <w:jc w:val="both"/>
      </w:pPr>
      <w:r>
        <w:rPr>
          <w:rFonts w:ascii="Times New Roman"/>
          <w:b w:val="false"/>
          <w:i w:val="false"/>
          <w:color w:val="000000"/>
          <w:sz w:val="28"/>
        </w:rPr>
        <w:t>
      сайлау учаскесiнiң шекарасы: Чапаевка ауылы;</w:t>
      </w:r>
    </w:p>
    <w:bookmarkEnd w:id="77"/>
    <w:bookmarkStart w:name="z87" w:id="78"/>
    <w:p>
      <w:pPr>
        <w:spacing w:after="0"/>
        <w:ind w:left="0"/>
        <w:jc w:val="both"/>
      </w:pPr>
      <w:r>
        <w:rPr>
          <w:rFonts w:ascii="Times New Roman"/>
          <w:b w:val="false"/>
          <w:i w:val="false"/>
          <w:color w:val="000000"/>
          <w:sz w:val="28"/>
        </w:rPr>
        <w:t>
      16) № 178 сайлау учаскесi:</w:t>
      </w:r>
    </w:p>
    <w:bookmarkEnd w:id="78"/>
    <w:bookmarkStart w:name="z88" w:id="79"/>
    <w:p>
      <w:pPr>
        <w:spacing w:after="0"/>
        <w:ind w:left="0"/>
        <w:jc w:val="both"/>
      </w:pPr>
      <w:r>
        <w:rPr>
          <w:rFonts w:ascii="Times New Roman"/>
          <w:b w:val="false"/>
          <w:i w:val="false"/>
          <w:color w:val="000000"/>
          <w:sz w:val="28"/>
        </w:rPr>
        <w:t>
      сайлау учаскесiнiң орналасқан жерi: Пресноредуть ауылы, Школьный көшесі, 18,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w:t>
      </w:r>
    </w:p>
    <w:bookmarkEnd w:id="79"/>
    <w:bookmarkStart w:name="z89" w:id="80"/>
    <w:p>
      <w:pPr>
        <w:spacing w:after="0"/>
        <w:ind w:left="0"/>
        <w:jc w:val="both"/>
      </w:pPr>
      <w:r>
        <w:rPr>
          <w:rFonts w:ascii="Times New Roman"/>
          <w:b w:val="false"/>
          <w:i w:val="false"/>
          <w:color w:val="000000"/>
          <w:sz w:val="28"/>
        </w:rPr>
        <w:t>
      сайлау учаскесiнiң шекаралары: Пресноредуть, Ястребинка ауылдары;</w:t>
      </w:r>
    </w:p>
    <w:bookmarkEnd w:id="80"/>
    <w:bookmarkStart w:name="z90" w:id="81"/>
    <w:p>
      <w:pPr>
        <w:spacing w:after="0"/>
        <w:ind w:left="0"/>
        <w:jc w:val="both"/>
      </w:pPr>
      <w:r>
        <w:rPr>
          <w:rFonts w:ascii="Times New Roman"/>
          <w:b w:val="false"/>
          <w:i w:val="false"/>
          <w:color w:val="000000"/>
          <w:sz w:val="28"/>
        </w:rPr>
        <w:t>
      17) № 179 сайлау учаскесi:</w:t>
      </w:r>
    </w:p>
    <w:bookmarkEnd w:id="81"/>
    <w:bookmarkStart w:name="z91" w:id="82"/>
    <w:p>
      <w:pPr>
        <w:spacing w:after="0"/>
        <w:ind w:left="0"/>
        <w:jc w:val="both"/>
      </w:pPr>
      <w:r>
        <w:rPr>
          <w:rFonts w:ascii="Times New Roman"/>
          <w:b w:val="false"/>
          <w:i w:val="false"/>
          <w:color w:val="000000"/>
          <w:sz w:val="28"/>
        </w:rPr>
        <w:t>
      сайлау учаскесiнiң орналасқан жерi: Макарьевка ауылы, Школьный көшесі, 3, "Солтүстік Қазақстан облысы Жамбыл ауданының білім бөлімі" коммуналдық мемлекеттік мекемесінің "Макарьевка бастауыш мектебi" коммуналдық мемлекеттік мекемесінің ғимараты;</w:t>
      </w:r>
    </w:p>
    <w:bookmarkEnd w:id="82"/>
    <w:bookmarkStart w:name="z92" w:id="83"/>
    <w:p>
      <w:pPr>
        <w:spacing w:after="0"/>
        <w:ind w:left="0"/>
        <w:jc w:val="both"/>
      </w:pPr>
      <w:r>
        <w:rPr>
          <w:rFonts w:ascii="Times New Roman"/>
          <w:b w:val="false"/>
          <w:i w:val="false"/>
          <w:color w:val="000000"/>
          <w:sz w:val="28"/>
        </w:rPr>
        <w:t>
      сайлау учаскесiнiң шекаралары: Макарьевка ауылы, Нұрымбет ауылы;</w:t>
      </w:r>
    </w:p>
    <w:bookmarkEnd w:id="83"/>
    <w:bookmarkStart w:name="z93" w:id="84"/>
    <w:p>
      <w:pPr>
        <w:spacing w:after="0"/>
        <w:ind w:left="0"/>
        <w:jc w:val="both"/>
      </w:pPr>
      <w:r>
        <w:rPr>
          <w:rFonts w:ascii="Times New Roman"/>
          <w:b w:val="false"/>
          <w:i w:val="false"/>
          <w:color w:val="000000"/>
          <w:sz w:val="28"/>
        </w:rPr>
        <w:t>
      18) № 180 сайлау учаскесi:</w:t>
      </w:r>
    </w:p>
    <w:bookmarkEnd w:id="84"/>
    <w:bookmarkStart w:name="z94" w:id="85"/>
    <w:p>
      <w:pPr>
        <w:spacing w:after="0"/>
        <w:ind w:left="0"/>
        <w:jc w:val="both"/>
      </w:pPr>
      <w:r>
        <w:rPr>
          <w:rFonts w:ascii="Times New Roman"/>
          <w:b w:val="false"/>
          <w:i w:val="false"/>
          <w:color w:val="000000"/>
          <w:sz w:val="28"/>
        </w:rPr>
        <w:t>
      сайлау учаскесiнiң орналасқан жерi: Архангелка ауылы, Центральный көшесі, 29, "Солтүстік Қазақстан облысы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w:t>
      </w:r>
    </w:p>
    <w:bookmarkEnd w:id="85"/>
    <w:bookmarkStart w:name="z95" w:id="86"/>
    <w:p>
      <w:pPr>
        <w:spacing w:after="0"/>
        <w:ind w:left="0"/>
        <w:jc w:val="both"/>
      </w:pPr>
      <w:r>
        <w:rPr>
          <w:rFonts w:ascii="Times New Roman"/>
          <w:b w:val="false"/>
          <w:i w:val="false"/>
          <w:color w:val="000000"/>
          <w:sz w:val="28"/>
        </w:rPr>
        <w:t>
      сайлау учаскесiнiң шекарасы: Архангелка ауылы;</w:t>
      </w:r>
    </w:p>
    <w:bookmarkEnd w:id="86"/>
    <w:bookmarkStart w:name="z96" w:id="87"/>
    <w:p>
      <w:pPr>
        <w:spacing w:after="0"/>
        <w:ind w:left="0"/>
        <w:jc w:val="both"/>
      </w:pPr>
      <w:r>
        <w:rPr>
          <w:rFonts w:ascii="Times New Roman"/>
          <w:b w:val="false"/>
          <w:i w:val="false"/>
          <w:color w:val="000000"/>
          <w:sz w:val="28"/>
        </w:rPr>
        <w:t>
      19) № 181 сайлау учаскесi:</w:t>
      </w:r>
    </w:p>
    <w:bookmarkEnd w:id="87"/>
    <w:bookmarkStart w:name="z97" w:id="88"/>
    <w:p>
      <w:pPr>
        <w:spacing w:after="0"/>
        <w:ind w:left="0"/>
        <w:jc w:val="both"/>
      </w:pPr>
      <w:r>
        <w:rPr>
          <w:rFonts w:ascii="Times New Roman"/>
          <w:b w:val="false"/>
          <w:i w:val="false"/>
          <w:color w:val="000000"/>
          <w:sz w:val="28"/>
        </w:rPr>
        <w:t>
      сайлау учаскесiнiң орналасқан жерi: Айтуар ауылы, Достық көшесі, 1 "А", "Солтүстік Қазақстан облысы Жамбыл ауданының білім бөлімі" коммуналдық мемлекеттік мекемесінің "Айтуар негiзгi орта мектебi" коммуналдық мемлекеттік мекемесінің ғимараты;</w:t>
      </w:r>
    </w:p>
    <w:bookmarkEnd w:id="88"/>
    <w:bookmarkStart w:name="z98" w:id="89"/>
    <w:p>
      <w:pPr>
        <w:spacing w:after="0"/>
        <w:ind w:left="0"/>
        <w:jc w:val="both"/>
      </w:pPr>
      <w:r>
        <w:rPr>
          <w:rFonts w:ascii="Times New Roman"/>
          <w:b w:val="false"/>
          <w:i w:val="false"/>
          <w:color w:val="000000"/>
          <w:sz w:val="28"/>
        </w:rPr>
        <w:t>
      сайлау учаскесiнiң шекарасы: Айтуар, Үлгі ауылдары;</w:t>
      </w:r>
    </w:p>
    <w:bookmarkEnd w:id="89"/>
    <w:bookmarkStart w:name="z99" w:id="90"/>
    <w:p>
      <w:pPr>
        <w:spacing w:after="0"/>
        <w:ind w:left="0"/>
        <w:jc w:val="both"/>
      </w:pPr>
      <w:r>
        <w:rPr>
          <w:rFonts w:ascii="Times New Roman"/>
          <w:b w:val="false"/>
          <w:i w:val="false"/>
          <w:color w:val="000000"/>
          <w:sz w:val="28"/>
        </w:rPr>
        <w:t>
      20) № 182 сайлау учаскесi:</w:t>
      </w:r>
    </w:p>
    <w:bookmarkEnd w:id="90"/>
    <w:bookmarkStart w:name="z100" w:id="91"/>
    <w:p>
      <w:pPr>
        <w:spacing w:after="0"/>
        <w:ind w:left="0"/>
        <w:jc w:val="both"/>
      </w:pPr>
      <w:r>
        <w:rPr>
          <w:rFonts w:ascii="Times New Roman"/>
          <w:b w:val="false"/>
          <w:i w:val="false"/>
          <w:color w:val="000000"/>
          <w:sz w:val="28"/>
        </w:rPr>
        <w:t>
      сайлау учаскесiнiң орналасқан жерi: Баян ауылы, Шағырай көшесі, 34, "Солтүстік Қазақстан облысы Жамбыл ауданының білім бөлімі" коммуналдық мемлекеттік мекемесінің "Баян жалпы орта білім беру мектебi" коммуналдық мемлекеттік мекемесінің ғимараты;</w:t>
      </w:r>
    </w:p>
    <w:bookmarkEnd w:id="91"/>
    <w:bookmarkStart w:name="z101" w:id="92"/>
    <w:p>
      <w:pPr>
        <w:spacing w:after="0"/>
        <w:ind w:left="0"/>
        <w:jc w:val="both"/>
      </w:pPr>
      <w:r>
        <w:rPr>
          <w:rFonts w:ascii="Times New Roman"/>
          <w:b w:val="false"/>
          <w:i w:val="false"/>
          <w:color w:val="000000"/>
          <w:sz w:val="28"/>
        </w:rPr>
        <w:t>
      сайлау учаскесiнiң шекаралары: Баян ауылы;</w:t>
      </w:r>
    </w:p>
    <w:bookmarkEnd w:id="92"/>
    <w:bookmarkStart w:name="z102" w:id="93"/>
    <w:p>
      <w:pPr>
        <w:spacing w:after="0"/>
        <w:ind w:left="0"/>
        <w:jc w:val="both"/>
      </w:pPr>
      <w:r>
        <w:rPr>
          <w:rFonts w:ascii="Times New Roman"/>
          <w:b w:val="false"/>
          <w:i w:val="false"/>
          <w:color w:val="000000"/>
          <w:sz w:val="28"/>
        </w:rPr>
        <w:t>
      21) № 183 сайлау учаскесi:</w:t>
      </w:r>
    </w:p>
    <w:bookmarkEnd w:id="93"/>
    <w:bookmarkStart w:name="z103" w:id="94"/>
    <w:p>
      <w:pPr>
        <w:spacing w:after="0"/>
        <w:ind w:left="0"/>
        <w:jc w:val="both"/>
      </w:pPr>
      <w:r>
        <w:rPr>
          <w:rFonts w:ascii="Times New Roman"/>
          <w:b w:val="false"/>
          <w:i w:val="false"/>
          <w:color w:val="000000"/>
          <w:sz w:val="28"/>
        </w:rPr>
        <w:t>
      сайлау учаскесiнiң орналасқан жерi: Баймағанбет Iзтөлин ауылы, 3 өтетін жері, "Ажімбай - Агро" жауапкершілігі шектеулі серіктестігінің кеңсесі;</w:t>
      </w:r>
    </w:p>
    <w:bookmarkEnd w:id="94"/>
    <w:bookmarkStart w:name="z104" w:id="95"/>
    <w:p>
      <w:pPr>
        <w:spacing w:after="0"/>
        <w:ind w:left="0"/>
        <w:jc w:val="both"/>
      </w:pPr>
      <w:r>
        <w:rPr>
          <w:rFonts w:ascii="Times New Roman"/>
          <w:b w:val="false"/>
          <w:i w:val="false"/>
          <w:color w:val="000000"/>
          <w:sz w:val="28"/>
        </w:rPr>
        <w:t>
      сайлау учаскесiнiң шекарасы: Баймағанбет Iзтөлин ауылы;</w:t>
      </w:r>
    </w:p>
    <w:bookmarkEnd w:id="95"/>
    <w:bookmarkStart w:name="z105" w:id="96"/>
    <w:p>
      <w:pPr>
        <w:spacing w:after="0"/>
        <w:ind w:left="0"/>
        <w:jc w:val="both"/>
      </w:pPr>
      <w:r>
        <w:rPr>
          <w:rFonts w:ascii="Times New Roman"/>
          <w:b w:val="false"/>
          <w:i w:val="false"/>
          <w:color w:val="000000"/>
          <w:sz w:val="28"/>
        </w:rPr>
        <w:t>
      22) № 184 сайлау учаскесi:</w:t>
      </w:r>
    </w:p>
    <w:bookmarkEnd w:id="96"/>
    <w:bookmarkStart w:name="z106" w:id="97"/>
    <w:p>
      <w:pPr>
        <w:spacing w:after="0"/>
        <w:ind w:left="0"/>
        <w:jc w:val="both"/>
      </w:pPr>
      <w:r>
        <w:rPr>
          <w:rFonts w:ascii="Times New Roman"/>
          <w:b w:val="false"/>
          <w:i w:val="false"/>
          <w:color w:val="000000"/>
          <w:sz w:val="28"/>
        </w:rPr>
        <w:t>
      сайлау учаскесiнiң орналасқан жерi: Благовещенка ауылы, Мир көшесi, 7, "Солтүстік Қазақстан облысы Жамбыл ауданының білім бөлімі" коммуналдық мемлекеттік мекемесінің "Благовещенка жалпы орта білім беру мектебі - балабақшасы" коммуналдық мемлекеттік мекемесінің ғимараты;</w:t>
      </w:r>
    </w:p>
    <w:bookmarkEnd w:id="97"/>
    <w:bookmarkStart w:name="z107" w:id="98"/>
    <w:p>
      <w:pPr>
        <w:spacing w:after="0"/>
        <w:ind w:left="0"/>
        <w:jc w:val="both"/>
      </w:pPr>
      <w:r>
        <w:rPr>
          <w:rFonts w:ascii="Times New Roman"/>
          <w:b w:val="false"/>
          <w:i w:val="false"/>
          <w:color w:val="000000"/>
          <w:sz w:val="28"/>
        </w:rPr>
        <w:t>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көшелерi;</w:t>
      </w:r>
    </w:p>
    <w:bookmarkEnd w:id="98"/>
    <w:bookmarkStart w:name="z108" w:id="99"/>
    <w:p>
      <w:pPr>
        <w:spacing w:after="0"/>
        <w:ind w:left="0"/>
        <w:jc w:val="both"/>
      </w:pPr>
      <w:r>
        <w:rPr>
          <w:rFonts w:ascii="Times New Roman"/>
          <w:b w:val="false"/>
          <w:i w:val="false"/>
          <w:color w:val="000000"/>
          <w:sz w:val="28"/>
        </w:rPr>
        <w:t>
      Абай, Интернациональный, Коммунистический, Пионерский, Пушкин тұйық көшелерi;</w:t>
      </w:r>
    </w:p>
    <w:bookmarkEnd w:id="99"/>
    <w:bookmarkStart w:name="z109" w:id="100"/>
    <w:p>
      <w:pPr>
        <w:spacing w:after="0"/>
        <w:ind w:left="0"/>
        <w:jc w:val="both"/>
      </w:pPr>
      <w:r>
        <w:rPr>
          <w:rFonts w:ascii="Times New Roman"/>
          <w:b w:val="false"/>
          <w:i w:val="false"/>
          <w:color w:val="000000"/>
          <w:sz w:val="28"/>
        </w:rPr>
        <w:t>
      Талпын ауылы;</w:t>
      </w:r>
    </w:p>
    <w:bookmarkEnd w:id="100"/>
    <w:bookmarkStart w:name="z110" w:id="101"/>
    <w:p>
      <w:pPr>
        <w:spacing w:after="0"/>
        <w:ind w:left="0"/>
        <w:jc w:val="both"/>
      </w:pPr>
      <w:r>
        <w:rPr>
          <w:rFonts w:ascii="Times New Roman"/>
          <w:b w:val="false"/>
          <w:i w:val="false"/>
          <w:color w:val="000000"/>
          <w:sz w:val="28"/>
        </w:rPr>
        <w:t>
      23) № 185 сайлау учаскесi:</w:t>
      </w:r>
    </w:p>
    <w:bookmarkEnd w:id="101"/>
    <w:bookmarkStart w:name="z111" w:id="102"/>
    <w:p>
      <w:pPr>
        <w:spacing w:after="0"/>
        <w:ind w:left="0"/>
        <w:jc w:val="both"/>
      </w:pPr>
      <w:r>
        <w:rPr>
          <w:rFonts w:ascii="Times New Roman"/>
          <w:b w:val="false"/>
          <w:i w:val="false"/>
          <w:color w:val="000000"/>
          <w:sz w:val="28"/>
        </w:rPr>
        <w:t>
      сайлау учаскесiнiң орналасқан жерi: Майбалық ауылы, Уәлиханов көшесі, 9, "Солтүстік Қазақстан облысы Жамбыл ауданының білім бөлімі" коммуналдық мемлекеттік мекемесінің "Майбалық жалпы орта білім беру мектебi" коммуналдық мемлекеттік мекемесінің ғимараты;</w:t>
      </w:r>
    </w:p>
    <w:bookmarkEnd w:id="102"/>
    <w:bookmarkStart w:name="z112" w:id="103"/>
    <w:p>
      <w:pPr>
        <w:spacing w:after="0"/>
        <w:ind w:left="0"/>
        <w:jc w:val="both"/>
      </w:pPr>
      <w:r>
        <w:rPr>
          <w:rFonts w:ascii="Times New Roman"/>
          <w:b w:val="false"/>
          <w:i w:val="false"/>
          <w:color w:val="000000"/>
          <w:sz w:val="28"/>
        </w:rPr>
        <w:t>
      сайлау учаскесiнiң шекарасы: Майбалық ауылы;</w:t>
      </w:r>
    </w:p>
    <w:bookmarkEnd w:id="103"/>
    <w:bookmarkStart w:name="z113" w:id="104"/>
    <w:p>
      <w:pPr>
        <w:spacing w:after="0"/>
        <w:ind w:left="0"/>
        <w:jc w:val="both"/>
      </w:pPr>
      <w:r>
        <w:rPr>
          <w:rFonts w:ascii="Times New Roman"/>
          <w:b w:val="false"/>
          <w:i w:val="false"/>
          <w:color w:val="000000"/>
          <w:sz w:val="28"/>
        </w:rPr>
        <w:t>
      24) № 186 сайлау учаскесi:</w:t>
      </w:r>
    </w:p>
    <w:bookmarkEnd w:id="104"/>
    <w:bookmarkStart w:name="z114" w:id="105"/>
    <w:p>
      <w:pPr>
        <w:spacing w:after="0"/>
        <w:ind w:left="0"/>
        <w:jc w:val="both"/>
      </w:pPr>
      <w:r>
        <w:rPr>
          <w:rFonts w:ascii="Times New Roman"/>
          <w:b w:val="false"/>
          <w:i w:val="false"/>
          <w:color w:val="000000"/>
          <w:sz w:val="28"/>
        </w:rPr>
        <w:t>
      сайлау учаскесiнiң орналасқан жерi: Жамбыл ауылы, Мектеп көшесі, 4,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мекемесінің ғимараты;</w:t>
      </w:r>
    </w:p>
    <w:bookmarkEnd w:id="105"/>
    <w:bookmarkStart w:name="z115" w:id="106"/>
    <w:p>
      <w:pPr>
        <w:spacing w:after="0"/>
        <w:ind w:left="0"/>
        <w:jc w:val="both"/>
      </w:pPr>
      <w:r>
        <w:rPr>
          <w:rFonts w:ascii="Times New Roman"/>
          <w:b w:val="false"/>
          <w:i w:val="false"/>
          <w:color w:val="000000"/>
          <w:sz w:val="28"/>
        </w:rPr>
        <w:t>
      сайлау учаскесiнiң шекаралары: Жамбыл, Амангелді, Суаткөл ауылдары;</w:t>
      </w:r>
    </w:p>
    <w:bookmarkEnd w:id="106"/>
    <w:bookmarkStart w:name="z116" w:id="107"/>
    <w:p>
      <w:pPr>
        <w:spacing w:after="0"/>
        <w:ind w:left="0"/>
        <w:jc w:val="both"/>
      </w:pPr>
      <w:r>
        <w:rPr>
          <w:rFonts w:ascii="Times New Roman"/>
          <w:b w:val="false"/>
          <w:i w:val="false"/>
          <w:color w:val="000000"/>
          <w:sz w:val="28"/>
        </w:rPr>
        <w:t>
      25) № 187 сайлау учаскесi:</w:t>
      </w:r>
    </w:p>
    <w:bookmarkEnd w:id="107"/>
    <w:bookmarkStart w:name="z117" w:id="108"/>
    <w:p>
      <w:pPr>
        <w:spacing w:after="0"/>
        <w:ind w:left="0"/>
        <w:jc w:val="both"/>
      </w:pPr>
      <w:r>
        <w:rPr>
          <w:rFonts w:ascii="Times New Roman"/>
          <w:b w:val="false"/>
          <w:i w:val="false"/>
          <w:color w:val="000000"/>
          <w:sz w:val="28"/>
        </w:rPr>
        <w:t>
      сайлау учаскесiнiң орналасқан жерi: Есперлi ауылы, Мектеп көшесі, 2, "Солтүстік Қазақстан облысы Жамбыл ауданының білім бөлімі" коммуналдық мемлекеттік мекемесінің "Есперлi негiзгi орта мектебi" коммуналдық мемлекеттік мекемесінің ғимараты;</w:t>
      </w:r>
    </w:p>
    <w:bookmarkEnd w:id="108"/>
    <w:bookmarkStart w:name="z118" w:id="109"/>
    <w:p>
      <w:pPr>
        <w:spacing w:after="0"/>
        <w:ind w:left="0"/>
        <w:jc w:val="both"/>
      </w:pPr>
      <w:r>
        <w:rPr>
          <w:rFonts w:ascii="Times New Roman"/>
          <w:b w:val="false"/>
          <w:i w:val="false"/>
          <w:color w:val="000000"/>
          <w:sz w:val="28"/>
        </w:rPr>
        <w:t>
      сайлау учаскесiнiң шекарасы: Есперлi ауылы;</w:t>
      </w:r>
    </w:p>
    <w:bookmarkEnd w:id="109"/>
    <w:bookmarkStart w:name="z119" w:id="110"/>
    <w:p>
      <w:pPr>
        <w:spacing w:after="0"/>
        <w:ind w:left="0"/>
        <w:jc w:val="both"/>
      </w:pPr>
      <w:r>
        <w:rPr>
          <w:rFonts w:ascii="Times New Roman"/>
          <w:b w:val="false"/>
          <w:i w:val="false"/>
          <w:color w:val="000000"/>
          <w:sz w:val="28"/>
        </w:rPr>
        <w:t>
      26) № 188 сайлау учаскесi:</w:t>
      </w:r>
    </w:p>
    <w:bookmarkEnd w:id="110"/>
    <w:bookmarkStart w:name="z120" w:id="111"/>
    <w:p>
      <w:pPr>
        <w:spacing w:after="0"/>
        <w:ind w:left="0"/>
        <w:jc w:val="both"/>
      </w:pPr>
      <w:r>
        <w:rPr>
          <w:rFonts w:ascii="Times New Roman"/>
          <w:b w:val="false"/>
          <w:i w:val="false"/>
          <w:color w:val="000000"/>
          <w:sz w:val="28"/>
        </w:rPr>
        <w:t>
      сайлау учаскесiнiң орналасқан жерi: Святодуховка ауылы, Мектеп көшесі, 4, "Солтүстік Қазақстан облысы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w:t>
      </w:r>
    </w:p>
    <w:bookmarkEnd w:id="111"/>
    <w:bookmarkStart w:name="z121" w:id="112"/>
    <w:p>
      <w:pPr>
        <w:spacing w:after="0"/>
        <w:ind w:left="0"/>
        <w:jc w:val="both"/>
      </w:pPr>
      <w:r>
        <w:rPr>
          <w:rFonts w:ascii="Times New Roman"/>
          <w:b w:val="false"/>
          <w:i w:val="false"/>
          <w:color w:val="000000"/>
          <w:sz w:val="28"/>
        </w:rPr>
        <w:t>
      сайлау учаскесiнiң шекарасы: Святодуховка, Ольговка ауылдары;</w:t>
      </w:r>
    </w:p>
    <w:bookmarkEnd w:id="112"/>
    <w:bookmarkStart w:name="z122" w:id="113"/>
    <w:p>
      <w:pPr>
        <w:spacing w:after="0"/>
        <w:ind w:left="0"/>
        <w:jc w:val="both"/>
      </w:pPr>
      <w:r>
        <w:rPr>
          <w:rFonts w:ascii="Times New Roman"/>
          <w:b w:val="false"/>
          <w:i w:val="false"/>
          <w:color w:val="000000"/>
          <w:sz w:val="28"/>
        </w:rPr>
        <w:t>
      27) № 189 сайлау учаскесi:</w:t>
      </w:r>
    </w:p>
    <w:bookmarkEnd w:id="113"/>
    <w:bookmarkStart w:name="z123" w:id="114"/>
    <w:p>
      <w:pPr>
        <w:spacing w:after="0"/>
        <w:ind w:left="0"/>
        <w:jc w:val="both"/>
      </w:pPr>
      <w:r>
        <w:rPr>
          <w:rFonts w:ascii="Times New Roman"/>
          <w:b w:val="false"/>
          <w:i w:val="false"/>
          <w:color w:val="000000"/>
          <w:sz w:val="28"/>
        </w:rPr>
        <w:t>
      сайлау учаскесiнiң орналасқан жерi: Сәбит ауылы, Сәбит Мұқанов көшесі, 2, "Солтүстік Қазақстан облысы Жамбыл ауданының білім бөлімі" коммуналдық мемлекеттік мекемесінің "Сәбит негiзгi орта мектебi" коммуналдық мемлекеттік мекемесінің ғимараты;</w:t>
      </w:r>
    </w:p>
    <w:bookmarkEnd w:id="114"/>
    <w:bookmarkStart w:name="z124" w:id="115"/>
    <w:p>
      <w:pPr>
        <w:spacing w:after="0"/>
        <w:ind w:left="0"/>
        <w:jc w:val="both"/>
      </w:pPr>
      <w:r>
        <w:rPr>
          <w:rFonts w:ascii="Times New Roman"/>
          <w:b w:val="false"/>
          <w:i w:val="false"/>
          <w:color w:val="000000"/>
          <w:sz w:val="28"/>
        </w:rPr>
        <w:t>
      сайлау учаскесiнiң шекарасы: Сәбит ауылы;</w:t>
      </w:r>
    </w:p>
    <w:bookmarkEnd w:id="115"/>
    <w:bookmarkStart w:name="z125" w:id="116"/>
    <w:p>
      <w:pPr>
        <w:spacing w:after="0"/>
        <w:ind w:left="0"/>
        <w:jc w:val="both"/>
      </w:pPr>
      <w:r>
        <w:rPr>
          <w:rFonts w:ascii="Times New Roman"/>
          <w:b w:val="false"/>
          <w:i w:val="false"/>
          <w:color w:val="000000"/>
          <w:sz w:val="28"/>
        </w:rPr>
        <w:t>
      28) № 190 сайлау учаскесi:</w:t>
      </w:r>
    </w:p>
    <w:bookmarkEnd w:id="116"/>
    <w:bookmarkStart w:name="z126" w:id="117"/>
    <w:p>
      <w:pPr>
        <w:spacing w:after="0"/>
        <w:ind w:left="0"/>
        <w:jc w:val="both"/>
      </w:pPr>
      <w:r>
        <w:rPr>
          <w:rFonts w:ascii="Times New Roman"/>
          <w:b w:val="false"/>
          <w:i w:val="false"/>
          <w:color w:val="000000"/>
          <w:sz w:val="28"/>
        </w:rPr>
        <w:t>
      сайлау учаскесiнiң орналасқан жерi: Жаңажол ауылы, Есеней Естемісов көшесі, 14, "Солтүстік Қазақстан облысы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w:t>
      </w:r>
    </w:p>
    <w:bookmarkEnd w:id="117"/>
    <w:bookmarkStart w:name="z127" w:id="118"/>
    <w:p>
      <w:pPr>
        <w:spacing w:after="0"/>
        <w:ind w:left="0"/>
        <w:jc w:val="both"/>
      </w:pPr>
      <w:r>
        <w:rPr>
          <w:rFonts w:ascii="Times New Roman"/>
          <w:b w:val="false"/>
          <w:i w:val="false"/>
          <w:color w:val="000000"/>
          <w:sz w:val="28"/>
        </w:rPr>
        <w:t>
      сайлау учаскесiнiң шекаралары: Жаңажол ауылы;</w:t>
      </w:r>
    </w:p>
    <w:bookmarkEnd w:id="118"/>
    <w:bookmarkStart w:name="z128" w:id="119"/>
    <w:p>
      <w:pPr>
        <w:spacing w:after="0"/>
        <w:ind w:left="0"/>
        <w:jc w:val="both"/>
      </w:pPr>
      <w:r>
        <w:rPr>
          <w:rFonts w:ascii="Times New Roman"/>
          <w:b w:val="false"/>
          <w:i w:val="false"/>
          <w:color w:val="000000"/>
          <w:sz w:val="28"/>
        </w:rPr>
        <w:t>
      29) № 191 сайлау учаскесi:</w:t>
      </w:r>
    </w:p>
    <w:bookmarkEnd w:id="119"/>
    <w:bookmarkStart w:name="z129" w:id="120"/>
    <w:p>
      <w:pPr>
        <w:spacing w:after="0"/>
        <w:ind w:left="0"/>
        <w:jc w:val="both"/>
      </w:pPr>
      <w:r>
        <w:rPr>
          <w:rFonts w:ascii="Times New Roman"/>
          <w:b w:val="false"/>
          <w:i w:val="false"/>
          <w:color w:val="000000"/>
          <w:sz w:val="28"/>
        </w:rPr>
        <w:t>
      сайлау учаскесiнiң орналасқан жерi: Қайранкөл ауылы, Гагарин көшесі, 14,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мекемесінің ғимараты;</w:t>
      </w:r>
    </w:p>
    <w:bookmarkEnd w:id="120"/>
    <w:bookmarkStart w:name="z130" w:id="121"/>
    <w:p>
      <w:pPr>
        <w:spacing w:after="0"/>
        <w:ind w:left="0"/>
        <w:jc w:val="both"/>
      </w:pPr>
      <w:r>
        <w:rPr>
          <w:rFonts w:ascii="Times New Roman"/>
          <w:b w:val="false"/>
          <w:i w:val="false"/>
          <w:color w:val="000000"/>
          <w:sz w:val="28"/>
        </w:rPr>
        <w:t>
      сайлау учаскесiнiң шекарасы: Қайранкөл ауылы;</w:t>
      </w:r>
    </w:p>
    <w:bookmarkEnd w:id="121"/>
    <w:bookmarkStart w:name="z131" w:id="122"/>
    <w:p>
      <w:pPr>
        <w:spacing w:after="0"/>
        <w:ind w:left="0"/>
        <w:jc w:val="both"/>
      </w:pPr>
      <w:r>
        <w:rPr>
          <w:rFonts w:ascii="Times New Roman"/>
          <w:b w:val="false"/>
          <w:i w:val="false"/>
          <w:color w:val="000000"/>
          <w:sz w:val="28"/>
        </w:rPr>
        <w:t>
      30) № 192 сайлау учаскесi:</w:t>
      </w:r>
    </w:p>
    <w:bookmarkEnd w:id="122"/>
    <w:bookmarkStart w:name="z132" w:id="123"/>
    <w:p>
      <w:pPr>
        <w:spacing w:after="0"/>
        <w:ind w:left="0"/>
        <w:jc w:val="both"/>
      </w:pPr>
      <w:r>
        <w:rPr>
          <w:rFonts w:ascii="Times New Roman"/>
          <w:b w:val="false"/>
          <w:i w:val="false"/>
          <w:color w:val="000000"/>
          <w:sz w:val="28"/>
        </w:rPr>
        <w:t>
      сайлау учаскесiнiң орналасқан жерi: Украинское ауылы, Конституция көшесі, 8 "А", "Солтүстік Қазақстан облысы Жамбыл ауданының білім бөлімі" коммуналдық мемлекеттік мекемесінің "Украин жалпы орта білім беру мектебi" коммуналдық мемлекеттік мекемесінің ғимараты;</w:t>
      </w:r>
    </w:p>
    <w:bookmarkEnd w:id="123"/>
    <w:bookmarkStart w:name="z133" w:id="124"/>
    <w:p>
      <w:pPr>
        <w:spacing w:after="0"/>
        <w:ind w:left="0"/>
        <w:jc w:val="both"/>
      </w:pPr>
      <w:r>
        <w:rPr>
          <w:rFonts w:ascii="Times New Roman"/>
          <w:b w:val="false"/>
          <w:i w:val="false"/>
          <w:color w:val="000000"/>
          <w:sz w:val="28"/>
        </w:rPr>
        <w:t>
      сайлау учаскесiнiң шекарасы: Украинское, Новое ауылдары;</w:t>
      </w:r>
    </w:p>
    <w:bookmarkEnd w:id="124"/>
    <w:bookmarkStart w:name="z134" w:id="125"/>
    <w:p>
      <w:pPr>
        <w:spacing w:after="0"/>
        <w:ind w:left="0"/>
        <w:jc w:val="both"/>
      </w:pPr>
      <w:r>
        <w:rPr>
          <w:rFonts w:ascii="Times New Roman"/>
          <w:b w:val="false"/>
          <w:i w:val="false"/>
          <w:color w:val="000000"/>
          <w:sz w:val="28"/>
        </w:rPr>
        <w:t>
      31) № 193 сайлау учаскесi:</w:t>
      </w:r>
    </w:p>
    <w:bookmarkEnd w:id="125"/>
    <w:bookmarkStart w:name="z135" w:id="126"/>
    <w:p>
      <w:pPr>
        <w:spacing w:after="0"/>
        <w:ind w:left="0"/>
        <w:jc w:val="both"/>
      </w:pPr>
      <w:r>
        <w:rPr>
          <w:rFonts w:ascii="Times New Roman"/>
          <w:b w:val="false"/>
          <w:i w:val="false"/>
          <w:color w:val="000000"/>
          <w:sz w:val="28"/>
        </w:rPr>
        <w:t>
      сайлау учаскесiнiң орналасқан жерi: Озерное ауылы, Конституция көшесі, 4, "Солтүстік Қазақстан облысы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w:t>
      </w:r>
    </w:p>
    <w:bookmarkEnd w:id="126"/>
    <w:bookmarkStart w:name="z136" w:id="127"/>
    <w:p>
      <w:pPr>
        <w:spacing w:after="0"/>
        <w:ind w:left="0"/>
        <w:jc w:val="both"/>
      </w:pPr>
      <w:r>
        <w:rPr>
          <w:rFonts w:ascii="Times New Roman"/>
          <w:b w:val="false"/>
          <w:i w:val="false"/>
          <w:color w:val="000000"/>
          <w:sz w:val="28"/>
        </w:rPr>
        <w:t>
      сайлау учаскесiнiң шекарасы: Озерное ауылы;</w:t>
      </w:r>
    </w:p>
    <w:bookmarkEnd w:id="127"/>
    <w:bookmarkStart w:name="z137" w:id="128"/>
    <w:p>
      <w:pPr>
        <w:spacing w:after="0"/>
        <w:ind w:left="0"/>
        <w:jc w:val="both"/>
      </w:pPr>
      <w:r>
        <w:rPr>
          <w:rFonts w:ascii="Times New Roman"/>
          <w:b w:val="false"/>
          <w:i w:val="false"/>
          <w:color w:val="000000"/>
          <w:sz w:val="28"/>
        </w:rPr>
        <w:t>
      32) № 194 сайлау учаскесi:</w:t>
      </w:r>
    </w:p>
    <w:bookmarkEnd w:id="128"/>
    <w:bookmarkStart w:name="z138" w:id="129"/>
    <w:p>
      <w:pPr>
        <w:spacing w:after="0"/>
        <w:ind w:left="0"/>
        <w:jc w:val="both"/>
      </w:pPr>
      <w:r>
        <w:rPr>
          <w:rFonts w:ascii="Times New Roman"/>
          <w:b w:val="false"/>
          <w:i w:val="false"/>
          <w:color w:val="000000"/>
          <w:sz w:val="28"/>
        </w:rPr>
        <w:t>
      сайлау учаскесiнiң орналасқан жерi: Бауман ауылы, Школьный көшесі, 14, "Солтүстік Қазақстан облысы Жамбыл ауданының білім бөлімі" коммуналдық мемлекеттік мекемесінің "Бауман негiзгi орта мектебi" коммуналдық мемлекеттік мекемесінің ғимараты;</w:t>
      </w:r>
    </w:p>
    <w:bookmarkEnd w:id="129"/>
    <w:bookmarkStart w:name="z139" w:id="130"/>
    <w:p>
      <w:pPr>
        <w:spacing w:after="0"/>
        <w:ind w:left="0"/>
        <w:jc w:val="both"/>
      </w:pPr>
      <w:r>
        <w:rPr>
          <w:rFonts w:ascii="Times New Roman"/>
          <w:b w:val="false"/>
          <w:i w:val="false"/>
          <w:color w:val="000000"/>
          <w:sz w:val="28"/>
        </w:rPr>
        <w:t>
      сайлау учаскесiнiң шекарасы: Бауман, Қарақамыс ауылдары;</w:t>
      </w:r>
    </w:p>
    <w:bookmarkEnd w:id="130"/>
    <w:bookmarkStart w:name="z140" w:id="131"/>
    <w:p>
      <w:pPr>
        <w:spacing w:after="0"/>
        <w:ind w:left="0"/>
        <w:jc w:val="both"/>
      </w:pPr>
      <w:r>
        <w:rPr>
          <w:rFonts w:ascii="Times New Roman"/>
          <w:b w:val="false"/>
          <w:i w:val="false"/>
          <w:color w:val="000000"/>
          <w:sz w:val="28"/>
        </w:rPr>
        <w:t>
      33) № 195 сайлау учаскесi:</w:t>
      </w:r>
    </w:p>
    <w:bookmarkEnd w:id="131"/>
    <w:bookmarkStart w:name="z141" w:id="132"/>
    <w:p>
      <w:pPr>
        <w:spacing w:after="0"/>
        <w:ind w:left="0"/>
        <w:jc w:val="both"/>
      </w:pPr>
      <w:r>
        <w:rPr>
          <w:rFonts w:ascii="Times New Roman"/>
          <w:b w:val="false"/>
          <w:i w:val="false"/>
          <w:color w:val="000000"/>
          <w:sz w:val="28"/>
        </w:rPr>
        <w:t>
      сайлау учаскесiнiң орналасқан жерi: Троицкое ауылы, Центральный көшесі, 47,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мекемесінің ғимараты;</w:t>
      </w:r>
    </w:p>
    <w:bookmarkEnd w:id="132"/>
    <w:bookmarkStart w:name="z142" w:id="133"/>
    <w:p>
      <w:pPr>
        <w:spacing w:after="0"/>
        <w:ind w:left="0"/>
        <w:jc w:val="both"/>
      </w:pPr>
      <w:r>
        <w:rPr>
          <w:rFonts w:ascii="Times New Roman"/>
          <w:b w:val="false"/>
          <w:i w:val="false"/>
          <w:color w:val="000000"/>
          <w:sz w:val="28"/>
        </w:rPr>
        <w:t>
      сайлау учаскесiнiң шекарасы: Троицкое, Орталық ауылдары;</w:t>
      </w:r>
    </w:p>
    <w:bookmarkEnd w:id="133"/>
    <w:bookmarkStart w:name="z143" w:id="134"/>
    <w:p>
      <w:pPr>
        <w:spacing w:after="0"/>
        <w:ind w:left="0"/>
        <w:jc w:val="both"/>
      </w:pPr>
      <w:r>
        <w:rPr>
          <w:rFonts w:ascii="Times New Roman"/>
          <w:b w:val="false"/>
          <w:i w:val="false"/>
          <w:color w:val="000000"/>
          <w:sz w:val="28"/>
        </w:rPr>
        <w:t>
      34) № 196 сайлау учаскесi:</w:t>
      </w:r>
    </w:p>
    <w:bookmarkEnd w:id="134"/>
    <w:bookmarkStart w:name="z144" w:id="135"/>
    <w:p>
      <w:pPr>
        <w:spacing w:after="0"/>
        <w:ind w:left="0"/>
        <w:jc w:val="both"/>
      </w:pPr>
      <w:r>
        <w:rPr>
          <w:rFonts w:ascii="Times New Roman"/>
          <w:b w:val="false"/>
          <w:i w:val="false"/>
          <w:color w:val="000000"/>
          <w:sz w:val="28"/>
        </w:rPr>
        <w:t>
      сайлау учаскесiнiң орналасқан жерi: Пресновка ауылы, Кошевой көшесі, 6, "Солтүстік Қазақстан облысы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w:t>
      </w:r>
    </w:p>
    <w:bookmarkEnd w:id="135"/>
    <w:bookmarkStart w:name="z145" w:id="136"/>
    <w:p>
      <w:pPr>
        <w:spacing w:after="0"/>
        <w:ind w:left="0"/>
        <w:jc w:val="both"/>
      </w:pPr>
      <w:r>
        <w:rPr>
          <w:rFonts w:ascii="Times New Roman"/>
          <w:b w:val="false"/>
          <w:i w:val="false"/>
          <w:color w:val="000000"/>
          <w:sz w:val="28"/>
        </w:rPr>
        <w:t>
      сайлау учаскесiнiң шекаралары: Пресновка ауылы Абай, Әбу Файзуллин, Әмiреш Дәрменов, Виктор Довженко, Гагарин, Жамбыл, Мичурин, Новый, Садчикова көшелерi;</w:t>
      </w:r>
    </w:p>
    <w:bookmarkEnd w:id="136"/>
    <w:bookmarkStart w:name="z146" w:id="137"/>
    <w:p>
      <w:pPr>
        <w:spacing w:after="0"/>
        <w:ind w:left="0"/>
        <w:jc w:val="both"/>
      </w:pPr>
      <w:r>
        <w:rPr>
          <w:rFonts w:ascii="Times New Roman"/>
          <w:b w:val="false"/>
          <w:i w:val="false"/>
          <w:color w:val="000000"/>
          <w:sz w:val="28"/>
        </w:rPr>
        <w:t>
      Больничный, Водопроводный, Дорожный, Новый тұйық көшелерi;</w:t>
      </w:r>
    </w:p>
    <w:bookmarkEnd w:id="137"/>
    <w:bookmarkStart w:name="z147" w:id="138"/>
    <w:p>
      <w:pPr>
        <w:spacing w:after="0"/>
        <w:ind w:left="0"/>
        <w:jc w:val="both"/>
      </w:pPr>
      <w:r>
        <w:rPr>
          <w:rFonts w:ascii="Times New Roman"/>
          <w:b w:val="false"/>
          <w:i w:val="false"/>
          <w:color w:val="000000"/>
          <w:sz w:val="28"/>
        </w:rPr>
        <w:t>
      Калинин тұйық көшесi, № 9, 10,12 үйлерi;</w:t>
      </w:r>
    </w:p>
    <w:bookmarkEnd w:id="138"/>
    <w:bookmarkStart w:name="z148" w:id="139"/>
    <w:p>
      <w:pPr>
        <w:spacing w:after="0"/>
        <w:ind w:left="0"/>
        <w:jc w:val="both"/>
      </w:pPr>
      <w:r>
        <w:rPr>
          <w:rFonts w:ascii="Times New Roman"/>
          <w:b w:val="false"/>
          <w:i w:val="false"/>
          <w:color w:val="000000"/>
          <w:sz w:val="28"/>
        </w:rPr>
        <w:t>
      Киев тұйық көшесi, № 2а, 3, 5, 7, 9, 11 үйлерi;</w:t>
      </w:r>
    </w:p>
    <w:bookmarkEnd w:id="139"/>
    <w:bookmarkStart w:name="z149" w:id="140"/>
    <w:p>
      <w:pPr>
        <w:spacing w:after="0"/>
        <w:ind w:left="0"/>
        <w:jc w:val="both"/>
      </w:pPr>
      <w:r>
        <w:rPr>
          <w:rFonts w:ascii="Times New Roman"/>
          <w:b w:val="false"/>
          <w:i w:val="false"/>
          <w:color w:val="000000"/>
          <w:sz w:val="28"/>
        </w:rPr>
        <w:t>
      Кошевой тұйық көшесi, № 6, 7, 8, 9, 10 үйлерi;</w:t>
      </w:r>
    </w:p>
    <w:bookmarkEnd w:id="140"/>
    <w:bookmarkStart w:name="z150" w:id="141"/>
    <w:p>
      <w:pPr>
        <w:spacing w:after="0"/>
        <w:ind w:left="0"/>
        <w:jc w:val="both"/>
      </w:pPr>
      <w:r>
        <w:rPr>
          <w:rFonts w:ascii="Times New Roman"/>
          <w:b w:val="false"/>
          <w:i w:val="false"/>
          <w:color w:val="000000"/>
          <w:sz w:val="28"/>
        </w:rPr>
        <w:t>
      Колхозный тұйық көшесi, № 11, 13, 15 үйлерi;</w:t>
      </w:r>
    </w:p>
    <w:bookmarkEnd w:id="141"/>
    <w:bookmarkStart w:name="z151" w:id="142"/>
    <w:p>
      <w:pPr>
        <w:spacing w:after="0"/>
        <w:ind w:left="0"/>
        <w:jc w:val="both"/>
      </w:pPr>
      <w:r>
        <w:rPr>
          <w:rFonts w:ascii="Times New Roman"/>
          <w:b w:val="false"/>
          <w:i w:val="false"/>
          <w:color w:val="000000"/>
          <w:sz w:val="28"/>
        </w:rPr>
        <w:t>
      Московский тұйық көшесi, № 5, 7 - 1, 7 - 2, 8 үйлерi;</w:t>
      </w:r>
    </w:p>
    <w:bookmarkEnd w:id="142"/>
    <w:bookmarkStart w:name="z152" w:id="143"/>
    <w:p>
      <w:pPr>
        <w:spacing w:after="0"/>
        <w:ind w:left="0"/>
        <w:jc w:val="both"/>
      </w:pPr>
      <w:r>
        <w:rPr>
          <w:rFonts w:ascii="Times New Roman"/>
          <w:b w:val="false"/>
          <w:i w:val="false"/>
          <w:color w:val="000000"/>
          <w:sz w:val="28"/>
        </w:rPr>
        <w:t>
      Мосякин тұйық көшесi, № 6, 7, 8а үйлерi;</w:t>
      </w:r>
    </w:p>
    <w:bookmarkEnd w:id="143"/>
    <w:bookmarkStart w:name="z153" w:id="144"/>
    <w:p>
      <w:pPr>
        <w:spacing w:after="0"/>
        <w:ind w:left="0"/>
        <w:jc w:val="both"/>
      </w:pPr>
      <w:r>
        <w:rPr>
          <w:rFonts w:ascii="Times New Roman"/>
          <w:b w:val="false"/>
          <w:i w:val="false"/>
          <w:color w:val="000000"/>
          <w:sz w:val="28"/>
        </w:rPr>
        <w:t>
      Панфилов тұйық көшесi № 2, 4, 11, 11а, 13, 15, 17 үйлерi;</w:t>
      </w:r>
    </w:p>
    <w:bookmarkEnd w:id="144"/>
    <w:bookmarkStart w:name="z154" w:id="145"/>
    <w:p>
      <w:pPr>
        <w:spacing w:after="0"/>
        <w:ind w:left="0"/>
        <w:jc w:val="both"/>
      </w:pPr>
      <w:r>
        <w:rPr>
          <w:rFonts w:ascii="Times New Roman"/>
          <w:b w:val="false"/>
          <w:i w:val="false"/>
          <w:color w:val="000000"/>
          <w:sz w:val="28"/>
        </w:rPr>
        <w:t>
      Полевой тұйық көшесi, № 3а, 5, 5а, 6, 7 үйлерi;</w:t>
      </w:r>
    </w:p>
    <w:bookmarkEnd w:id="145"/>
    <w:bookmarkStart w:name="z155" w:id="146"/>
    <w:p>
      <w:pPr>
        <w:spacing w:after="0"/>
        <w:ind w:left="0"/>
        <w:jc w:val="both"/>
      </w:pPr>
      <w:r>
        <w:rPr>
          <w:rFonts w:ascii="Times New Roman"/>
          <w:b w:val="false"/>
          <w:i w:val="false"/>
          <w:color w:val="000000"/>
          <w:sz w:val="28"/>
        </w:rPr>
        <w:t>
      Рабочий тұйық көшесi, № 9а, 10а, 19, 19а, 21 үйлерi;</w:t>
      </w:r>
    </w:p>
    <w:bookmarkEnd w:id="146"/>
    <w:bookmarkStart w:name="z156" w:id="147"/>
    <w:p>
      <w:pPr>
        <w:spacing w:after="0"/>
        <w:ind w:left="0"/>
        <w:jc w:val="both"/>
      </w:pPr>
      <w:r>
        <w:rPr>
          <w:rFonts w:ascii="Times New Roman"/>
          <w:b w:val="false"/>
          <w:i w:val="false"/>
          <w:color w:val="000000"/>
          <w:sz w:val="28"/>
        </w:rPr>
        <w:t>
      Пушкин тұйық көшесi, № 4, 5, 6, 7, 9а үйлерi;</w:t>
      </w:r>
    </w:p>
    <w:bookmarkEnd w:id="147"/>
    <w:bookmarkStart w:name="z157" w:id="148"/>
    <w:p>
      <w:pPr>
        <w:spacing w:after="0"/>
        <w:ind w:left="0"/>
        <w:jc w:val="both"/>
      </w:pPr>
      <w:r>
        <w:rPr>
          <w:rFonts w:ascii="Times New Roman"/>
          <w:b w:val="false"/>
          <w:i w:val="false"/>
          <w:color w:val="000000"/>
          <w:sz w:val="28"/>
        </w:rPr>
        <w:t>
      Увальный тұйық көшесi, № 3, 5а үйлерi;</w:t>
      </w:r>
    </w:p>
    <w:bookmarkEnd w:id="148"/>
    <w:bookmarkStart w:name="z158" w:id="149"/>
    <w:p>
      <w:pPr>
        <w:spacing w:after="0"/>
        <w:ind w:left="0"/>
        <w:jc w:val="both"/>
      </w:pPr>
      <w:r>
        <w:rPr>
          <w:rFonts w:ascii="Times New Roman"/>
          <w:b w:val="false"/>
          <w:i w:val="false"/>
          <w:color w:val="000000"/>
          <w:sz w:val="28"/>
        </w:rPr>
        <w:t>
      Чкалов тұйық көшесi, № 3, 5, 7 үйлерi;</w:t>
      </w:r>
    </w:p>
    <w:bookmarkEnd w:id="149"/>
    <w:bookmarkStart w:name="z159" w:id="150"/>
    <w:p>
      <w:pPr>
        <w:spacing w:after="0"/>
        <w:ind w:left="0"/>
        <w:jc w:val="both"/>
      </w:pPr>
      <w:r>
        <w:rPr>
          <w:rFonts w:ascii="Times New Roman"/>
          <w:b w:val="false"/>
          <w:i w:val="false"/>
          <w:color w:val="000000"/>
          <w:sz w:val="28"/>
        </w:rPr>
        <w:t>
      Шухов тұйық көшесi, № 7, 10, 14, 17, 19, 23, 27 үйлерi;</w:t>
      </w:r>
    </w:p>
    <w:bookmarkEnd w:id="150"/>
    <w:bookmarkStart w:name="z160" w:id="151"/>
    <w:p>
      <w:pPr>
        <w:spacing w:after="0"/>
        <w:ind w:left="0"/>
        <w:jc w:val="both"/>
      </w:pPr>
      <w:r>
        <w:rPr>
          <w:rFonts w:ascii="Times New Roman"/>
          <w:b w:val="false"/>
          <w:i w:val="false"/>
          <w:color w:val="000000"/>
          <w:sz w:val="28"/>
        </w:rPr>
        <w:t>
      Юбилейный тұйық көшесi, № 6, 9 - 1, 9 - 2 үйлерi;</w:t>
      </w:r>
    </w:p>
    <w:bookmarkEnd w:id="151"/>
    <w:bookmarkStart w:name="z161" w:id="152"/>
    <w:p>
      <w:pPr>
        <w:spacing w:after="0"/>
        <w:ind w:left="0"/>
        <w:jc w:val="both"/>
      </w:pPr>
      <w:r>
        <w:rPr>
          <w:rFonts w:ascii="Times New Roman"/>
          <w:b w:val="false"/>
          <w:i w:val="false"/>
          <w:color w:val="000000"/>
          <w:sz w:val="28"/>
        </w:rPr>
        <w:t>
      35) № 197 сайлау учаскесi:</w:t>
      </w:r>
    </w:p>
    <w:bookmarkEnd w:id="152"/>
    <w:bookmarkStart w:name="z162" w:id="153"/>
    <w:p>
      <w:pPr>
        <w:spacing w:after="0"/>
        <w:ind w:left="0"/>
        <w:jc w:val="both"/>
      </w:pPr>
      <w:r>
        <w:rPr>
          <w:rFonts w:ascii="Times New Roman"/>
          <w:b w:val="false"/>
          <w:i w:val="false"/>
          <w:color w:val="000000"/>
          <w:sz w:val="28"/>
        </w:rPr>
        <w:t>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мемлекттік мекемесінің "Мәдениет үйі" жедел басқару құқығындағы коммуналдық мемлекеттік қазыналық кәсіпорынының ғимараты;</w:t>
      </w:r>
    </w:p>
    <w:bookmarkEnd w:id="153"/>
    <w:bookmarkStart w:name="z163" w:id="154"/>
    <w:p>
      <w:pPr>
        <w:spacing w:after="0"/>
        <w:ind w:left="0"/>
        <w:jc w:val="both"/>
      </w:pPr>
      <w:r>
        <w:rPr>
          <w:rFonts w:ascii="Times New Roman"/>
          <w:b w:val="false"/>
          <w:i w:val="false"/>
          <w:color w:val="000000"/>
          <w:sz w:val="28"/>
        </w:rPr>
        <w:t>
      сайлау учаскесiнiң шекарасы: Благовещенка ауылы Белогуб, Ғабит Мүсiрепов, Горький, Набережный, Озерный, Первомайский, Республика, Сәбит Мұқанов, Социалистический, Целинный, Шоссейный көшелерi;</w:t>
      </w:r>
    </w:p>
    <w:bookmarkEnd w:id="154"/>
    <w:bookmarkStart w:name="z164" w:id="155"/>
    <w:p>
      <w:pPr>
        <w:spacing w:after="0"/>
        <w:ind w:left="0"/>
        <w:jc w:val="both"/>
      </w:pPr>
      <w:r>
        <w:rPr>
          <w:rFonts w:ascii="Times New Roman"/>
          <w:b w:val="false"/>
          <w:i w:val="false"/>
          <w:color w:val="000000"/>
          <w:sz w:val="28"/>
        </w:rPr>
        <w:t>
      Дачная көшесi, № 1а, 2, 3, 5, 7, 7а, 9 үйлерi;</w:t>
      </w:r>
    </w:p>
    <w:bookmarkEnd w:id="155"/>
    <w:bookmarkStart w:name="z165" w:id="156"/>
    <w:p>
      <w:pPr>
        <w:spacing w:after="0"/>
        <w:ind w:left="0"/>
        <w:jc w:val="both"/>
      </w:pPr>
      <w:r>
        <w:rPr>
          <w:rFonts w:ascii="Times New Roman"/>
          <w:b w:val="false"/>
          <w:i w:val="false"/>
          <w:color w:val="000000"/>
          <w:sz w:val="28"/>
        </w:rPr>
        <w:t>
      Уәлиханов, Ғабит Мүсiрепов, Гайдар, Дзержинский, Дорожный, Потанин, Центральный, Чапаев, Шаталов тұйық көшелерi;</w:t>
      </w:r>
    </w:p>
    <w:bookmarkEnd w:id="156"/>
    <w:bookmarkStart w:name="z166" w:id="157"/>
    <w:p>
      <w:pPr>
        <w:spacing w:after="0"/>
        <w:ind w:left="0"/>
        <w:jc w:val="both"/>
      </w:pPr>
      <w:r>
        <w:rPr>
          <w:rFonts w:ascii="Times New Roman"/>
          <w:b w:val="false"/>
          <w:i w:val="false"/>
          <w:color w:val="000000"/>
          <w:sz w:val="28"/>
        </w:rPr>
        <w:t>
      Богдановка ауылы;</w:t>
      </w:r>
    </w:p>
    <w:bookmarkEnd w:id="157"/>
    <w:bookmarkStart w:name="z167" w:id="158"/>
    <w:p>
      <w:pPr>
        <w:spacing w:after="0"/>
        <w:ind w:left="0"/>
        <w:jc w:val="both"/>
      </w:pPr>
      <w:r>
        <w:rPr>
          <w:rFonts w:ascii="Times New Roman"/>
          <w:b w:val="false"/>
          <w:i w:val="false"/>
          <w:color w:val="000000"/>
          <w:sz w:val="28"/>
        </w:rPr>
        <w:t>
      36) № 198 сайлау учаскесi:</w:t>
      </w:r>
    </w:p>
    <w:bookmarkEnd w:id="158"/>
    <w:bookmarkStart w:name="z168" w:id="159"/>
    <w:p>
      <w:pPr>
        <w:spacing w:after="0"/>
        <w:ind w:left="0"/>
        <w:jc w:val="both"/>
      </w:pPr>
      <w:r>
        <w:rPr>
          <w:rFonts w:ascii="Times New Roman"/>
          <w:b w:val="false"/>
          <w:i w:val="false"/>
          <w:color w:val="000000"/>
          <w:sz w:val="28"/>
        </w:rPr>
        <w:t>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w:t>
      </w:r>
    </w:p>
    <w:bookmarkEnd w:id="159"/>
    <w:bookmarkStart w:name="z169" w:id="160"/>
    <w:p>
      <w:pPr>
        <w:spacing w:after="0"/>
        <w:ind w:left="0"/>
        <w:jc w:val="both"/>
      </w:pPr>
      <w:r>
        <w:rPr>
          <w:rFonts w:ascii="Times New Roman"/>
          <w:b w:val="false"/>
          <w:i w:val="false"/>
          <w:color w:val="000000"/>
          <w:sz w:val="28"/>
        </w:rPr>
        <w:t>
      сайлау учаскесiнiң шекарасы: Благовещенка ауылы Дачная көшесі, № 1 үйі;</w:t>
      </w:r>
    </w:p>
    <w:bookmarkEnd w:id="160"/>
    <w:bookmarkStart w:name="z170" w:id="161"/>
    <w:p>
      <w:pPr>
        <w:spacing w:after="0"/>
        <w:ind w:left="0"/>
        <w:jc w:val="both"/>
      </w:pPr>
      <w:r>
        <w:rPr>
          <w:rFonts w:ascii="Times New Roman"/>
          <w:b w:val="false"/>
          <w:i w:val="false"/>
          <w:color w:val="000000"/>
          <w:sz w:val="28"/>
        </w:rPr>
        <w:t>
      37) № 199 сайлау учаскесi:</w:t>
      </w:r>
    </w:p>
    <w:bookmarkEnd w:id="161"/>
    <w:bookmarkStart w:name="z171" w:id="162"/>
    <w:p>
      <w:pPr>
        <w:spacing w:after="0"/>
        <w:ind w:left="0"/>
        <w:jc w:val="both"/>
      </w:pPr>
      <w:r>
        <w:rPr>
          <w:rFonts w:ascii="Times New Roman"/>
          <w:b w:val="false"/>
          <w:i w:val="false"/>
          <w:color w:val="000000"/>
          <w:sz w:val="28"/>
        </w:rPr>
        <w:t>
      сайлау учаскесiнiң орналасқан жерi: Пресновка ауылы, Горький тұйық көшесi, 10 "А",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w:t>
      </w:r>
    </w:p>
    <w:bookmarkEnd w:id="162"/>
    <w:bookmarkStart w:name="z172" w:id="163"/>
    <w:p>
      <w:pPr>
        <w:spacing w:after="0"/>
        <w:ind w:left="0"/>
        <w:jc w:val="both"/>
      </w:pPr>
      <w:r>
        <w:rPr>
          <w:rFonts w:ascii="Times New Roman"/>
          <w:b w:val="false"/>
          <w:i w:val="false"/>
          <w:color w:val="000000"/>
          <w:sz w:val="28"/>
        </w:rPr>
        <w:t>
      сайлау учаскесiнiң шекаралары: Пресновка ауылы Есім Шайкин, Сергей Васильченко, Ғабит Мүсiрепов, Островский, Гоголь, Тимирязев, Шевелев, Воропаев көшелерi;</w:t>
      </w:r>
    </w:p>
    <w:bookmarkEnd w:id="163"/>
    <w:bookmarkStart w:name="z173" w:id="164"/>
    <w:p>
      <w:pPr>
        <w:spacing w:after="0"/>
        <w:ind w:left="0"/>
        <w:jc w:val="both"/>
      </w:pPr>
      <w:r>
        <w:rPr>
          <w:rFonts w:ascii="Times New Roman"/>
          <w:b w:val="false"/>
          <w:i w:val="false"/>
          <w:color w:val="000000"/>
          <w:sz w:val="28"/>
        </w:rPr>
        <w:t>
      Колхозный тұйық көшесi, № 1, 2, 3, 4, 5, 9 үйлерi;</w:t>
      </w:r>
    </w:p>
    <w:bookmarkEnd w:id="164"/>
    <w:bookmarkStart w:name="z174" w:id="165"/>
    <w:p>
      <w:pPr>
        <w:spacing w:after="0"/>
        <w:ind w:left="0"/>
        <w:jc w:val="both"/>
      </w:pPr>
      <w:r>
        <w:rPr>
          <w:rFonts w:ascii="Times New Roman"/>
          <w:b w:val="false"/>
          <w:i w:val="false"/>
          <w:color w:val="000000"/>
          <w:sz w:val="28"/>
        </w:rPr>
        <w:t>
      Кошевой көшесi, № 1,2 үйлерi;</w:t>
      </w:r>
    </w:p>
    <w:bookmarkEnd w:id="165"/>
    <w:bookmarkStart w:name="z175" w:id="166"/>
    <w:p>
      <w:pPr>
        <w:spacing w:after="0"/>
        <w:ind w:left="0"/>
        <w:jc w:val="both"/>
      </w:pPr>
      <w:r>
        <w:rPr>
          <w:rFonts w:ascii="Times New Roman"/>
          <w:b w:val="false"/>
          <w:i w:val="false"/>
          <w:color w:val="000000"/>
          <w:sz w:val="28"/>
        </w:rPr>
        <w:t>
      Озерный тұйық көшесi, № 7 үйі;</w:t>
      </w:r>
    </w:p>
    <w:bookmarkEnd w:id="166"/>
    <w:bookmarkStart w:name="z176" w:id="167"/>
    <w:p>
      <w:pPr>
        <w:spacing w:after="0"/>
        <w:ind w:left="0"/>
        <w:jc w:val="both"/>
      </w:pPr>
      <w:r>
        <w:rPr>
          <w:rFonts w:ascii="Times New Roman"/>
          <w:b w:val="false"/>
          <w:i w:val="false"/>
          <w:color w:val="000000"/>
          <w:sz w:val="28"/>
        </w:rPr>
        <w:t>
      Панфилов тұйық көшесi, № 1, 2, 3, 4, 5а, 7, 17 үйлерi;</w:t>
      </w:r>
    </w:p>
    <w:bookmarkEnd w:id="167"/>
    <w:bookmarkStart w:name="z177" w:id="168"/>
    <w:p>
      <w:pPr>
        <w:spacing w:after="0"/>
        <w:ind w:left="0"/>
        <w:jc w:val="both"/>
      </w:pPr>
      <w:r>
        <w:rPr>
          <w:rFonts w:ascii="Times New Roman"/>
          <w:b w:val="false"/>
          <w:i w:val="false"/>
          <w:color w:val="000000"/>
          <w:sz w:val="28"/>
        </w:rPr>
        <w:t>
      Рабочий тұйық көшесi, № 1, 2, 7, 9 үйлерi;</w:t>
      </w:r>
    </w:p>
    <w:bookmarkEnd w:id="168"/>
    <w:bookmarkStart w:name="z178" w:id="169"/>
    <w:p>
      <w:pPr>
        <w:spacing w:after="0"/>
        <w:ind w:left="0"/>
        <w:jc w:val="both"/>
      </w:pPr>
      <w:r>
        <w:rPr>
          <w:rFonts w:ascii="Times New Roman"/>
          <w:b w:val="false"/>
          <w:i w:val="false"/>
          <w:color w:val="000000"/>
          <w:sz w:val="28"/>
        </w:rPr>
        <w:t>
      Садовый тұйық көшесi, № 3, 5 - 1, 5-2, 7, 9, 13,15, 17 үйлерi;</w:t>
      </w:r>
    </w:p>
    <w:bookmarkEnd w:id="169"/>
    <w:bookmarkStart w:name="z179" w:id="170"/>
    <w:p>
      <w:pPr>
        <w:spacing w:after="0"/>
        <w:ind w:left="0"/>
        <w:jc w:val="both"/>
      </w:pPr>
      <w:r>
        <w:rPr>
          <w:rFonts w:ascii="Times New Roman"/>
          <w:b w:val="false"/>
          <w:i w:val="false"/>
          <w:color w:val="000000"/>
          <w:sz w:val="28"/>
        </w:rPr>
        <w:t>
      Северный тұйық көшесi, № 1, 2, 4 үйлерi;</w:t>
      </w:r>
    </w:p>
    <w:bookmarkEnd w:id="170"/>
    <w:bookmarkStart w:name="z180" w:id="171"/>
    <w:p>
      <w:pPr>
        <w:spacing w:after="0"/>
        <w:ind w:left="0"/>
        <w:jc w:val="both"/>
      </w:pPr>
      <w:r>
        <w:rPr>
          <w:rFonts w:ascii="Times New Roman"/>
          <w:b w:val="false"/>
          <w:i w:val="false"/>
          <w:color w:val="000000"/>
          <w:sz w:val="28"/>
        </w:rPr>
        <w:t>
      Шухов тұйық көшесi, № 1а, 1, 1в, 2а, 2б, 2 г, 3, 4, 5, 10а, 16 - 1, 16 - 2, 16 - 3 үйлерi;</w:t>
      </w:r>
    </w:p>
    <w:bookmarkEnd w:id="171"/>
    <w:bookmarkStart w:name="z181" w:id="172"/>
    <w:p>
      <w:pPr>
        <w:spacing w:after="0"/>
        <w:ind w:left="0"/>
        <w:jc w:val="both"/>
      </w:pPr>
      <w:r>
        <w:rPr>
          <w:rFonts w:ascii="Times New Roman"/>
          <w:b w:val="false"/>
          <w:i w:val="false"/>
          <w:color w:val="000000"/>
          <w:sz w:val="28"/>
        </w:rPr>
        <w:t>
      Калинин тұйық көшесi, № 1, 2-1, 2-2, 2 - 3 үйлерi;</w:t>
      </w:r>
    </w:p>
    <w:bookmarkEnd w:id="172"/>
    <w:bookmarkStart w:name="z182" w:id="173"/>
    <w:p>
      <w:pPr>
        <w:spacing w:after="0"/>
        <w:ind w:left="0"/>
        <w:jc w:val="both"/>
      </w:pPr>
      <w:r>
        <w:rPr>
          <w:rFonts w:ascii="Times New Roman"/>
          <w:b w:val="false"/>
          <w:i w:val="false"/>
          <w:color w:val="000000"/>
          <w:sz w:val="28"/>
        </w:rPr>
        <w:t>
      Киевский тұйық көшесi, № 1, 11 үйлерi;</w:t>
      </w:r>
    </w:p>
    <w:bookmarkEnd w:id="173"/>
    <w:bookmarkStart w:name="z183" w:id="174"/>
    <w:p>
      <w:pPr>
        <w:spacing w:after="0"/>
        <w:ind w:left="0"/>
        <w:jc w:val="both"/>
      </w:pPr>
      <w:r>
        <w:rPr>
          <w:rFonts w:ascii="Times New Roman"/>
          <w:b w:val="false"/>
          <w:i w:val="false"/>
          <w:color w:val="000000"/>
          <w:sz w:val="28"/>
        </w:rPr>
        <w:t>
      Московский тұйық көшесi, № 2 үйі;</w:t>
      </w:r>
    </w:p>
    <w:bookmarkEnd w:id="174"/>
    <w:bookmarkStart w:name="z184" w:id="175"/>
    <w:p>
      <w:pPr>
        <w:spacing w:after="0"/>
        <w:ind w:left="0"/>
        <w:jc w:val="both"/>
      </w:pPr>
      <w:r>
        <w:rPr>
          <w:rFonts w:ascii="Times New Roman"/>
          <w:b w:val="false"/>
          <w:i w:val="false"/>
          <w:color w:val="000000"/>
          <w:sz w:val="28"/>
        </w:rPr>
        <w:t>
      Юбилейный тұйық көшесi, № 10 үйі;</w:t>
      </w:r>
    </w:p>
    <w:bookmarkEnd w:id="175"/>
    <w:bookmarkStart w:name="z185" w:id="176"/>
    <w:p>
      <w:pPr>
        <w:spacing w:after="0"/>
        <w:ind w:left="0"/>
        <w:jc w:val="both"/>
      </w:pPr>
      <w:r>
        <w:rPr>
          <w:rFonts w:ascii="Times New Roman"/>
          <w:b w:val="false"/>
          <w:i w:val="false"/>
          <w:color w:val="000000"/>
          <w:sz w:val="28"/>
        </w:rPr>
        <w:t>
      Островка ауылы.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