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68e0" w14:textId="2b16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 маусымдағы № 160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10 желтоқсандағы № 311 қаулысы. Маңғыстау облысы Әділет департаментінде 2018 жылғы 12 желтоқсанда № 3729 болып тіркелді. Күші жойылды-Маңғыстау облысы әкімдігінің 2020 жылғы 23 сәуірдегі № 69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облысының әкімдігінің 2015 жылғы 1 маусымдағы </w:t>
      </w:r>
      <w:r>
        <w:rPr>
          <w:rFonts w:ascii="Times New Roman"/>
          <w:b w:val="false"/>
          <w:i w:val="false"/>
          <w:color w:val="000000"/>
          <w:sz w:val="28"/>
        </w:rPr>
        <w:t>№ 160</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(нормативтік құқықтық актілерді мемлекеттік тіркеу Тізілімінде № 2751 болып</w:t>
      </w:r>
      <w:r>
        <w:rPr>
          <w:rFonts w:ascii="Times New Roman"/>
          <w:b w:val="false"/>
          <w:i w:val="false"/>
          <w:color w:val="000000"/>
          <w:sz w:val="28"/>
        </w:rPr>
        <w:t xml:space="preserve"> тіркелген, 2015 жылғы 11 шілдеде "Маңғыстау" газетінде жарияланған)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4"/>
    <w:bookmarkStart w:name="z6" w:id="5"/>
    <w:p>
      <w:pPr>
        <w:spacing w:after="0"/>
        <w:ind w:left="0"/>
        <w:jc w:val="both"/>
      </w:pPr>
      <w:r>
        <w:rPr>
          <w:rFonts w:ascii="Times New Roman"/>
          <w:b w:val="false"/>
          <w:i w:val="false"/>
          <w:color w:val="000000"/>
          <w:sz w:val="28"/>
        </w:rPr>
        <w:t>
      3. "Маңғыстау облысының экономика және бюджеттік жоспарлау басқармасы" мемлекеттік мекемесі (М.Б. Альбекова)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Ш.Л. Илмұханбетоваға жүктелсін.</w:t>
      </w:r>
    </w:p>
    <w:bookmarkEnd w:id="6"/>
    <w:bookmarkStart w:name="z8" w:id="7"/>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