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f5c73" w14:textId="b8f5c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Қарқаралы ауданы бойынша 2018 - 2019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Қарағанды облысы Қарқаралы аудандық мәслихатының 2018 жылғы 30 қаңтардағы XXIII сессиясының № VI-23/200 шешімі. Қарағанды облысының Әділет департаментінде 2018 жылғы 22 ақпанда № 4617 болып тіркелді</w:t>
      </w:r>
    </w:p>
    <w:p>
      <w:pPr>
        <w:spacing w:after="0"/>
        <w:ind w:left="0"/>
        <w:jc w:val="both"/>
      </w:pPr>
      <w:bookmarkStart w:name="z4" w:id="0"/>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 - өзі басқару туралы</w:t>
      </w:r>
      <w:r>
        <w:rPr>
          <w:rFonts w:ascii="Times New Roman"/>
          <w:b w:val="false"/>
          <w:i w:val="false"/>
          <w:color w:val="000000"/>
          <w:sz w:val="28"/>
        </w:rPr>
        <w:t>" Заңдарына сәйкес, Қарқаралы аудандық мәслихаты ШЕШІМ ЕТТІ:</w:t>
      </w:r>
    </w:p>
    <w:bookmarkEnd w:id="0"/>
    <w:bookmarkStart w:name="z5" w:id="1"/>
    <w:p>
      <w:pPr>
        <w:spacing w:after="0"/>
        <w:ind w:left="0"/>
        <w:jc w:val="both"/>
      </w:pPr>
      <w:r>
        <w:rPr>
          <w:rFonts w:ascii="Times New Roman"/>
          <w:b w:val="false"/>
          <w:i w:val="false"/>
          <w:color w:val="000000"/>
          <w:sz w:val="28"/>
        </w:rPr>
        <w:t xml:space="preserve">
      1. Осы шешімнің қосымшасына сәйкес Қарқаралы ауданы бойынша 2018 - 2019 жылдарға арналған жайылымдарды басқару және оларды пайдалану </w:t>
      </w:r>
      <w:r>
        <w:rPr>
          <w:rFonts w:ascii="Times New Roman"/>
          <w:b w:val="false"/>
          <w:i w:val="false"/>
          <w:color w:val="000000"/>
          <w:sz w:val="28"/>
        </w:rPr>
        <w:t xml:space="preserve">жоспары </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оның алғаш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 Сессия төрағасы,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Нуркенов</w:t>
            </w:r>
            <w:r>
              <w:rPr>
                <w:rFonts w:ascii="Times New Roman"/>
                <w:b w:val="false"/>
                <w:i w:val="false"/>
                <w:color w:val="000000"/>
                <w:sz w:val="20"/>
              </w:rPr>
              <w:t>
</w:t>
            </w:r>
          </w:p>
        </w:tc>
      </w:tr>
    </w:tbl>
    <w:bookmarkStart w:name="z8" w:id="3"/>
    <w:p>
      <w:pPr>
        <w:spacing w:after="0"/>
        <w:ind w:left="0"/>
        <w:jc w:val="both"/>
      </w:pPr>
      <w:r>
        <w:rPr>
          <w:rFonts w:ascii="Times New Roman"/>
          <w:b w:val="false"/>
          <w:i w:val="false"/>
          <w:color w:val="000000"/>
          <w:sz w:val="28"/>
        </w:rPr>
        <w:t>
      "КЕЛІСІЛДІ"</w:t>
      </w:r>
    </w:p>
    <w:bookmarkEnd w:id="3"/>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"Қарқаралы ауданының</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ауыл шаруашылығы бөлімі"</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мемлекеттік мекемесінің</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басшысы</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А.Ж. Қасымов</w:t>
            </w:r>
            <w:r>
              <w:rPr>
                <w:rFonts w:ascii="Times New Roman"/>
                <w:b w:val="false"/>
                <w:i w:val="false"/>
                <w:color w:val="000000"/>
                <w:sz w:val="20"/>
              </w:rPr>
              <w:t>
</w:t>
            </w:r>
          </w:p>
        </w:tc>
      </w:tr>
    </w:tbl>
    <w:bookmarkStart w:name="z14" w:id="4"/>
    <w:p>
      <w:pPr>
        <w:spacing w:after="0"/>
        <w:ind w:left="0"/>
        <w:jc w:val="both"/>
      </w:pPr>
      <w:r>
        <w:rPr>
          <w:rFonts w:ascii="Times New Roman"/>
          <w:b w:val="false"/>
          <w:i w:val="false"/>
          <w:color w:val="000000"/>
          <w:sz w:val="28"/>
        </w:rPr>
        <w:t>
      2018 жылғы 30 қаңтар</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аудандық мәслихатының</w:t>
            </w:r>
            <w:r>
              <w:br/>
            </w:r>
            <w:r>
              <w:rPr>
                <w:rFonts w:ascii="Times New Roman"/>
                <w:b w:val="false"/>
                <w:i w:val="false"/>
                <w:color w:val="000000"/>
                <w:sz w:val="20"/>
              </w:rPr>
              <w:t>2018 жылғы қаңтардағы</w:t>
            </w:r>
            <w:r>
              <w:br/>
            </w:r>
            <w:r>
              <w:rPr>
                <w:rFonts w:ascii="Times New Roman"/>
                <w:b w:val="false"/>
                <w:i w:val="false"/>
                <w:color w:val="000000"/>
                <w:sz w:val="20"/>
              </w:rPr>
              <w:t>№ VI - 23/200 шешіміне қосымша</w:t>
            </w:r>
            <w:r>
              <w:br/>
            </w:r>
          </w:p>
        </w:tc>
      </w:tr>
    </w:tbl>
    <w:bookmarkStart w:name="z16" w:id="5"/>
    <w:p>
      <w:pPr>
        <w:spacing w:after="0"/>
        <w:ind w:left="0"/>
        <w:jc w:val="left"/>
      </w:pPr>
      <w:r>
        <w:rPr>
          <w:rFonts w:ascii="Times New Roman"/>
          <w:b/>
          <w:i w:val="false"/>
          <w:color w:val="000000"/>
        </w:rPr>
        <w:t xml:space="preserve"> 1. Қарқаралы ауданы бойынша 2018-2019 жылдарға арналған жайылымдарды басқару және оларды пайдалану жоспары</w:t>
      </w:r>
    </w:p>
    <w:bookmarkEnd w:id="5"/>
    <w:bookmarkStart w:name="z17" w:id="6"/>
    <w:p>
      <w:pPr>
        <w:spacing w:after="0"/>
        <w:ind w:left="0"/>
        <w:jc w:val="both"/>
      </w:pPr>
      <w:r>
        <w:rPr>
          <w:rFonts w:ascii="Times New Roman"/>
          <w:b w:val="false"/>
          <w:i w:val="false"/>
          <w:color w:val="000000"/>
          <w:sz w:val="28"/>
        </w:rPr>
        <w:t>
      Осы Қарқаралы ауданы бойынша 2018-2019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 - 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 xml:space="preserve">бұйрығына </w:t>
      </w:r>
      <w:r>
        <w:rPr>
          <w:rFonts w:ascii="Times New Roman"/>
          <w:b w:val="false"/>
          <w:i w:val="false"/>
          <w:color w:val="000000"/>
          <w:sz w:val="28"/>
        </w:rPr>
        <w:t xml:space="preserve">(Қазақстан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3 - 3/332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 xml:space="preserve">бұйрығына </w:t>
      </w:r>
      <w:r>
        <w:rPr>
          <w:rFonts w:ascii="Times New Roman"/>
          <w:b w:val="false"/>
          <w:i w:val="false"/>
          <w:color w:val="000000"/>
          <w:sz w:val="28"/>
        </w:rPr>
        <w:t xml:space="preserve"> сәйкес әзірленді.</w:t>
      </w:r>
    </w:p>
    <w:bookmarkEnd w:id="6"/>
    <w:bookmarkStart w:name="z18"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9" w:id="8"/>
    <w:p>
      <w:pPr>
        <w:spacing w:after="0"/>
        <w:ind w:left="0"/>
        <w:jc w:val="both"/>
      </w:pPr>
      <w:r>
        <w:rPr>
          <w:rFonts w:ascii="Times New Roman"/>
          <w:b w:val="false"/>
          <w:i w:val="false"/>
          <w:color w:val="000000"/>
          <w:sz w:val="28"/>
        </w:rPr>
        <w:t>
      Жоспар мазмұны:</w:t>
      </w:r>
    </w:p>
    <w:bookmarkEnd w:id="8"/>
    <w:bookmarkStart w:name="z20" w:id="9"/>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22 қосымшасына</w:t>
      </w:r>
      <w:r>
        <w:rPr>
          <w:rFonts w:ascii="Times New Roman"/>
          <w:b w:val="false"/>
          <w:i w:val="false"/>
          <w:color w:val="000000"/>
          <w:sz w:val="28"/>
        </w:rPr>
        <w:t xml:space="preserve"> сәйкес;</w:t>
      </w:r>
    </w:p>
    <w:bookmarkEnd w:id="9"/>
    <w:bookmarkStart w:name="z21" w:id="10"/>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23</w:t>
      </w:r>
      <w:r>
        <w:rPr>
          <w:rFonts w:ascii="Times New Roman"/>
          <w:b w:val="false"/>
          <w:i w:val="false"/>
          <w:color w:val="000000"/>
          <w:sz w:val="28"/>
        </w:rPr>
        <w:t xml:space="preserve"> – </w:t>
      </w:r>
      <w:r>
        <w:rPr>
          <w:rFonts w:ascii="Times New Roman"/>
          <w:b w:val="false"/>
          <w:i w:val="false"/>
          <w:color w:val="000000"/>
          <w:sz w:val="28"/>
        </w:rPr>
        <w:t>44 қосымшасына</w:t>
      </w:r>
      <w:r>
        <w:rPr>
          <w:rFonts w:ascii="Times New Roman"/>
          <w:b w:val="false"/>
          <w:i w:val="false"/>
          <w:color w:val="000000"/>
          <w:sz w:val="28"/>
        </w:rPr>
        <w:t xml:space="preserve"> сәйкес;</w:t>
      </w:r>
    </w:p>
    <w:bookmarkEnd w:id="10"/>
    <w:bookmarkStart w:name="z22" w:id="11"/>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45</w:t>
      </w:r>
      <w:r>
        <w:rPr>
          <w:rFonts w:ascii="Times New Roman"/>
          <w:b w:val="false"/>
          <w:i w:val="false"/>
          <w:color w:val="000000"/>
          <w:sz w:val="28"/>
        </w:rPr>
        <w:t xml:space="preserve"> – </w:t>
      </w:r>
      <w:r>
        <w:rPr>
          <w:rFonts w:ascii="Times New Roman"/>
          <w:b w:val="false"/>
          <w:i w:val="false"/>
          <w:color w:val="000000"/>
          <w:sz w:val="28"/>
        </w:rPr>
        <w:t>66 қосымшасына</w:t>
      </w:r>
      <w:r>
        <w:rPr>
          <w:rFonts w:ascii="Times New Roman"/>
          <w:b w:val="false"/>
          <w:i w:val="false"/>
          <w:color w:val="000000"/>
          <w:sz w:val="28"/>
        </w:rPr>
        <w:t xml:space="preserve"> сәйкес;</w:t>
      </w:r>
    </w:p>
    <w:bookmarkEnd w:id="11"/>
    <w:bookmarkStart w:name="z23" w:id="12"/>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 xml:space="preserve">67 </w:t>
      </w:r>
      <w:r>
        <w:rPr>
          <w:rFonts w:ascii="Times New Roman"/>
          <w:b w:val="false"/>
          <w:i w:val="false"/>
          <w:color w:val="000000"/>
          <w:sz w:val="28"/>
        </w:rPr>
        <w:t xml:space="preserve">- </w:t>
      </w:r>
      <w:r>
        <w:rPr>
          <w:rFonts w:ascii="Times New Roman"/>
          <w:b w:val="false"/>
          <w:i w:val="false"/>
          <w:color w:val="000000"/>
          <w:sz w:val="28"/>
        </w:rPr>
        <w:t>88 қосымшасына</w:t>
      </w:r>
      <w:r>
        <w:rPr>
          <w:rFonts w:ascii="Times New Roman"/>
          <w:b w:val="false"/>
          <w:i w:val="false"/>
          <w:color w:val="000000"/>
          <w:sz w:val="28"/>
        </w:rPr>
        <w:t xml:space="preserve"> сәйкес;</w:t>
      </w:r>
    </w:p>
    <w:bookmarkEnd w:id="12"/>
    <w:bookmarkStart w:name="z24" w:id="13"/>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 xml:space="preserve">89 </w:t>
      </w:r>
      <w:r>
        <w:rPr>
          <w:rFonts w:ascii="Times New Roman"/>
          <w:b w:val="false"/>
          <w:i w:val="false"/>
          <w:color w:val="000000"/>
          <w:sz w:val="28"/>
        </w:rPr>
        <w:t xml:space="preserve"> - </w:t>
      </w:r>
      <w:r>
        <w:rPr>
          <w:rFonts w:ascii="Times New Roman"/>
          <w:b w:val="false"/>
          <w:i w:val="false"/>
          <w:color w:val="000000"/>
          <w:sz w:val="28"/>
        </w:rPr>
        <w:t>110 қосымшасына</w:t>
      </w:r>
      <w:r>
        <w:rPr>
          <w:rFonts w:ascii="Times New Roman"/>
          <w:b w:val="false"/>
          <w:i w:val="false"/>
          <w:color w:val="000000"/>
          <w:sz w:val="28"/>
        </w:rPr>
        <w:t xml:space="preserve"> сәйкес;</w:t>
      </w:r>
    </w:p>
    <w:bookmarkEnd w:id="13"/>
    <w:bookmarkStart w:name="z25" w:id="14"/>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 xml:space="preserve">111 </w:t>
      </w:r>
      <w:r>
        <w:rPr>
          <w:rFonts w:ascii="Times New Roman"/>
          <w:b w:val="false"/>
          <w:i w:val="false"/>
          <w:color w:val="000000"/>
          <w:sz w:val="28"/>
        </w:rPr>
        <w:t xml:space="preserve">- </w:t>
      </w:r>
      <w:r>
        <w:rPr>
          <w:rFonts w:ascii="Times New Roman"/>
          <w:b w:val="false"/>
          <w:i w:val="false"/>
          <w:color w:val="000000"/>
          <w:sz w:val="28"/>
        </w:rPr>
        <w:t>132 қосымшасына</w:t>
      </w:r>
      <w:r>
        <w:rPr>
          <w:rFonts w:ascii="Times New Roman"/>
          <w:b w:val="false"/>
          <w:i w:val="false"/>
          <w:color w:val="000000"/>
          <w:sz w:val="28"/>
        </w:rPr>
        <w:t xml:space="preserve"> сәйкес;</w:t>
      </w:r>
    </w:p>
    <w:bookmarkEnd w:id="14"/>
    <w:bookmarkStart w:name="z26" w:id="15"/>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133 қосымшасына</w:t>
      </w:r>
      <w:r>
        <w:rPr>
          <w:rFonts w:ascii="Times New Roman"/>
          <w:b w:val="false"/>
          <w:i w:val="false"/>
          <w:color w:val="000000"/>
          <w:sz w:val="28"/>
        </w:rPr>
        <w:t xml:space="preserve"> сәйкес;</w:t>
      </w:r>
    </w:p>
    <w:bookmarkEnd w:id="15"/>
    <w:bookmarkStart w:name="z27" w:id="16"/>
    <w:p>
      <w:pPr>
        <w:spacing w:after="0"/>
        <w:ind w:left="0"/>
        <w:jc w:val="both"/>
      </w:pPr>
      <w:r>
        <w:rPr>
          <w:rFonts w:ascii="Times New Roman"/>
          <w:b w:val="false"/>
          <w:i w:val="false"/>
          <w:color w:val="000000"/>
          <w:sz w:val="28"/>
        </w:rPr>
        <w:t xml:space="preserve">
      8) Қарқаралы ауданының жер телімінің санаттар бойынша бөлінісі осы жоспардың </w:t>
      </w:r>
      <w:r>
        <w:rPr>
          <w:rFonts w:ascii="Times New Roman"/>
          <w:b w:val="false"/>
          <w:i w:val="false"/>
          <w:color w:val="000000"/>
          <w:sz w:val="28"/>
        </w:rPr>
        <w:t>134 қосымшасына</w:t>
      </w:r>
      <w:r>
        <w:rPr>
          <w:rFonts w:ascii="Times New Roman"/>
          <w:b w:val="false"/>
          <w:i w:val="false"/>
          <w:color w:val="000000"/>
          <w:sz w:val="28"/>
        </w:rPr>
        <w:t xml:space="preserve"> сәйкес;</w:t>
      </w:r>
    </w:p>
    <w:bookmarkEnd w:id="16"/>
    <w:bookmarkStart w:name="z28" w:id="17"/>
    <w:p>
      <w:pPr>
        <w:spacing w:after="0"/>
        <w:ind w:left="0"/>
        <w:jc w:val="both"/>
      </w:pPr>
      <w:r>
        <w:rPr>
          <w:rFonts w:ascii="Times New Roman"/>
          <w:b w:val="false"/>
          <w:i w:val="false"/>
          <w:color w:val="000000"/>
          <w:sz w:val="28"/>
        </w:rPr>
        <w:t xml:space="preserve">
      9) ауданның ауылдық округтері бөлінісіндегі жер пайдалануы осы жоспардың </w:t>
      </w:r>
      <w:r>
        <w:rPr>
          <w:rFonts w:ascii="Times New Roman"/>
          <w:b w:val="false"/>
          <w:i w:val="false"/>
          <w:color w:val="000000"/>
          <w:sz w:val="28"/>
        </w:rPr>
        <w:t>135 қосымшасына</w:t>
      </w:r>
      <w:r>
        <w:rPr>
          <w:rFonts w:ascii="Times New Roman"/>
          <w:b w:val="false"/>
          <w:i w:val="false"/>
          <w:color w:val="000000"/>
          <w:sz w:val="28"/>
        </w:rPr>
        <w:t xml:space="preserve"> сәйкес;</w:t>
      </w:r>
    </w:p>
    <w:bookmarkEnd w:id="17"/>
    <w:bookmarkStart w:name="z29" w:id="18"/>
    <w:p>
      <w:pPr>
        <w:spacing w:after="0"/>
        <w:ind w:left="0"/>
        <w:jc w:val="both"/>
      </w:pPr>
      <w:r>
        <w:rPr>
          <w:rFonts w:ascii="Times New Roman"/>
          <w:b w:val="false"/>
          <w:i w:val="false"/>
          <w:color w:val="000000"/>
          <w:sz w:val="28"/>
        </w:rPr>
        <w:t xml:space="preserve">
      10) ветеринариялық-санитариялық объектілер туралы мәлімет осы жоспардың </w:t>
      </w:r>
      <w:r>
        <w:rPr>
          <w:rFonts w:ascii="Times New Roman"/>
          <w:b w:val="false"/>
          <w:i w:val="false"/>
          <w:color w:val="000000"/>
          <w:sz w:val="28"/>
        </w:rPr>
        <w:t>136 қосымшасына</w:t>
      </w:r>
      <w:r>
        <w:rPr>
          <w:rFonts w:ascii="Times New Roman"/>
          <w:b w:val="false"/>
          <w:i w:val="false"/>
          <w:color w:val="000000"/>
          <w:sz w:val="28"/>
        </w:rPr>
        <w:t xml:space="preserve"> сәйкес;</w:t>
      </w:r>
    </w:p>
    <w:bookmarkEnd w:id="18"/>
    <w:bookmarkStart w:name="z30" w:id="19"/>
    <w:p>
      <w:pPr>
        <w:spacing w:after="0"/>
        <w:ind w:left="0"/>
        <w:jc w:val="both"/>
      </w:pPr>
      <w:r>
        <w:rPr>
          <w:rFonts w:ascii="Times New Roman"/>
          <w:b w:val="false"/>
          <w:i w:val="false"/>
          <w:color w:val="000000"/>
          <w:sz w:val="28"/>
        </w:rPr>
        <w:t xml:space="preserve">
      11) ауылдық округтері бөлінісіндегі ауыл шаруашылығы жануарлары мал басының саны туралы ақпарат осы жоспардың </w:t>
      </w:r>
      <w:r>
        <w:rPr>
          <w:rFonts w:ascii="Times New Roman"/>
          <w:b w:val="false"/>
          <w:i w:val="false"/>
          <w:color w:val="000000"/>
          <w:sz w:val="28"/>
        </w:rPr>
        <w:t>137 қосымшасына</w:t>
      </w:r>
      <w:r>
        <w:rPr>
          <w:rFonts w:ascii="Times New Roman"/>
          <w:b w:val="false"/>
          <w:i w:val="false"/>
          <w:color w:val="000000"/>
          <w:sz w:val="28"/>
        </w:rPr>
        <w:t xml:space="preserve"> сәйкес;</w:t>
      </w:r>
    </w:p>
    <w:bookmarkEnd w:id="19"/>
    <w:bookmarkStart w:name="z31" w:id="20"/>
    <w:p>
      <w:pPr>
        <w:spacing w:after="0"/>
        <w:ind w:left="0"/>
        <w:jc w:val="both"/>
      </w:pPr>
      <w:r>
        <w:rPr>
          <w:rFonts w:ascii="Times New Roman"/>
          <w:b w:val="false"/>
          <w:i w:val="false"/>
          <w:color w:val="000000"/>
          <w:sz w:val="28"/>
        </w:rPr>
        <w:t xml:space="preserve">
      12) ауылдық округ тұрғысында ауыл шаруашылығы жануарларының түрлері бойынша қалыптастырылған үйірлердің, отарлардың саны осы жоспардың </w:t>
      </w:r>
      <w:r>
        <w:rPr>
          <w:rFonts w:ascii="Times New Roman"/>
          <w:b w:val="false"/>
          <w:i w:val="false"/>
          <w:color w:val="000000"/>
          <w:sz w:val="28"/>
        </w:rPr>
        <w:t>138 қосымшасына</w:t>
      </w:r>
      <w:r>
        <w:rPr>
          <w:rFonts w:ascii="Times New Roman"/>
          <w:b w:val="false"/>
          <w:i w:val="false"/>
          <w:color w:val="000000"/>
          <w:sz w:val="28"/>
        </w:rPr>
        <w:t xml:space="preserve"> сәйкес;</w:t>
      </w:r>
    </w:p>
    <w:bookmarkEnd w:id="20"/>
    <w:bookmarkStart w:name="z32" w:id="21"/>
    <w:p>
      <w:pPr>
        <w:spacing w:after="0"/>
        <w:ind w:left="0"/>
        <w:jc w:val="both"/>
      </w:pPr>
      <w:r>
        <w:rPr>
          <w:rFonts w:ascii="Times New Roman"/>
          <w:b w:val="false"/>
          <w:i w:val="false"/>
          <w:color w:val="000000"/>
          <w:sz w:val="28"/>
        </w:rPr>
        <w:t xml:space="preserve">
      13) ауылдық округтері бөлінісіндегі жайылымдар алқаптары осы жоспардың </w:t>
      </w:r>
      <w:r>
        <w:rPr>
          <w:rFonts w:ascii="Times New Roman"/>
          <w:b w:val="false"/>
          <w:i w:val="false"/>
          <w:color w:val="000000"/>
          <w:sz w:val="28"/>
        </w:rPr>
        <w:t>139 қосымшасына</w:t>
      </w:r>
      <w:r>
        <w:rPr>
          <w:rFonts w:ascii="Times New Roman"/>
          <w:b w:val="false"/>
          <w:i w:val="false"/>
          <w:color w:val="000000"/>
          <w:sz w:val="28"/>
        </w:rPr>
        <w:t xml:space="preserve"> сәйкес;</w:t>
      </w:r>
    </w:p>
    <w:bookmarkEnd w:id="21"/>
    <w:bookmarkStart w:name="z33" w:id="22"/>
    <w:p>
      <w:pPr>
        <w:spacing w:after="0"/>
        <w:ind w:left="0"/>
        <w:jc w:val="both"/>
      </w:pPr>
      <w:r>
        <w:rPr>
          <w:rFonts w:ascii="Times New Roman"/>
          <w:b w:val="false"/>
          <w:i w:val="false"/>
          <w:color w:val="000000"/>
          <w:sz w:val="28"/>
        </w:rPr>
        <w:t xml:space="preserve">
      14) жайылымдардың жалпы алаңына түсетін жүктеменің шекті рұқсат етілетін нормасы осы жоспардың </w:t>
      </w:r>
      <w:r>
        <w:rPr>
          <w:rFonts w:ascii="Times New Roman"/>
          <w:b w:val="false"/>
          <w:i w:val="false"/>
          <w:color w:val="000000"/>
          <w:sz w:val="28"/>
        </w:rPr>
        <w:t>140 қосымшасына</w:t>
      </w:r>
      <w:r>
        <w:rPr>
          <w:rFonts w:ascii="Times New Roman"/>
          <w:b w:val="false"/>
          <w:i w:val="false"/>
          <w:color w:val="000000"/>
          <w:sz w:val="28"/>
        </w:rPr>
        <w:t xml:space="preserve"> сәйкес;</w:t>
      </w:r>
    </w:p>
    <w:bookmarkEnd w:id="22"/>
    <w:bookmarkStart w:name="z34" w:id="23"/>
    <w:p>
      <w:pPr>
        <w:spacing w:after="0"/>
        <w:ind w:left="0"/>
        <w:jc w:val="both"/>
      </w:pPr>
      <w:r>
        <w:rPr>
          <w:rFonts w:ascii="Times New Roman"/>
          <w:b w:val="false"/>
          <w:i w:val="false"/>
          <w:color w:val="000000"/>
          <w:sz w:val="28"/>
        </w:rPr>
        <w:t xml:space="preserve">
      15) жайылым инфрақұрылымы объектілерін дамыту және қайта жаңарту жөніндегі жоспар осы жоспардың </w:t>
      </w:r>
      <w:r>
        <w:rPr>
          <w:rFonts w:ascii="Times New Roman"/>
          <w:b w:val="false"/>
          <w:i w:val="false"/>
          <w:color w:val="000000"/>
          <w:sz w:val="28"/>
        </w:rPr>
        <w:t>141 қосымшасына</w:t>
      </w:r>
      <w:r>
        <w:rPr>
          <w:rFonts w:ascii="Times New Roman"/>
          <w:b w:val="false"/>
          <w:i w:val="false"/>
          <w:color w:val="000000"/>
          <w:sz w:val="28"/>
        </w:rPr>
        <w:t xml:space="preserve"> сәйкес;</w:t>
      </w:r>
    </w:p>
    <w:bookmarkEnd w:id="23"/>
    <w:bookmarkStart w:name="z35" w:id="24"/>
    <w:p>
      <w:pPr>
        <w:spacing w:after="0"/>
        <w:ind w:left="0"/>
        <w:jc w:val="both"/>
      </w:pPr>
      <w:r>
        <w:rPr>
          <w:rFonts w:ascii="Times New Roman"/>
          <w:b w:val="false"/>
          <w:i w:val="false"/>
          <w:color w:val="000000"/>
          <w:sz w:val="28"/>
        </w:rPr>
        <w:t>
      16) тиісті әкімшілік - аумақтық бірлікте жайылымдарды ұтымды пайдалану үшін қажетті өзге де талаптарды қамтуға тиіс.</w:t>
      </w:r>
    </w:p>
    <w:bookmarkEnd w:id="24"/>
    <w:bookmarkStart w:name="z36" w:id="25"/>
    <w:p>
      <w:pPr>
        <w:spacing w:after="0"/>
        <w:ind w:left="0"/>
        <w:jc w:val="both"/>
      </w:pPr>
      <w:r>
        <w:rPr>
          <w:rFonts w:ascii="Times New Roman"/>
          <w:b w:val="false"/>
          <w:i w:val="false"/>
          <w:color w:val="000000"/>
          <w:sz w:val="28"/>
        </w:rPr>
        <w:t>
      Жоспар ветеринариялық - санитариялық объектілер туралы мәліметтер, ауыл шаруашылығы жануарлары мал басының саны туралы деректер, аридтік жайылымдарда ауыл шаруашылығы жануарларын жаю ерекшеліктері, мемлекеттік органдар берген өзге де деректер ескеріле отырып қабылданды.</w:t>
      </w:r>
    </w:p>
    <w:bookmarkEnd w:id="25"/>
    <w:bookmarkStart w:name="z37" w:id="26"/>
    <w:p>
      <w:pPr>
        <w:spacing w:after="0"/>
        <w:ind w:left="0"/>
        <w:jc w:val="both"/>
      </w:pPr>
      <w:r>
        <w:rPr>
          <w:rFonts w:ascii="Times New Roman"/>
          <w:b w:val="false"/>
          <w:i w:val="false"/>
          <w:color w:val="000000"/>
          <w:sz w:val="28"/>
        </w:rPr>
        <w:t>
      Қарқаралы ауданы Қарағанды облысының оңтүстік - шығыс бөлігінде орналасқан. 1997 жылдан бүгінгі күнге солтүстігінде Павлодар облысымен, шығысында Шығыс Қазақстан облысымен, оңтүстігінде Қарағанды облысының Ақтоғай ауданымен, батысында Бұқар - Жырау және Шет аудандарымен шекаралас.</w:t>
      </w:r>
    </w:p>
    <w:bookmarkEnd w:id="26"/>
    <w:bookmarkStart w:name="z38" w:id="27"/>
    <w:p>
      <w:pPr>
        <w:spacing w:after="0"/>
        <w:ind w:left="0"/>
        <w:jc w:val="both"/>
      </w:pPr>
      <w:r>
        <w:rPr>
          <w:rFonts w:ascii="Times New Roman"/>
          <w:b w:val="false"/>
          <w:i w:val="false"/>
          <w:color w:val="000000"/>
          <w:sz w:val="28"/>
        </w:rPr>
        <w:t>
      Әкімшілік - аумақтық бөлініс бойынша Қарқаралы ауданында 1 аудандық маңызы бар қала, 1 кент, 23 ауылдық округтер, 61 ауылдық елді - мекендер орналасқан.</w:t>
      </w:r>
    </w:p>
    <w:bookmarkEnd w:id="27"/>
    <w:bookmarkStart w:name="z39" w:id="28"/>
    <w:p>
      <w:pPr>
        <w:spacing w:after="0"/>
        <w:ind w:left="0"/>
        <w:jc w:val="both"/>
      </w:pPr>
      <w:r>
        <w:rPr>
          <w:rFonts w:ascii="Times New Roman"/>
          <w:b w:val="false"/>
          <w:i w:val="false"/>
          <w:color w:val="000000"/>
          <w:sz w:val="28"/>
        </w:rPr>
        <w:t>
      Қарқаралы ауданының жалпы көлемі 3547236 гектарды құрайды.</w:t>
      </w:r>
    </w:p>
    <w:bookmarkEnd w:id="28"/>
    <w:bookmarkStart w:name="z40" w:id="29"/>
    <w:p>
      <w:pPr>
        <w:spacing w:after="0"/>
        <w:ind w:left="0"/>
        <w:jc w:val="left"/>
      </w:pPr>
      <w:r>
        <w:rPr>
          <w:rFonts w:ascii="Times New Roman"/>
          <w:b/>
          <w:i w:val="false"/>
          <w:color w:val="000000"/>
        </w:rPr>
        <w:t xml:space="preserve"> 2. Жайылымдардың сыйымдылығы</w:t>
      </w:r>
    </w:p>
    <w:bookmarkEnd w:id="29"/>
    <w:bookmarkStart w:name="z41" w:id="30"/>
    <w:p>
      <w:pPr>
        <w:spacing w:after="0"/>
        <w:ind w:left="0"/>
        <w:jc w:val="both"/>
      </w:pPr>
      <w:r>
        <w:rPr>
          <w:rFonts w:ascii="Times New Roman"/>
          <w:b w:val="false"/>
          <w:i w:val="false"/>
          <w:color w:val="000000"/>
          <w:sz w:val="28"/>
        </w:rPr>
        <w:t xml:space="preserve">
      Өріс кезеңіндегі жайылымның сыйымдылығын анықтау әдістерінің бірі болып жайылымның өнімділігі жөніндегі бар деректердің негізіндегі әдісі болып табылады. Жасыл жем - шөптің тәуліктік қажеттілігі жануарлардың әр-бір түрлеріне шаруашылықта қабылданған - зоотехникалық нормалар бойынша анықталады. Алайда, жасыл жем - шөптің келесі болжамды нормаларды қолдануға болады (орташа бір басқа) сиырларға сауымдылығына байланысты 40-75 кг, ірі қара малдың 1 жылдан астам төліне 30-40 кг, 1 жылға дейінгі төлге 15-25 кг, қой 6 - 8 кг, қозылар 2-3 кг, жылқы 30-40 кг. Өріс кезеңі мерзімінің ұзақтықтығы түрлі аймақтарда мынадай: далалы аймақта 180 - 190 күн, шөлді аймақта 210 – 240 күн. Осылайша, өрістің өнімділігін, тәуліктің қажеттілігінің алуан жасыл азықтың және өрістің кезеңінің ұзақтығын анықтауға болады сыйымдылықты біле тұра, жасыл жем - шөптің жануарларға тәуліктік қажеттілігін және өріс кезеңі мерзімінің ұзақтықтығын біле тұра, жайылымдардың сыйымдылығын анықтауға болады. </w:t>
      </w:r>
    </w:p>
    <w:bookmarkEnd w:id="30"/>
    <w:bookmarkStart w:name="z42" w:id="31"/>
    <w:p>
      <w:pPr>
        <w:spacing w:after="0"/>
        <w:ind w:left="0"/>
        <w:jc w:val="both"/>
      </w:pPr>
      <w:r>
        <w:rPr>
          <w:rFonts w:ascii="Times New Roman"/>
          <w:b w:val="false"/>
          <w:i w:val="false"/>
          <w:color w:val="000000"/>
          <w:sz w:val="28"/>
        </w:rPr>
        <w:t xml:space="preserve">
      Жайылымның бір қатар белгілі жүйелері бар; </w:t>
      </w:r>
    </w:p>
    <w:bookmarkEnd w:id="31"/>
    <w:bookmarkStart w:name="z43" w:id="32"/>
    <w:p>
      <w:pPr>
        <w:spacing w:after="0"/>
        <w:ind w:left="0"/>
        <w:jc w:val="both"/>
      </w:pPr>
      <w:r>
        <w:rPr>
          <w:rFonts w:ascii="Times New Roman"/>
          <w:b w:val="false"/>
          <w:i w:val="false"/>
          <w:color w:val="000000"/>
          <w:sz w:val="28"/>
        </w:rPr>
        <w:t>
      а) еркін немесе жүйесіз бағу, барлық жайылым мерзімінде мал жайылымда күн сайын жайылады;</w:t>
      </w:r>
    </w:p>
    <w:bookmarkEnd w:id="32"/>
    <w:bookmarkStart w:name="z44" w:id="33"/>
    <w:p>
      <w:pPr>
        <w:spacing w:after="0"/>
        <w:ind w:left="0"/>
        <w:jc w:val="both"/>
      </w:pPr>
      <w:r>
        <w:rPr>
          <w:rFonts w:ascii="Times New Roman"/>
          <w:b w:val="false"/>
          <w:i w:val="false"/>
          <w:color w:val="000000"/>
          <w:sz w:val="28"/>
        </w:rPr>
        <w:t>
      б) байлаулы жайылым, жануарлар шағын алқапта жайылып арқан және шынжырда байланады, содан кейін басқа алқапқа ауыстырылады;</w:t>
      </w:r>
    </w:p>
    <w:bookmarkEnd w:id="33"/>
    <w:bookmarkStart w:name="z45" w:id="34"/>
    <w:p>
      <w:pPr>
        <w:spacing w:after="0"/>
        <w:ind w:left="0"/>
        <w:jc w:val="both"/>
      </w:pPr>
      <w:r>
        <w:rPr>
          <w:rFonts w:ascii="Times New Roman"/>
          <w:b w:val="false"/>
          <w:i w:val="false"/>
          <w:color w:val="000000"/>
          <w:sz w:val="28"/>
        </w:rPr>
        <w:t>
      в) өрістік жайылым жүйесі, жайылым алқапты бірнеше қоршауларға бөледі және кезекпен мал жайылады. Бізде тек еркін және өрістік жайылым жүйесі қолданылады.</w:t>
      </w:r>
    </w:p>
    <w:bookmarkEnd w:id="34"/>
    <w:bookmarkStart w:name="z46" w:id="35"/>
    <w:p>
      <w:pPr>
        <w:spacing w:after="0"/>
        <w:ind w:left="0"/>
        <w:jc w:val="left"/>
      </w:pPr>
      <w:r>
        <w:rPr>
          <w:rFonts w:ascii="Times New Roman"/>
          <w:b/>
          <w:i w:val="false"/>
          <w:color w:val="000000"/>
        </w:rPr>
        <w:t xml:space="preserve"> 3. Өрістік жайылым жүйесі</w:t>
      </w:r>
    </w:p>
    <w:bookmarkEnd w:id="35"/>
    <w:bookmarkStart w:name="z47" w:id="36"/>
    <w:p>
      <w:pPr>
        <w:spacing w:after="0"/>
        <w:ind w:left="0"/>
        <w:jc w:val="both"/>
      </w:pPr>
      <w:r>
        <w:rPr>
          <w:rFonts w:ascii="Times New Roman"/>
          <w:b w:val="false"/>
          <w:i w:val="false"/>
          <w:color w:val="000000"/>
          <w:sz w:val="28"/>
        </w:rPr>
        <w:t>
      Жайылымның тиімді пайдалану негізгі бағыты - өрістік жаю жүйесі. Жүйесіз мал жаюдан көрі бұл әдістің артықшылығы бар. Жүйесіз, еркін малдың жайылған кезінде шөптің қалындығы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bookmarkEnd w:id="36"/>
    <w:bookmarkStart w:name="z48" w:id="37"/>
    <w:p>
      <w:pPr>
        <w:spacing w:after="0"/>
        <w:ind w:left="0"/>
        <w:jc w:val="both"/>
      </w:pPr>
      <w:r>
        <w:rPr>
          <w:rFonts w:ascii="Times New Roman"/>
          <w:b w:val="false"/>
          <w:i w:val="false"/>
          <w:color w:val="000000"/>
          <w:sz w:val="28"/>
        </w:rPr>
        <w:t xml:space="preserve">
      Өрістік жаю жүйесінде жайылым алқабы өрістерге бөлінеді, шабындық шөпті кезек – кезек малға беріледі. Алдымен малды бірінші өрісте жаяды, содан кейін, осы учаскедегі өсімдіктер оталғаннан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ауыстыралады. Отаудың екінші циклы барлық өрістердің кезек тәртібінде басталады. Осы алқапта шөп жақсы өсу үшін әрбір өріс 25 - 30 күннен болуы тиіс. Өрістік жаю жүйесінде мал ұстауға қажетті алаңы азайып, сиырлардың сүттілігі жайылым кезенінде 15 - 25 % артып, төлдердің тірі салмақ өсімі жүйесіз мал жаюмен салыстырғанда 25 - 30 % артады. </w:t>
      </w:r>
    </w:p>
    <w:bookmarkEnd w:id="37"/>
    <w:bookmarkStart w:name="z49" w:id="38"/>
    <w:p>
      <w:pPr>
        <w:spacing w:after="0"/>
        <w:ind w:left="0"/>
        <w:jc w:val="both"/>
      </w:pPr>
      <w:r>
        <w:rPr>
          <w:rFonts w:ascii="Times New Roman"/>
          <w:b w:val="false"/>
          <w:i w:val="false"/>
          <w:color w:val="000000"/>
          <w:sz w:val="28"/>
        </w:rPr>
        <w:t>
      Әр түрлі табиғи аймақтар мен жайылым типтеріне тиісті жайылым айналымы әзірленеді. Қазақстанның жағдайында жайылымдық кезеңде құрғақ далалық аймақта балауса өсуі мүмкін, осыған байланысты құрғақ дала аумағында шабындық шөп отау циклдарының саны екі - үш рет ұсынылады. Үш танапты егіс жүйесінің жайылым айналымында құрғақ - дала зонасына арналған шабындық шөптің екі рет отауы қарастырылады: Бірінші алқап - 3 рет отау, ағымдағы жылдың көктемінен бастап, екінші алқап - екі рет жазда және күзде, үшінші алқап - бір рет күзде тұқымдардың пісуі мен шашылғаннан кейін. Жайылымның әр бір алқабы кезекті отауға бөлінеді, оның саны ауа - райының жағдайына байланысты анықталады. Малдың өрісте жайылуы 6 күннен аспау қажет.</w:t>
      </w:r>
    </w:p>
    <w:bookmarkEnd w:id="38"/>
    <w:bookmarkStart w:name="z50" w:id="39"/>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малдардың басқа жерлерге айдағандағы бос жүрісін азайту маңызды талап болып табылады.</w:t>
      </w:r>
    </w:p>
    <w:bookmarkEnd w:id="39"/>
    <w:bookmarkStart w:name="z51" w:id="40"/>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w:t>
      </w:r>
    </w:p>
    <w:bookmarkEnd w:id="40"/>
    <w:bookmarkStart w:name="z52" w:id="41"/>
    <w:p>
      <w:pPr>
        <w:spacing w:after="0"/>
        <w:ind w:left="0"/>
        <w:jc w:val="both"/>
      </w:pPr>
      <w:r>
        <w:rPr>
          <w:rFonts w:ascii="Times New Roman"/>
          <w:b w:val="false"/>
          <w:i w:val="false"/>
          <w:color w:val="000000"/>
          <w:sz w:val="28"/>
        </w:rPr>
        <w:t>
      Таңертең табынды нашар шабындық шөп алаңымен немесе алдыңғы күндері мүлдем пайдаланылған алаңымен жүргізу қажет. Тамақтанғысы келген мал жеуге жарамды өсімдіктерді жақсырақ жеп қояды, күннің екінші ортасында оларды балғын телімге ауыстаруымен салыстырғанда. Жайылымдарды сақтау және өнімділігін арттыру, ботаникалық шабындық шөпті жақсарту үшін, эрозияны болдырмау немесе жол бермеу үшін Қарқаралы ауданы үшін төрт танапты жайылымдар айналымының схемасы тиімді болып табылады. Зооветеринарлық талаптарына сәйкес табын жас - жыныс топтық бойынша қалыптастырылады. Жайылымдар айналымының алаңы мал жаюды ұйымдастыру кезіндегі қолайлы жағдайларын жасаумен, топтардың жер азықтығымен қамтамасыз етілуін есепке алғанда анықталады. Жайылым айналымы әр 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w:t>
      </w:r>
    </w:p>
    <w:bookmarkEnd w:id="41"/>
    <w:bookmarkStart w:name="z53" w:id="42"/>
    <w:p>
      <w:pPr>
        <w:spacing w:after="0"/>
        <w:ind w:left="0"/>
        <w:jc w:val="both"/>
      </w:pPr>
      <w:r>
        <w:rPr>
          <w:rFonts w:ascii="Times New Roman"/>
          <w:b w:val="false"/>
          <w:i w:val="false"/>
          <w:color w:val="000000"/>
          <w:sz w:val="28"/>
        </w:rPr>
        <w:t>
      Телімдер шекаралары табиғи ашық көрінген пішінділері мен табиғи батпақты жерлеріне орайластырылады.</w:t>
      </w:r>
    </w:p>
    <w:bookmarkEnd w:id="42"/>
    <w:bookmarkStart w:name="z54" w:id="43"/>
    <w:p>
      <w:pPr>
        <w:spacing w:after="0"/>
        <w:ind w:left="0"/>
        <w:jc w:val="both"/>
      </w:pPr>
      <w:r>
        <w:rPr>
          <w:rFonts w:ascii="Times New Roman"/>
          <w:b w:val="false"/>
          <w:i w:val="false"/>
          <w:color w:val="000000"/>
          <w:sz w:val="28"/>
        </w:rPr>
        <w:t>
      Қолдағы бар малды азықтандыру үшін жайылымдарды бірнеше рет отау ұсынылады. Бірнеше рет отау шабындық шөптің толық пайдалануына әсер етсе де, алайда жайылымдар бірте - бірте өз өнімділігін төмендетіп, азықтық сапасын нашарлатады.</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 қосымша</w:t>
            </w:r>
            <w:r>
              <w:br/>
            </w:r>
          </w:p>
        </w:tc>
      </w:tr>
    </w:tbl>
    <w:bookmarkStart w:name="z56" w:id="44"/>
    <w:p>
      <w:pPr>
        <w:spacing w:after="0"/>
        <w:ind w:left="0"/>
        <w:jc w:val="left"/>
      </w:pPr>
      <w:r>
        <w:rPr>
          <w:rFonts w:ascii="Times New Roman"/>
          <w:b/>
          <w:i w:val="false"/>
          <w:color w:val="000000"/>
        </w:rPr>
        <w:t xml:space="preserve"> Қарқаралы ауданы Қоянды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4"/>
    <w:bookmarkStart w:name="z57"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 қосымша</w:t>
            </w:r>
            <w:r>
              <w:br/>
            </w:r>
          </w:p>
        </w:tc>
      </w:tr>
    </w:tbl>
    <w:bookmarkStart w:name="z59" w:id="46"/>
    <w:p>
      <w:pPr>
        <w:spacing w:after="0"/>
        <w:ind w:left="0"/>
        <w:jc w:val="left"/>
      </w:pPr>
      <w:r>
        <w:rPr>
          <w:rFonts w:ascii="Times New Roman"/>
          <w:b/>
          <w:i w:val="false"/>
          <w:color w:val="000000"/>
        </w:rPr>
        <w:t xml:space="preserve"> Қарқаралы ауданы Қырғыз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6"/>
    <w:bookmarkStart w:name="z6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324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246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 қосымша</w:t>
            </w:r>
            <w:r>
              <w:br/>
            </w:r>
          </w:p>
        </w:tc>
      </w:tr>
    </w:tbl>
    <w:bookmarkStart w:name="z62" w:id="48"/>
    <w:p>
      <w:pPr>
        <w:spacing w:after="0"/>
        <w:ind w:left="0"/>
        <w:jc w:val="left"/>
      </w:pPr>
      <w:r>
        <w:rPr>
          <w:rFonts w:ascii="Times New Roman"/>
          <w:b/>
          <w:i w:val="false"/>
          <w:color w:val="000000"/>
        </w:rPr>
        <w:t xml:space="preserve"> Қарқаралы ауданы Қасым Аманжолов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48"/>
    <w:bookmarkStart w:name="z6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 қосымша</w:t>
            </w:r>
            <w:r>
              <w:br/>
            </w:r>
          </w:p>
        </w:tc>
      </w:tr>
    </w:tbl>
    <w:bookmarkStart w:name="z65" w:id="50"/>
    <w:p>
      <w:pPr>
        <w:spacing w:after="0"/>
        <w:ind w:left="0"/>
        <w:jc w:val="left"/>
      </w:pPr>
      <w:r>
        <w:rPr>
          <w:rFonts w:ascii="Times New Roman"/>
          <w:b/>
          <w:i w:val="false"/>
          <w:color w:val="000000"/>
        </w:rPr>
        <w:t xml:space="preserve"> Қарқаралы ауданы Қаршығалы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0"/>
    <w:bookmarkStart w:name="z66"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4897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897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 қосымша</w:t>
            </w:r>
            <w:r>
              <w:br/>
            </w:r>
          </w:p>
        </w:tc>
      </w:tr>
    </w:tbl>
    <w:bookmarkStart w:name="z68" w:id="52"/>
    <w:p>
      <w:pPr>
        <w:spacing w:after="0"/>
        <w:ind w:left="0"/>
        <w:jc w:val="left"/>
      </w:pPr>
      <w:r>
        <w:rPr>
          <w:rFonts w:ascii="Times New Roman"/>
          <w:b/>
          <w:i w:val="false"/>
          <w:color w:val="000000"/>
        </w:rPr>
        <w:t xml:space="preserve"> Қарқаралы ауданы Қаракөл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2"/>
    <w:bookmarkStart w:name="z6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 қосымша</w:t>
            </w:r>
            <w:r>
              <w:br/>
            </w:r>
          </w:p>
        </w:tc>
      </w:tr>
    </w:tbl>
    <w:bookmarkStart w:name="z71" w:id="54"/>
    <w:p>
      <w:pPr>
        <w:spacing w:after="0"/>
        <w:ind w:left="0"/>
        <w:jc w:val="left"/>
      </w:pPr>
      <w:r>
        <w:rPr>
          <w:rFonts w:ascii="Times New Roman"/>
          <w:b/>
          <w:i w:val="false"/>
          <w:color w:val="000000"/>
        </w:rPr>
        <w:t xml:space="preserve"> Қарқаралы ауданы Балқантау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4"/>
    <w:bookmarkStart w:name="z7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 қосымша</w:t>
            </w:r>
            <w:r>
              <w:br/>
            </w:r>
          </w:p>
        </w:tc>
      </w:tr>
    </w:tbl>
    <w:bookmarkStart w:name="z74" w:id="56"/>
    <w:p>
      <w:pPr>
        <w:spacing w:after="0"/>
        <w:ind w:left="0"/>
        <w:jc w:val="left"/>
      </w:pPr>
      <w:r>
        <w:rPr>
          <w:rFonts w:ascii="Times New Roman"/>
          <w:b/>
          <w:i w:val="false"/>
          <w:color w:val="000000"/>
        </w:rPr>
        <w:t xml:space="preserve"> Қарқаралы ауданы Абай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6"/>
    <w:bookmarkStart w:name="z7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68453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453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 қосымша</w:t>
            </w:r>
            <w:r>
              <w:br/>
            </w:r>
          </w:p>
        </w:tc>
      </w:tr>
    </w:tbl>
    <w:bookmarkStart w:name="z77" w:id="58"/>
    <w:p>
      <w:pPr>
        <w:spacing w:after="0"/>
        <w:ind w:left="0"/>
        <w:jc w:val="left"/>
      </w:pPr>
      <w:r>
        <w:rPr>
          <w:rFonts w:ascii="Times New Roman"/>
          <w:b/>
          <w:i w:val="false"/>
          <w:color w:val="000000"/>
        </w:rPr>
        <w:t xml:space="preserve"> Қарқаралы ауданы Мартбек Мамыраев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58"/>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 қосымша</w:t>
            </w:r>
            <w:r>
              <w:br/>
            </w:r>
          </w:p>
        </w:tc>
      </w:tr>
    </w:tbl>
    <w:bookmarkStart w:name="z80" w:id="60"/>
    <w:p>
      <w:pPr>
        <w:spacing w:after="0"/>
        <w:ind w:left="0"/>
        <w:jc w:val="left"/>
      </w:pPr>
      <w:r>
        <w:rPr>
          <w:rFonts w:ascii="Times New Roman"/>
          <w:b/>
          <w:i w:val="false"/>
          <w:color w:val="000000"/>
        </w:rPr>
        <w:t xml:space="preserve"> Қарқаралы ауданы Бесоба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0"/>
    <w:bookmarkStart w:name="z8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67691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691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 қосымша</w:t>
            </w:r>
            <w:r>
              <w:br/>
            </w:r>
          </w:p>
        </w:tc>
      </w:tr>
    </w:tbl>
    <w:bookmarkStart w:name="z83" w:id="62"/>
    <w:p>
      <w:pPr>
        <w:spacing w:after="0"/>
        <w:ind w:left="0"/>
        <w:jc w:val="left"/>
      </w:pPr>
      <w:r>
        <w:rPr>
          <w:rFonts w:ascii="Times New Roman"/>
          <w:b/>
          <w:i w:val="false"/>
          <w:color w:val="000000"/>
        </w:rPr>
        <w:t xml:space="preserve"> Қарқаралы ауданы Тәттімбет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2"/>
    <w:bookmarkStart w:name="z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3914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914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 қосымша</w:t>
            </w:r>
            <w:r>
              <w:br/>
            </w:r>
          </w:p>
        </w:tc>
      </w:tr>
    </w:tbl>
    <w:bookmarkStart w:name="z86" w:id="64"/>
    <w:p>
      <w:pPr>
        <w:spacing w:after="0"/>
        <w:ind w:left="0"/>
        <w:jc w:val="left"/>
      </w:pPr>
      <w:r>
        <w:rPr>
          <w:rFonts w:ascii="Times New Roman"/>
          <w:b/>
          <w:i w:val="false"/>
          <w:color w:val="000000"/>
        </w:rPr>
        <w:t xml:space="preserve"> Қарқаралы ауданы Жаңатоған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4"/>
    <w:bookmarkStart w:name="z8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 қосымша</w:t>
            </w:r>
            <w:r>
              <w:br/>
            </w:r>
          </w:p>
        </w:tc>
      </w:tr>
    </w:tbl>
    <w:bookmarkStart w:name="z89" w:id="66"/>
    <w:p>
      <w:pPr>
        <w:spacing w:after="0"/>
        <w:ind w:left="0"/>
        <w:jc w:val="left"/>
      </w:pPr>
      <w:r>
        <w:rPr>
          <w:rFonts w:ascii="Times New Roman"/>
          <w:b/>
          <w:i w:val="false"/>
          <w:color w:val="000000"/>
        </w:rPr>
        <w:t xml:space="preserve"> Қарқаралы ауданы Нығымет Нұрмақов атындағы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6"/>
    <w:bookmarkStart w:name="z9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6327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327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 қосымша</w:t>
            </w:r>
            <w:r>
              <w:br/>
            </w:r>
          </w:p>
        </w:tc>
      </w:tr>
    </w:tbl>
    <w:bookmarkStart w:name="z92" w:id="68"/>
    <w:p>
      <w:pPr>
        <w:spacing w:after="0"/>
        <w:ind w:left="0"/>
        <w:jc w:val="left"/>
      </w:pPr>
      <w:r>
        <w:rPr>
          <w:rFonts w:ascii="Times New Roman"/>
          <w:b/>
          <w:i w:val="false"/>
          <w:color w:val="000000"/>
        </w:rPr>
        <w:t xml:space="preserve"> Қарқаралы ауданы Мәди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68"/>
    <w:bookmarkStart w:name="z9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6962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962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 қосымша</w:t>
            </w:r>
            <w:r>
              <w:br/>
            </w:r>
          </w:p>
        </w:tc>
      </w:tr>
    </w:tbl>
    <w:bookmarkStart w:name="z95" w:id="70"/>
    <w:p>
      <w:pPr>
        <w:spacing w:after="0"/>
        <w:ind w:left="0"/>
        <w:jc w:val="left"/>
      </w:pPr>
      <w:r>
        <w:rPr>
          <w:rFonts w:ascii="Times New Roman"/>
          <w:b/>
          <w:i w:val="false"/>
          <w:color w:val="000000"/>
        </w:rPr>
        <w:t xml:space="preserve"> Қарқаралы ауданы Тегісшілдік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0"/>
    <w:bookmarkStart w:name="z9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15 қосымша</w:t>
            </w:r>
            <w:r>
              <w:br/>
            </w:r>
          </w:p>
        </w:tc>
      </w:tr>
    </w:tbl>
    <w:bookmarkStart w:name="z98" w:id="72"/>
    <w:p>
      <w:pPr>
        <w:spacing w:after="0"/>
        <w:ind w:left="0"/>
        <w:jc w:val="left"/>
      </w:pPr>
      <w:r>
        <w:rPr>
          <w:rFonts w:ascii="Times New Roman"/>
          <w:b/>
          <w:i w:val="false"/>
          <w:color w:val="000000"/>
        </w:rPr>
        <w:t xml:space="preserve"> Қарқаралы ауданы Темірші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2"/>
    <w:bookmarkStart w:name="z9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16 қосымша</w:t>
            </w:r>
            <w:r>
              <w:br/>
            </w:r>
          </w:p>
        </w:tc>
      </w:tr>
    </w:tbl>
    <w:bookmarkStart w:name="z101" w:id="74"/>
    <w:p>
      <w:pPr>
        <w:spacing w:after="0"/>
        <w:ind w:left="0"/>
        <w:jc w:val="left"/>
      </w:pPr>
      <w:r>
        <w:rPr>
          <w:rFonts w:ascii="Times New Roman"/>
          <w:b/>
          <w:i w:val="false"/>
          <w:color w:val="000000"/>
        </w:rPr>
        <w:t xml:space="preserve"> Қарқаралы ауданы Томар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4"/>
    <w:bookmarkStart w:name="z10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17 қосымша</w:t>
            </w:r>
            <w:r>
              <w:br/>
            </w:r>
          </w:p>
        </w:tc>
      </w:tr>
    </w:tbl>
    <w:bookmarkStart w:name="z104" w:id="76"/>
    <w:p>
      <w:pPr>
        <w:spacing w:after="0"/>
        <w:ind w:left="0"/>
        <w:jc w:val="left"/>
      </w:pPr>
      <w:r>
        <w:rPr>
          <w:rFonts w:ascii="Times New Roman"/>
          <w:b/>
          <w:i w:val="false"/>
          <w:color w:val="000000"/>
        </w:rPr>
        <w:t xml:space="preserve"> Қарқаралы ауданы Нүркен Әбдіров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6"/>
    <w:bookmarkStart w:name="z10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6794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94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18 қосымша</w:t>
            </w:r>
            <w:r>
              <w:br/>
            </w:r>
          </w:p>
        </w:tc>
      </w:tr>
    </w:tbl>
    <w:bookmarkStart w:name="z107" w:id="78"/>
    <w:p>
      <w:pPr>
        <w:spacing w:after="0"/>
        <w:ind w:left="0"/>
        <w:jc w:val="left"/>
      </w:pPr>
      <w:r>
        <w:rPr>
          <w:rFonts w:ascii="Times New Roman"/>
          <w:b/>
          <w:i w:val="false"/>
          <w:color w:val="000000"/>
        </w:rPr>
        <w:t xml:space="preserve"> Қарқаралы ауданы Бақты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78"/>
    <w:bookmarkStart w:name="z10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5184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184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19 қосымша</w:t>
            </w:r>
            <w:r>
              <w:br/>
            </w:r>
          </w:p>
        </w:tc>
      </w:tr>
    </w:tbl>
    <w:bookmarkStart w:name="z110" w:id="80"/>
    <w:p>
      <w:pPr>
        <w:spacing w:after="0"/>
        <w:ind w:left="0"/>
        <w:jc w:val="left"/>
      </w:pPr>
      <w:r>
        <w:rPr>
          <w:rFonts w:ascii="Times New Roman"/>
          <w:b/>
          <w:i w:val="false"/>
          <w:color w:val="000000"/>
        </w:rPr>
        <w:t xml:space="preserve"> Қарқаралы ауданы Қайнарбұлақ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0"/>
    <w:bookmarkStart w:name="z11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4041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041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20 қосымша</w:t>
            </w:r>
            <w:r>
              <w:br/>
            </w:r>
          </w:p>
        </w:tc>
      </w:tr>
    </w:tbl>
    <w:bookmarkStart w:name="z113" w:id="82"/>
    <w:p>
      <w:pPr>
        <w:spacing w:after="0"/>
        <w:ind w:left="0"/>
        <w:jc w:val="left"/>
      </w:pPr>
      <w:r>
        <w:rPr>
          <w:rFonts w:ascii="Times New Roman"/>
          <w:b/>
          <w:i w:val="false"/>
          <w:color w:val="000000"/>
        </w:rPr>
        <w:t xml:space="preserve"> Қарқаралы ауданы Ынталы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2"/>
    <w:bookmarkStart w:name="z11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21 қосымша</w:t>
            </w:r>
            <w:r>
              <w:br/>
            </w:r>
          </w:p>
        </w:tc>
      </w:tr>
    </w:tbl>
    <w:bookmarkStart w:name="z116" w:id="84"/>
    <w:p>
      <w:pPr>
        <w:spacing w:after="0"/>
        <w:ind w:left="0"/>
        <w:jc w:val="left"/>
      </w:pPr>
      <w:r>
        <w:rPr>
          <w:rFonts w:ascii="Times New Roman"/>
          <w:b/>
          <w:i w:val="false"/>
          <w:color w:val="000000"/>
        </w:rPr>
        <w:t xml:space="preserve"> Қарқаралы ауданы Угар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4"/>
    <w:bookmarkStart w:name="z11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22 қосымша</w:t>
            </w:r>
            <w:r>
              <w:br/>
            </w:r>
          </w:p>
        </w:tc>
      </w:tr>
    </w:tbl>
    <w:bookmarkStart w:name="z119" w:id="86"/>
    <w:p>
      <w:pPr>
        <w:spacing w:after="0"/>
        <w:ind w:left="0"/>
        <w:jc w:val="left"/>
      </w:pPr>
      <w:r>
        <w:rPr>
          <w:rFonts w:ascii="Times New Roman"/>
          <w:b/>
          <w:i w:val="false"/>
          <w:color w:val="000000"/>
        </w:rPr>
        <w:t xml:space="preserve"> Қарқаралы ауданы Шарықты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86"/>
    <w:bookmarkStart w:name="z12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6200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23 қосымша</w:t>
            </w:r>
            <w:r>
              <w:br/>
            </w:r>
          </w:p>
        </w:tc>
      </w:tr>
    </w:tbl>
    <w:bookmarkStart w:name="z122" w:id="88"/>
    <w:p>
      <w:pPr>
        <w:spacing w:after="0"/>
        <w:ind w:left="0"/>
        <w:jc w:val="left"/>
      </w:pPr>
      <w:r>
        <w:rPr>
          <w:rFonts w:ascii="Times New Roman"/>
          <w:b/>
          <w:i w:val="false"/>
          <w:color w:val="000000"/>
        </w:rPr>
        <w:t xml:space="preserve"> Қарқаралы ауданы Қоянды ауылдық округінің жайылым айналымдарының қолайлы схемасы</w:t>
      </w:r>
    </w:p>
    <w:bookmarkEnd w:id="88"/>
    <w:bookmarkStart w:name="z12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24 қосымша</w:t>
            </w:r>
            <w:r>
              <w:br/>
            </w:r>
          </w:p>
        </w:tc>
      </w:tr>
    </w:tbl>
    <w:bookmarkStart w:name="z125" w:id="90"/>
    <w:p>
      <w:pPr>
        <w:spacing w:after="0"/>
        <w:ind w:left="0"/>
        <w:jc w:val="left"/>
      </w:pPr>
      <w:r>
        <w:rPr>
          <w:rFonts w:ascii="Times New Roman"/>
          <w:b/>
          <w:i w:val="false"/>
          <w:color w:val="000000"/>
        </w:rPr>
        <w:t xml:space="preserve"> Қарқаралы ауданы Қырғыз ауылдық округінің жайылым айналымдарының қолайлы схемасы</w:t>
      </w:r>
    </w:p>
    <w:bookmarkEnd w:id="90"/>
    <w:bookmarkStart w:name="z12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67183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183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25 қосымша</w:t>
            </w:r>
            <w:r>
              <w:br/>
            </w:r>
          </w:p>
        </w:tc>
      </w:tr>
    </w:tbl>
    <w:bookmarkStart w:name="z128" w:id="92"/>
    <w:p>
      <w:pPr>
        <w:spacing w:after="0"/>
        <w:ind w:left="0"/>
        <w:jc w:val="left"/>
      </w:pPr>
      <w:r>
        <w:rPr>
          <w:rFonts w:ascii="Times New Roman"/>
          <w:b/>
          <w:i w:val="false"/>
          <w:color w:val="000000"/>
        </w:rPr>
        <w:t xml:space="preserve"> Қарқаралы ауданы Қасым Аманжолов ауылдық округінің жайылым айналымдарының қолайлы схемасы</w:t>
      </w:r>
    </w:p>
    <w:bookmarkEnd w:id="92"/>
    <w:bookmarkStart w:name="z12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26 қосымша</w:t>
            </w:r>
            <w:r>
              <w:br/>
            </w:r>
          </w:p>
        </w:tc>
      </w:tr>
    </w:tbl>
    <w:bookmarkStart w:name="z131" w:id="94"/>
    <w:p>
      <w:pPr>
        <w:spacing w:after="0"/>
        <w:ind w:left="0"/>
        <w:jc w:val="left"/>
      </w:pPr>
      <w:r>
        <w:rPr>
          <w:rFonts w:ascii="Times New Roman"/>
          <w:b/>
          <w:i w:val="false"/>
          <w:color w:val="000000"/>
        </w:rPr>
        <w:t xml:space="preserve"> Қарқаралы ауданы Қаршығалы ауылдық округінің жайылым айналымдарының қолайлы схемасы</w:t>
      </w:r>
    </w:p>
    <w:bookmarkEnd w:id="94"/>
    <w:bookmarkStart w:name="z13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1247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247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27 қосымша</w:t>
            </w:r>
            <w:r>
              <w:br/>
            </w:r>
          </w:p>
        </w:tc>
      </w:tr>
    </w:tbl>
    <w:bookmarkStart w:name="z134" w:id="96"/>
    <w:p>
      <w:pPr>
        <w:spacing w:after="0"/>
        <w:ind w:left="0"/>
        <w:jc w:val="left"/>
      </w:pPr>
      <w:r>
        <w:rPr>
          <w:rFonts w:ascii="Times New Roman"/>
          <w:b/>
          <w:i w:val="false"/>
          <w:color w:val="000000"/>
        </w:rPr>
        <w:t xml:space="preserve"> Қарқаралы ауданы Қаракөл ауылдық округінің жайылым айналымдарының қолайлы схемасы</w:t>
      </w:r>
    </w:p>
    <w:bookmarkEnd w:id="96"/>
    <w:bookmarkStart w:name="z13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28 қосымша</w:t>
            </w:r>
            <w:r>
              <w:br/>
            </w:r>
          </w:p>
        </w:tc>
      </w:tr>
    </w:tbl>
    <w:bookmarkStart w:name="z137" w:id="98"/>
    <w:p>
      <w:pPr>
        <w:spacing w:after="0"/>
        <w:ind w:left="0"/>
        <w:jc w:val="left"/>
      </w:pPr>
      <w:r>
        <w:rPr>
          <w:rFonts w:ascii="Times New Roman"/>
          <w:b/>
          <w:i w:val="false"/>
          <w:color w:val="000000"/>
        </w:rPr>
        <w:t xml:space="preserve"> Қарқаралы ауданы Балқантау ауылдық округінің жайылым айналымдарының қолайлы схемасы</w:t>
      </w:r>
    </w:p>
    <w:bookmarkEnd w:id="98"/>
    <w:bookmarkStart w:name="z13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29 қосымша</w:t>
            </w:r>
            <w:r>
              <w:br/>
            </w:r>
          </w:p>
        </w:tc>
      </w:tr>
    </w:tbl>
    <w:bookmarkStart w:name="z140" w:id="100"/>
    <w:p>
      <w:pPr>
        <w:spacing w:after="0"/>
        <w:ind w:left="0"/>
        <w:jc w:val="left"/>
      </w:pPr>
      <w:r>
        <w:rPr>
          <w:rFonts w:ascii="Times New Roman"/>
          <w:b/>
          <w:i w:val="false"/>
          <w:color w:val="000000"/>
        </w:rPr>
        <w:t xml:space="preserve"> Қарқаралы ауданы Абай ауылдық округінің жайылым айналымдарының қолайлы схемасы</w:t>
      </w:r>
    </w:p>
    <w:bookmarkEnd w:id="100"/>
    <w:bookmarkStart w:name="z14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4422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422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30 қосымша</w:t>
            </w:r>
            <w:r>
              <w:br/>
            </w:r>
          </w:p>
        </w:tc>
      </w:tr>
    </w:tbl>
    <w:bookmarkStart w:name="z143" w:id="102"/>
    <w:p>
      <w:pPr>
        <w:spacing w:after="0"/>
        <w:ind w:left="0"/>
        <w:jc w:val="left"/>
      </w:pPr>
      <w:r>
        <w:rPr>
          <w:rFonts w:ascii="Times New Roman"/>
          <w:b/>
          <w:i w:val="false"/>
          <w:color w:val="000000"/>
        </w:rPr>
        <w:t xml:space="preserve"> Қарқаралы ауданы Мартбек Мамыраев ауылдық округінің жайылым айналымдарының қолайлы схемасы</w:t>
      </w:r>
    </w:p>
    <w:bookmarkEnd w:id="102"/>
    <w:bookmarkStart w:name="z14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31 қосымша</w:t>
            </w:r>
            <w:r>
              <w:br/>
            </w:r>
          </w:p>
        </w:tc>
      </w:tr>
    </w:tbl>
    <w:bookmarkStart w:name="z146" w:id="104"/>
    <w:p>
      <w:pPr>
        <w:spacing w:after="0"/>
        <w:ind w:left="0"/>
        <w:jc w:val="left"/>
      </w:pPr>
      <w:r>
        <w:rPr>
          <w:rFonts w:ascii="Times New Roman"/>
          <w:b/>
          <w:i w:val="false"/>
          <w:color w:val="000000"/>
        </w:rPr>
        <w:t xml:space="preserve"> Қарқаралы ауданы Бесоба ауылдық округінің жайылым айналымдарының қолайлы схемасы</w:t>
      </w:r>
    </w:p>
    <w:bookmarkEnd w:id="104"/>
    <w:bookmarkStart w:name="z14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0231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231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32 қосымша</w:t>
            </w:r>
            <w:r>
              <w:br/>
            </w:r>
          </w:p>
        </w:tc>
      </w:tr>
    </w:tbl>
    <w:bookmarkStart w:name="z149" w:id="106"/>
    <w:p>
      <w:pPr>
        <w:spacing w:after="0"/>
        <w:ind w:left="0"/>
        <w:jc w:val="left"/>
      </w:pPr>
      <w:r>
        <w:rPr>
          <w:rFonts w:ascii="Times New Roman"/>
          <w:b/>
          <w:i w:val="false"/>
          <w:color w:val="000000"/>
        </w:rPr>
        <w:t xml:space="preserve"> Қарқаралы ауданы Тәттімбет ауылдық округінің жайылым айналымдарының қолайлы схемасы</w:t>
      </w:r>
    </w:p>
    <w:bookmarkEnd w:id="106"/>
    <w:bookmarkStart w:name="z15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594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946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33 қосымша</w:t>
            </w:r>
            <w:r>
              <w:br/>
            </w:r>
          </w:p>
        </w:tc>
      </w:tr>
    </w:tbl>
    <w:bookmarkStart w:name="z152" w:id="108"/>
    <w:p>
      <w:pPr>
        <w:spacing w:after="0"/>
        <w:ind w:left="0"/>
        <w:jc w:val="left"/>
      </w:pPr>
      <w:r>
        <w:rPr>
          <w:rFonts w:ascii="Times New Roman"/>
          <w:b/>
          <w:i w:val="false"/>
          <w:color w:val="000000"/>
        </w:rPr>
        <w:t xml:space="preserve"> Қарқаралы ауданы Жаңатоған ауылдық округінің жайылым айналымдарының қолайлы схемасы</w:t>
      </w:r>
    </w:p>
    <w:bookmarkEnd w:id="108"/>
    <w:bookmarkStart w:name="z15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34 қосымша</w:t>
            </w:r>
            <w:r>
              <w:br/>
            </w:r>
          </w:p>
        </w:tc>
      </w:tr>
    </w:tbl>
    <w:bookmarkStart w:name="z155" w:id="110"/>
    <w:p>
      <w:pPr>
        <w:spacing w:after="0"/>
        <w:ind w:left="0"/>
        <w:jc w:val="left"/>
      </w:pPr>
      <w:r>
        <w:rPr>
          <w:rFonts w:ascii="Times New Roman"/>
          <w:b/>
          <w:i w:val="false"/>
          <w:color w:val="000000"/>
        </w:rPr>
        <w:t xml:space="preserve"> Қарқаралы ауданы Нығмет Нұрмақов атындағы ауылдық округінің жайылым айналымдарының қолайлы схемасы</w:t>
      </w:r>
    </w:p>
    <w:bookmarkEnd w:id="110"/>
    <w:bookmarkStart w:name="z15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7978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978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35 қосымша</w:t>
            </w:r>
            <w:r>
              <w:br/>
            </w:r>
          </w:p>
        </w:tc>
      </w:tr>
    </w:tbl>
    <w:bookmarkStart w:name="z158" w:id="112"/>
    <w:p>
      <w:pPr>
        <w:spacing w:after="0"/>
        <w:ind w:left="0"/>
        <w:jc w:val="left"/>
      </w:pPr>
      <w:r>
        <w:rPr>
          <w:rFonts w:ascii="Times New Roman"/>
          <w:b/>
          <w:i w:val="false"/>
          <w:color w:val="000000"/>
        </w:rPr>
        <w:t xml:space="preserve"> Қарқаралы ауданы Мәди ауылдық округінің жайылым айналымдарының қолайлы схемасы</w:t>
      </w:r>
    </w:p>
    <w:bookmarkEnd w:id="112"/>
    <w:bookmarkStart w:name="z15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797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797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36 қосымша</w:t>
            </w:r>
            <w:r>
              <w:br/>
            </w:r>
          </w:p>
        </w:tc>
      </w:tr>
    </w:tbl>
    <w:bookmarkStart w:name="z161" w:id="114"/>
    <w:p>
      <w:pPr>
        <w:spacing w:after="0"/>
        <w:ind w:left="0"/>
        <w:jc w:val="left"/>
      </w:pPr>
      <w:r>
        <w:rPr>
          <w:rFonts w:ascii="Times New Roman"/>
          <w:b/>
          <w:i w:val="false"/>
          <w:color w:val="000000"/>
        </w:rPr>
        <w:t xml:space="preserve"> Қарқаралы ауданы Тегісшілдік ауылдық округінің жайылым айналымдарының қолайлы схемасы</w:t>
      </w:r>
    </w:p>
    <w:bookmarkEnd w:id="114"/>
    <w:bookmarkStart w:name="z16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37 қосымша</w:t>
            </w:r>
            <w:r>
              <w:br/>
            </w:r>
          </w:p>
        </w:tc>
      </w:tr>
    </w:tbl>
    <w:bookmarkStart w:name="z164" w:id="116"/>
    <w:p>
      <w:pPr>
        <w:spacing w:after="0"/>
        <w:ind w:left="0"/>
        <w:jc w:val="left"/>
      </w:pPr>
      <w:r>
        <w:rPr>
          <w:rFonts w:ascii="Times New Roman"/>
          <w:b/>
          <w:i w:val="false"/>
          <w:color w:val="000000"/>
        </w:rPr>
        <w:t xml:space="preserve"> Қарқаралы ауданы Темірші ауылдық округінің жайылым айналымдарының қолайлы схемасы</w:t>
      </w:r>
    </w:p>
    <w:bookmarkEnd w:id="116"/>
    <w:bookmarkStart w:name="z16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38 қосымша</w:t>
            </w:r>
            <w:r>
              <w:br/>
            </w:r>
          </w:p>
        </w:tc>
      </w:tr>
    </w:tbl>
    <w:bookmarkStart w:name="z167" w:id="118"/>
    <w:p>
      <w:pPr>
        <w:spacing w:after="0"/>
        <w:ind w:left="0"/>
        <w:jc w:val="left"/>
      </w:pPr>
      <w:r>
        <w:rPr>
          <w:rFonts w:ascii="Times New Roman"/>
          <w:b/>
          <w:i w:val="false"/>
          <w:color w:val="000000"/>
        </w:rPr>
        <w:t xml:space="preserve"> Қарқаралы ауданы Томар ауылдық округінің жайылым айналымдарының қолайлы схемасы</w:t>
      </w:r>
    </w:p>
    <w:bookmarkEnd w:id="118"/>
    <w:bookmarkStart w:name="z16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39 қосымша</w:t>
            </w:r>
            <w:r>
              <w:br/>
            </w:r>
          </w:p>
        </w:tc>
      </w:tr>
    </w:tbl>
    <w:bookmarkStart w:name="z170" w:id="120"/>
    <w:p>
      <w:pPr>
        <w:spacing w:after="0"/>
        <w:ind w:left="0"/>
        <w:jc w:val="left"/>
      </w:pPr>
      <w:r>
        <w:rPr>
          <w:rFonts w:ascii="Times New Roman"/>
          <w:b/>
          <w:i w:val="false"/>
          <w:color w:val="000000"/>
        </w:rPr>
        <w:t xml:space="preserve"> Қарқаралы ауданы Нүркен Әбдіров ауылдық округінің жайылым айналымдарының қолайлы схемасы</w:t>
      </w:r>
    </w:p>
    <w:bookmarkEnd w:id="120"/>
    <w:bookmarkStart w:name="z17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0739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0739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40 қосымша</w:t>
            </w:r>
            <w:r>
              <w:br/>
            </w:r>
          </w:p>
        </w:tc>
      </w:tr>
    </w:tbl>
    <w:bookmarkStart w:name="z173" w:id="122"/>
    <w:p>
      <w:pPr>
        <w:spacing w:after="0"/>
        <w:ind w:left="0"/>
        <w:jc w:val="left"/>
      </w:pPr>
      <w:r>
        <w:rPr>
          <w:rFonts w:ascii="Times New Roman"/>
          <w:b/>
          <w:i w:val="false"/>
          <w:color w:val="000000"/>
        </w:rPr>
        <w:t xml:space="preserve"> Қарқаралы ауданы Бақты ауылдық округінің жайылым айналымдарының қолайлы схемасы</w:t>
      </w:r>
    </w:p>
    <w:bookmarkEnd w:id="122"/>
    <w:bookmarkStart w:name="z17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5438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438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41 қосымша</w:t>
            </w:r>
            <w:r>
              <w:br/>
            </w:r>
          </w:p>
        </w:tc>
      </w:tr>
    </w:tbl>
    <w:bookmarkStart w:name="z176" w:id="124"/>
    <w:p>
      <w:pPr>
        <w:spacing w:after="0"/>
        <w:ind w:left="0"/>
        <w:jc w:val="left"/>
      </w:pPr>
      <w:r>
        <w:rPr>
          <w:rFonts w:ascii="Times New Roman"/>
          <w:b/>
          <w:i w:val="false"/>
          <w:color w:val="000000"/>
        </w:rPr>
        <w:t xml:space="preserve"> Қарқаралы ауданы Қайнарбұлақ ауылдық округінің жайылым айналымдарының қолайлы схемасы</w:t>
      </w:r>
    </w:p>
    <w:bookmarkEnd w:id="124"/>
    <w:bookmarkStart w:name="z17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035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035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42 қосымша</w:t>
            </w:r>
            <w:r>
              <w:br/>
            </w:r>
          </w:p>
        </w:tc>
      </w:tr>
    </w:tbl>
    <w:bookmarkStart w:name="z179" w:id="126"/>
    <w:p>
      <w:pPr>
        <w:spacing w:after="0"/>
        <w:ind w:left="0"/>
        <w:jc w:val="left"/>
      </w:pPr>
      <w:r>
        <w:rPr>
          <w:rFonts w:ascii="Times New Roman"/>
          <w:b/>
          <w:i w:val="false"/>
          <w:color w:val="000000"/>
        </w:rPr>
        <w:t xml:space="preserve"> Қарқаралы ауданы Ынталы ауылдық округінің жайылым айналымдарының қолайлы схемасы</w:t>
      </w:r>
    </w:p>
    <w:bookmarkEnd w:id="126"/>
    <w:bookmarkStart w:name="z18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43 қосымша</w:t>
            </w:r>
            <w:r>
              <w:br/>
            </w:r>
          </w:p>
        </w:tc>
      </w:tr>
    </w:tbl>
    <w:bookmarkStart w:name="z182" w:id="128"/>
    <w:p>
      <w:pPr>
        <w:spacing w:after="0"/>
        <w:ind w:left="0"/>
        <w:jc w:val="left"/>
      </w:pPr>
      <w:r>
        <w:rPr>
          <w:rFonts w:ascii="Times New Roman"/>
          <w:b/>
          <w:i w:val="false"/>
          <w:color w:val="000000"/>
        </w:rPr>
        <w:t xml:space="preserve"> Қарқаралы ауданы Угар ауылдық округінің жайылым айналымдарының қолайлы схемасы</w:t>
      </w:r>
    </w:p>
    <w:bookmarkEnd w:id="128"/>
    <w:bookmarkStart w:name="z18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44 қосымша</w:t>
            </w:r>
            <w:r>
              <w:br/>
            </w:r>
          </w:p>
        </w:tc>
      </w:tr>
    </w:tbl>
    <w:bookmarkStart w:name="z185" w:id="130"/>
    <w:p>
      <w:pPr>
        <w:spacing w:after="0"/>
        <w:ind w:left="0"/>
        <w:jc w:val="left"/>
      </w:pPr>
      <w:r>
        <w:rPr>
          <w:rFonts w:ascii="Times New Roman"/>
          <w:b/>
          <w:i w:val="false"/>
          <w:color w:val="000000"/>
        </w:rPr>
        <w:t xml:space="preserve"> Қарқаралы ауданы Шарқыты ауылдық округінің жайылым айналымдарының қолайлы схемасы</w:t>
      </w:r>
    </w:p>
    <w:bookmarkEnd w:id="130"/>
    <w:bookmarkStart w:name="z18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6327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327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45 қосымша</w:t>
            </w:r>
            <w:r>
              <w:br/>
            </w:r>
          </w:p>
        </w:tc>
      </w:tr>
    </w:tbl>
    <w:bookmarkStart w:name="z188" w:id="132"/>
    <w:p>
      <w:pPr>
        <w:spacing w:after="0"/>
        <w:ind w:left="0"/>
        <w:jc w:val="left"/>
      </w:pPr>
      <w:r>
        <w:rPr>
          <w:rFonts w:ascii="Times New Roman"/>
          <w:b/>
          <w:i w:val="false"/>
          <w:color w:val="000000"/>
        </w:rPr>
        <w:t xml:space="preserve"> Қарқаралы ауданы Қоянды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8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46 қосымша</w:t>
            </w:r>
            <w:r>
              <w:br/>
            </w:r>
          </w:p>
        </w:tc>
      </w:tr>
    </w:tbl>
    <w:bookmarkStart w:name="z191" w:id="134"/>
    <w:p>
      <w:pPr>
        <w:spacing w:after="0"/>
        <w:ind w:left="0"/>
        <w:jc w:val="left"/>
      </w:pPr>
      <w:r>
        <w:rPr>
          <w:rFonts w:ascii="Times New Roman"/>
          <w:b/>
          <w:i w:val="false"/>
          <w:color w:val="000000"/>
        </w:rPr>
        <w:t xml:space="preserve"> Қарқаралы ауданы Қырғыз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4"/>
    <w:bookmarkStart w:name="z19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6159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59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47 қосымша</w:t>
            </w:r>
            <w:r>
              <w:br/>
            </w:r>
          </w:p>
        </w:tc>
      </w:tr>
    </w:tbl>
    <w:bookmarkStart w:name="z194" w:id="136"/>
    <w:p>
      <w:pPr>
        <w:spacing w:after="0"/>
        <w:ind w:left="0"/>
        <w:jc w:val="left"/>
      </w:pPr>
      <w:r>
        <w:rPr>
          <w:rFonts w:ascii="Times New Roman"/>
          <w:b/>
          <w:i w:val="false"/>
          <w:color w:val="000000"/>
        </w:rPr>
        <w:t xml:space="preserve"> Қарқаралы ауданы Қасым Аманжолов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6"/>
    <w:bookmarkStart w:name="z19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48 қосымша</w:t>
            </w:r>
            <w:r>
              <w:br/>
            </w:r>
          </w:p>
        </w:tc>
      </w:tr>
    </w:tbl>
    <w:bookmarkStart w:name="z197" w:id="138"/>
    <w:p>
      <w:pPr>
        <w:spacing w:after="0"/>
        <w:ind w:left="0"/>
        <w:jc w:val="left"/>
      </w:pPr>
      <w:r>
        <w:rPr>
          <w:rFonts w:ascii="Times New Roman"/>
          <w:b/>
          <w:i w:val="false"/>
          <w:color w:val="000000"/>
        </w:rPr>
        <w:t xml:space="preserve"> Қарқаралы ауданы Қаршығалы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8"/>
    <w:bookmarkStart w:name="z19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5278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5278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49 қосымша</w:t>
            </w:r>
            <w:r>
              <w:br/>
            </w:r>
          </w:p>
        </w:tc>
      </w:tr>
    </w:tbl>
    <w:bookmarkStart w:name="z200" w:id="140"/>
    <w:p>
      <w:pPr>
        <w:spacing w:after="0"/>
        <w:ind w:left="0"/>
        <w:jc w:val="left"/>
      </w:pPr>
      <w:r>
        <w:rPr>
          <w:rFonts w:ascii="Times New Roman"/>
          <w:b/>
          <w:i w:val="false"/>
          <w:color w:val="000000"/>
        </w:rPr>
        <w:t xml:space="preserve"> Қарқаралы ауданы Қаракөл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0"/>
    <w:bookmarkStart w:name="z20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50 қосымша</w:t>
            </w:r>
            <w:r>
              <w:br/>
            </w:r>
          </w:p>
        </w:tc>
      </w:tr>
    </w:tbl>
    <w:bookmarkStart w:name="z203" w:id="142"/>
    <w:p>
      <w:pPr>
        <w:spacing w:after="0"/>
        <w:ind w:left="0"/>
        <w:jc w:val="left"/>
      </w:pPr>
      <w:r>
        <w:rPr>
          <w:rFonts w:ascii="Times New Roman"/>
          <w:b/>
          <w:i w:val="false"/>
          <w:color w:val="000000"/>
        </w:rPr>
        <w:t xml:space="preserve"> Қарқаралы ауданы Балқантау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2"/>
    <w:bookmarkStart w:name="z20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51 қосымша</w:t>
            </w:r>
            <w:r>
              <w:br/>
            </w:r>
          </w:p>
        </w:tc>
      </w:tr>
    </w:tbl>
    <w:bookmarkStart w:name="z206" w:id="144"/>
    <w:p>
      <w:pPr>
        <w:spacing w:after="0"/>
        <w:ind w:left="0"/>
        <w:jc w:val="left"/>
      </w:pPr>
      <w:r>
        <w:rPr>
          <w:rFonts w:ascii="Times New Roman"/>
          <w:b/>
          <w:i w:val="false"/>
          <w:color w:val="000000"/>
        </w:rPr>
        <w:t xml:space="preserve"> Қарқаралы ауданы Абай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4"/>
    <w:bookmarkStart w:name="z20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1120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1120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52 қосымша</w:t>
            </w:r>
            <w:r>
              <w:br/>
            </w:r>
          </w:p>
        </w:tc>
      </w:tr>
    </w:tbl>
    <w:bookmarkStart w:name="z209" w:id="146"/>
    <w:p>
      <w:pPr>
        <w:spacing w:after="0"/>
        <w:ind w:left="0"/>
        <w:jc w:val="left"/>
      </w:pPr>
      <w:r>
        <w:rPr>
          <w:rFonts w:ascii="Times New Roman"/>
          <w:b/>
          <w:i w:val="false"/>
          <w:color w:val="000000"/>
        </w:rPr>
        <w:t xml:space="preserve"> Қарқаралы ауданы Мартбек Мамыраев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6"/>
    <w:bookmarkStart w:name="z21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53 қосымша</w:t>
            </w:r>
            <w:r>
              <w:br/>
            </w:r>
          </w:p>
        </w:tc>
      </w:tr>
    </w:tbl>
    <w:bookmarkStart w:name="z212" w:id="148"/>
    <w:p>
      <w:pPr>
        <w:spacing w:after="0"/>
        <w:ind w:left="0"/>
        <w:jc w:val="left"/>
      </w:pPr>
      <w:r>
        <w:rPr>
          <w:rFonts w:ascii="Times New Roman"/>
          <w:b/>
          <w:i w:val="false"/>
          <w:color w:val="000000"/>
        </w:rPr>
        <w:t xml:space="preserve"> Қарқаралы ауданы Бесоба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8"/>
    <w:bookmarkStart w:name="z21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6548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6548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54 қосымша</w:t>
            </w:r>
            <w:r>
              <w:br/>
            </w:r>
          </w:p>
        </w:tc>
      </w:tr>
    </w:tbl>
    <w:bookmarkStart w:name="z215" w:id="150"/>
    <w:p>
      <w:pPr>
        <w:spacing w:after="0"/>
        <w:ind w:left="0"/>
        <w:jc w:val="left"/>
      </w:pPr>
      <w:r>
        <w:rPr>
          <w:rFonts w:ascii="Times New Roman"/>
          <w:b/>
          <w:i w:val="false"/>
          <w:color w:val="000000"/>
        </w:rPr>
        <w:t xml:space="preserve"> Қарқаралы ауданы Тәттімбет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0"/>
    <w:bookmarkStart w:name="z21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302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02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55 қосымша</w:t>
            </w:r>
            <w:r>
              <w:br/>
            </w:r>
          </w:p>
        </w:tc>
      </w:tr>
    </w:tbl>
    <w:bookmarkStart w:name="z218" w:id="152"/>
    <w:p>
      <w:pPr>
        <w:spacing w:after="0"/>
        <w:ind w:left="0"/>
        <w:jc w:val="left"/>
      </w:pPr>
      <w:r>
        <w:rPr>
          <w:rFonts w:ascii="Times New Roman"/>
          <w:b/>
          <w:i w:val="false"/>
          <w:color w:val="000000"/>
        </w:rPr>
        <w:t xml:space="preserve"> Қарқаралы ауданы Жаңатоған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2"/>
    <w:bookmarkStart w:name="z21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56 қосымша</w:t>
            </w:r>
            <w:r>
              <w:br/>
            </w:r>
          </w:p>
        </w:tc>
      </w:tr>
    </w:tbl>
    <w:bookmarkStart w:name="z221" w:id="154"/>
    <w:p>
      <w:pPr>
        <w:spacing w:after="0"/>
        <w:ind w:left="0"/>
        <w:jc w:val="left"/>
      </w:pPr>
      <w:r>
        <w:rPr>
          <w:rFonts w:ascii="Times New Roman"/>
          <w:b/>
          <w:i w:val="false"/>
          <w:color w:val="000000"/>
        </w:rPr>
        <w:t xml:space="preserve"> Қарқаралы ауданы Нығмет Нұрмақов атындағы ауылдық округінің жайылымдардың, оның ішінде маусымдық жайылымдардың сыртқы және ішкі шекаралары мен алаңдары, жайылымдық инфрақұрылым объектілрі белгіленген картасы</w:t>
      </w:r>
    </w:p>
    <w:bookmarkEnd w:id="154"/>
    <w:bookmarkStart w:name="z22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3660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3660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57 қосымша</w:t>
            </w:r>
            <w:r>
              <w:br/>
            </w:r>
          </w:p>
        </w:tc>
      </w:tr>
    </w:tbl>
    <w:bookmarkStart w:name="z224" w:id="156"/>
    <w:p>
      <w:pPr>
        <w:spacing w:after="0"/>
        <w:ind w:left="0"/>
        <w:jc w:val="left"/>
      </w:pPr>
      <w:r>
        <w:rPr>
          <w:rFonts w:ascii="Times New Roman"/>
          <w:b/>
          <w:i w:val="false"/>
          <w:color w:val="000000"/>
        </w:rPr>
        <w:t xml:space="preserve"> Қарқаралы ауданы Мәди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6"/>
    <w:bookmarkStart w:name="z22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65024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5024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58 қосымша</w:t>
            </w:r>
            <w:r>
              <w:br/>
            </w:r>
          </w:p>
        </w:tc>
      </w:tr>
    </w:tbl>
    <w:bookmarkStart w:name="z227" w:id="158"/>
    <w:p>
      <w:pPr>
        <w:spacing w:after="0"/>
        <w:ind w:left="0"/>
        <w:jc w:val="left"/>
      </w:pPr>
      <w:r>
        <w:rPr>
          <w:rFonts w:ascii="Times New Roman"/>
          <w:b/>
          <w:i w:val="false"/>
          <w:color w:val="000000"/>
        </w:rPr>
        <w:t xml:space="preserve"> Қарқаралы ауданы Тегісшілдік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8"/>
    <w:bookmarkStart w:name="z228"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59 қосымша</w:t>
            </w:r>
            <w:r>
              <w:br/>
            </w:r>
          </w:p>
        </w:tc>
      </w:tr>
    </w:tbl>
    <w:bookmarkStart w:name="z230" w:id="160"/>
    <w:p>
      <w:pPr>
        <w:spacing w:after="0"/>
        <w:ind w:left="0"/>
        <w:jc w:val="left"/>
      </w:pPr>
      <w:r>
        <w:rPr>
          <w:rFonts w:ascii="Times New Roman"/>
          <w:b/>
          <w:i w:val="false"/>
          <w:color w:val="000000"/>
        </w:rPr>
        <w:t xml:space="preserve"> Қарқаралы ауданы Темірші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0"/>
    <w:bookmarkStart w:name="z23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60 қосымша</w:t>
            </w:r>
            <w:r>
              <w:br/>
            </w:r>
          </w:p>
        </w:tc>
      </w:tr>
    </w:tbl>
    <w:bookmarkStart w:name="z233" w:id="162"/>
    <w:p>
      <w:pPr>
        <w:spacing w:after="0"/>
        <w:ind w:left="0"/>
        <w:jc w:val="left"/>
      </w:pPr>
      <w:r>
        <w:rPr>
          <w:rFonts w:ascii="Times New Roman"/>
          <w:b/>
          <w:i w:val="false"/>
          <w:color w:val="000000"/>
        </w:rPr>
        <w:t xml:space="preserve"> Қарқаралы ауданы Томар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2"/>
    <w:bookmarkStart w:name="z23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61 қосымша</w:t>
            </w:r>
            <w:r>
              <w:br/>
            </w:r>
          </w:p>
        </w:tc>
      </w:tr>
    </w:tbl>
    <w:bookmarkStart w:name="z236" w:id="164"/>
    <w:p>
      <w:pPr>
        <w:spacing w:after="0"/>
        <w:ind w:left="0"/>
        <w:jc w:val="left"/>
      </w:pPr>
      <w:r>
        <w:rPr>
          <w:rFonts w:ascii="Times New Roman"/>
          <w:b/>
          <w:i w:val="false"/>
          <w:color w:val="000000"/>
        </w:rPr>
        <w:t xml:space="preserve"> Қарқаралы ауданы Нұркен Әбдіров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4"/>
    <w:bookmarkStart w:name="z23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6883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883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62 қосымша</w:t>
            </w:r>
            <w:r>
              <w:br/>
            </w:r>
          </w:p>
        </w:tc>
      </w:tr>
    </w:tbl>
    <w:bookmarkStart w:name="z239" w:id="166"/>
    <w:p>
      <w:pPr>
        <w:spacing w:after="0"/>
        <w:ind w:left="0"/>
        <w:jc w:val="left"/>
      </w:pPr>
      <w:r>
        <w:rPr>
          <w:rFonts w:ascii="Times New Roman"/>
          <w:b/>
          <w:i w:val="false"/>
          <w:color w:val="000000"/>
        </w:rPr>
        <w:t xml:space="preserve"> Қарқаралы ауданы Бақты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6"/>
    <w:bookmarkStart w:name="z24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2517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2517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63 қосымша</w:t>
            </w:r>
            <w:r>
              <w:br/>
            </w:r>
          </w:p>
        </w:tc>
      </w:tr>
    </w:tbl>
    <w:bookmarkStart w:name="z242" w:id="168"/>
    <w:p>
      <w:pPr>
        <w:spacing w:after="0"/>
        <w:ind w:left="0"/>
        <w:jc w:val="left"/>
      </w:pPr>
      <w:r>
        <w:rPr>
          <w:rFonts w:ascii="Times New Roman"/>
          <w:b/>
          <w:i w:val="false"/>
          <w:color w:val="000000"/>
        </w:rPr>
        <w:t xml:space="preserve"> Қарқаралы ауданы Қайнарбұлақ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8"/>
    <w:bookmarkStart w:name="z24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6921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921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64 қосымша</w:t>
            </w:r>
            <w:r>
              <w:br/>
            </w:r>
          </w:p>
        </w:tc>
      </w:tr>
    </w:tbl>
    <w:bookmarkStart w:name="z245" w:id="170"/>
    <w:p>
      <w:pPr>
        <w:spacing w:after="0"/>
        <w:ind w:left="0"/>
        <w:jc w:val="left"/>
      </w:pPr>
      <w:r>
        <w:rPr>
          <w:rFonts w:ascii="Times New Roman"/>
          <w:b/>
          <w:i w:val="false"/>
          <w:color w:val="000000"/>
        </w:rPr>
        <w:t xml:space="preserve"> Қарқаралы ауданы Ынталы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0"/>
    <w:bookmarkStart w:name="z24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65 қосымша</w:t>
            </w:r>
            <w:r>
              <w:br/>
            </w:r>
          </w:p>
        </w:tc>
      </w:tr>
    </w:tbl>
    <w:bookmarkStart w:name="z248" w:id="172"/>
    <w:p>
      <w:pPr>
        <w:spacing w:after="0"/>
        <w:ind w:left="0"/>
        <w:jc w:val="left"/>
      </w:pPr>
      <w:r>
        <w:rPr>
          <w:rFonts w:ascii="Times New Roman"/>
          <w:b/>
          <w:i w:val="false"/>
          <w:color w:val="000000"/>
        </w:rPr>
        <w:t xml:space="preserve"> Қарқаралы ауданы Угар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2"/>
    <w:bookmarkStart w:name="z249"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66 қосымша</w:t>
            </w:r>
            <w:r>
              <w:br/>
            </w:r>
          </w:p>
        </w:tc>
      </w:tr>
    </w:tbl>
    <w:bookmarkStart w:name="z251" w:id="174"/>
    <w:p>
      <w:pPr>
        <w:spacing w:after="0"/>
        <w:ind w:left="0"/>
        <w:jc w:val="left"/>
      </w:pPr>
      <w:r>
        <w:rPr>
          <w:rFonts w:ascii="Times New Roman"/>
          <w:b/>
          <w:i w:val="false"/>
          <w:color w:val="000000"/>
        </w:rPr>
        <w:t xml:space="preserve"> Қарқаралы ауданы Шарықты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4"/>
    <w:bookmarkStart w:name="z25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708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7089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67 қосымша</w:t>
            </w:r>
            <w:r>
              <w:br/>
            </w:r>
          </w:p>
        </w:tc>
      </w:tr>
    </w:tbl>
    <w:bookmarkStart w:name="z254" w:id="176"/>
    <w:p>
      <w:pPr>
        <w:spacing w:after="0"/>
        <w:ind w:left="0"/>
        <w:jc w:val="left"/>
      </w:pPr>
      <w:r>
        <w:rPr>
          <w:rFonts w:ascii="Times New Roman"/>
          <w:b/>
          <w:i w:val="false"/>
          <w:color w:val="000000"/>
        </w:rPr>
        <w:t xml:space="preserve"> Қарқаралы ауданы Қоянды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6"/>
    <w:bookmarkStart w:name="z25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68 қосымша</w:t>
            </w:r>
            <w:r>
              <w:br/>
            </w:r>
          </w:p>
        </w:tc>
      </w:tr>
    </w:tbl>
    <w:bookmarkStart w:name="z257" w:id="178"/>
    <w:p>
      <w:pPr>
        <w:spacing w:after="0"/>
        <w:ind w:left="0"/>
        <w:jc w:val="left"/>
      </w:pPr>
      <w:r>
        <w:rPr>
          <w:rFonts w:ascii="Times New Roman"/>
          <w:b/>
          <w:i w:val="false"/>
          <w:color w:val="000000"/>
        </w:rPr>
        <w:t xml:space="preserve"> Қарқаралы ауданы Қырғыз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8"/>
    <w:bookmarkStart w:name="z25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68961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8961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69 қосымша</w:t>
            </w:r>
            <w:r>
              <w:br/>
            </w:r>
          </w:p>
        </w:tc>
      </w:tr>
    </w:tbl>
    <w:bookmarkStart w:name="z260" w:id="180"/>
    <w:p>
      <w:pPr>
        <w:spacing w:after="0"/>
        <w:ind w:left="0"/>
        <w:jc w:val="left"/>
      </w:pPr>
      <w:r>
        <w:rPr>
          <w:rFonts w:ascii="Times New Roman"/>
          <w:b/>
          <w:i w:val="false"/>
          <w:color w:val="000000"/>
        </w:rPr>
        <w:t xml:space="preserve"> Қарқаралы ауданы Қасым Аманжолов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0"/>
    <w:bookmarkStart w:name="z261"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70 қосымша</w:t>
            </w:r>
            <w:r>
              <w:br/>
            </w:r>
          </w:p>
        </w:tc>
      </w:tr>
    </w:tbl>
    <w:bookmarkStart w:name="z263" w:id="182"/>
    <w:p>
      <w:pPr>
        <w:spacing w:after="0"/>
        <w:ind w:left="0"/>
        <w:jc w:val="left"/>
      </w:pPr>
      <w:r>
        <w:rPr>
          <w:rFonts w:ascii="Times New Roman"/>
          <w:b/>
          <w:i w:val="false"/>
          <w:color w:val="000000"/>
        </w:rPr>
        <w:t xml:space="preserve"> Қарқаралы ауданы Қаршығалы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2"/>
    <w:bookmarkStart w:name="z264"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69088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9088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71 қосымша</w:t>
            </w:r>
            <w:r>
              <w:br/>
            </w:r>
          </w:p>
        </w:tc>
      </w:tr>
    </w:tbl>
    <w:bookmarkStart w:name="z266" w:id="184"/>
    <w:p>
      <w:pPr>
        <w:spacing w:after="0"/>
        <w:ind w:left="0"/>
        <w:jc w:val="left"/>
      </w:pPr>
      <w:r>
        <w:rPr>
          <w:rFonts w:ascii="Times New Roman"/>
          <w:b/>
          <w:i w:val="false"/>
          <w:color w:val="000000"/>
        </w:rPr>
        <w:t xml:space="preserve"> Қарқаралы ауданы Қаракөл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4"/>
    <w:bookmarkStart w:name="z267"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72 қосымша</w:t>
            </w:r>
            <w:r>
              <w:br/>
            </w:r>
          </w:p>
        </w:tc>
      </w:tr>
    </w:tbl>
    <w:bookmarkStart w:name="z269" w:id="186"/>
    <w:p>
      <w:pPr>
        <w:spacing w:after="0"/>
        <w:ind w:left="0"/>
        <w:jc w:val="left"/>
      </w:pPr>
      <w:r>
        <w:rPr>
          <w:rFonts w:ascii="Times New Roman"/>
          <w:b/>
          <w:i w:val="false"/>
          <w:color w:val="000000"/>
        </w:rPr>
        <w:t xml:space="preserve"> Қарқаралы ауданы Балқантау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6"/>
    <w:bookmarkStart w:name="z270"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73 қосымша</w:t>
            </w:r>
            <w:r>
              <w:br/>
            </w:r>
          </w:p>
        </w:tc>
      </w:tr>
    </w:tbl>
    <w:bookmarkStart w:name="z272" w:id="188"/>
    <w:p>
      <w:pPr>
        <w:spacing w:after="0"/>
        <w:ind w:left="0"/>
        <w:jc w:val="left"/>
      </w:pPr>
      <w:r>
        <w:rPr>
          <w:rFonts w:ascii="Times New Roman"/>
          <w:b/>
          <w:i w:val="false"/>
          <w:color w:val="000000"/>
        </w:rPr>
        <w:t xml:space="preserve"> Қарқаралы ауданы Абай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8"/>
    <w:bookmarkStart w:name="z27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0739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0739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74 қосымша</w:t>
            </w:r>
            <w:r>
              <w:br/>
            </w:r>
          </w:p>
        </w:tc>
      </w:tr>
    </w:tbl>
    <w:bookmarkStart w:name="z275" w:id="190"/>
    <w:p>
      <w:pPr>
        <w:spacing w:after="0"/>
        <w:ind w:left="0"/>
        <w:jc w:val="left"/>
      </w:pPr>
      <w:r>
        <w:rPr>
          <w:rFonts w:ascii="Times New Roman"/>
          <w:b/>
          <w:i w:val="false"/>
          <w:color w:val="000000"/>
        </w:rPr>
        <w:t xml:space="preserve"> Қарқаралы ауданы Мартбек Мамыраев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0"/>
    <w:bookmarkStart w:name="z276"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75 қосымша</w:t>
            </w:r>
            <w:r>
              <w:br/>
            </w:r>
          </w:p>
        </w:tc>
      </w:tr>
    </w:tbl>
    <w:bookmarkStart w:name="z278" w:id="192"/>
    <w:p>
      <w:pPr>
        <w:spacing w:after="0"/>
        <w:ind w:left="0"/>
        <w:jc w:val="left"/>
      </w:pPr>
      <w:r>
        <w:rPr>
          <w:rFonts w:ascii="Times New Roman"/>
          <w:b/>
          <w:i w:val="false"/>
          <w:color w:val="000000"/>
        </w:rPr>
        <w:t xml:space="preserve"> Қарқаралы ауданы Бесоба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2"/>
    <w:bookmarkStart w:name="z279"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66421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6421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76 қосымша</w:t>
            </w:r>
            <w:r>
              <w:br/>
            </w:r>
          </w:p>
        </w:tc>
      </w:tr>
    </w:tbl>
    <w:bookmarkStart w:name="z281" w:id="194"/>
    <w:p>
      <w:pPr>
        <w:spacing w:after="0"/>
        <w:ind w:left="0"/>
        <w:jc w:val="left"/>
      </w:pPr>
      <w:r>
        <w:rPr>
          <w:rFonts w:ascii="Times New Roman"/>
          <w:b/>
          <w:i w:val="false"/>
          <w:color w:val="000000"/>
        </w:rPr>
        <w:t xml:space="preserve"> Қарқаралы ауданы Таттімбет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4"/>
    <w:bookmarkStart w:name="z28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556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56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77 қосымша</w:t>
            </w:r>
            <w:r>
              <w:br/>
            </w:r>
          </w:p>
        </w:tc>
      </w:tr>
    </w:tbl>
    <w:bookmarkStart w:name="z284" w:id="196"/>
    <w:p>
      <w:pPr>
        <w:spacing w:after="0"/>
        <w:ind w:left="0"/>
        <w:jc w:val="left"/>
      </w:pPr>
      <w:r>
        <w:rPr>
          <w:rFonts w:ascii="Times New Roman"/>
          <w:b/>
          <w:i w:val="false"/>
          <w:color w:val="000000"/>
        </w:rPr>
        <w:t xml:space="preserve"> Қарқаралы ауданы Жаңатоған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6"/>
    <w:bookmarkStart w:name="z285"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78 қосымша</w:t>
            </w:r>
            <w:r>
              <w:br/>
            </w:r>
          </w:p>
        </w:tc>
      </w:tr>
    </w:tbl>
    <w:bookmarkStart w:name="z287" w:id="198"/>
    <w:p>
      <w:pPr>
        <w:spacing w:after="0"/>
        <w:ind w:left="0"/>
        <w:jc w:val="left"/>
      </w:pPr>
      <w:r>
        <w:rPr>
          <w:rFonts w:ascii="Times New Roman"/>
          <w:b/>
          <w:i w:val="false"/>
          <w:color w:val="000000"/>
        </w:rPr>
        <w:t xml:space="preserve"> Қарқаралы ауданы Нығмет Нұрмақов атындағы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8"/>
    <w:bookmarkStart w:name="z288"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5057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057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79 қосымша</w:t>
            </w:r>
            <w:r>
              <w:br/>
            </w:r>
          </w:p>
        </w:tc>
      </w:tr>
    </w:tbl>
    <w:bookmarkStart w:name="z290" w:id="200"/>
    <w:p>
      <w:pPr>
        <w:spacing w:after="0"/>
        <w:ind w:left="0"/>
        <w:jc w:val="left"/>
      </w:pPr>
      <w:r>
        <w:rPr>
          <w:rFonts w:ascii="Times New Roman"/>
          <w:b/>
          <w:i w:val="false"/>
          <w:color w:val="000000"/>
        </w:rPr>
        <w:t xml:space="preserve"> Қарқаралы ауданы Мәди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0"/>
    <w:bookmarkStart w:name="z291"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6200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6200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80 қосымша</w:t>
            </w:r>
            <w:r>
              <w:br/>
            </w:r>
          </w:p>
        </w:tc>
      </w:tr>
    </w:tbl>
    <w:bookmarkStart w:name="z293" w:id="202"/>
    <w:p>
      <w:pPr>
        <w:spacing w:after="0"/>
        <w:ind w:left="0"/>
        <w:jc w:val="left"/>
      </w:pPr>
      <w:r>
        <w:rPr>
          <w:rFonts w:ascii="Times New Roman"/>
          <w:b/>
          <w:i w:val="false"/>
          <w:color w:val="000000"/>
        </w:rPr>
        <w:t xml:space="preserve"> Қарқаралы ауданы Тегісшілдік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2"/>
    <w:bookmarkStart w:name="z294"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81 қосымша</w:t>
            </w:r>
            <w:r>
              <w:br/>
            </w:r>
          </w:p>
        </w:tc>
      </w:tr>
    </w:tbl>
    <w:bookmarkStart w:name="z296" w:id="204"/>
    <w:p>
      <w:pPr>
        <w:spacing w:after="0"/>
        <w:ind w:left="0"/>
        <w:jc w:val="left"/>
      </w:pPr>
      <w:r>
        <w:rPr>
          <w:rFonts w:ascii="Times New Roman"/>
          <w:b/>
          <w:i w:val="false"/>
          <w:color w:val="000000"/>
        </w:rPr>
        <w:t xml:space="preserve"> Қарқаралы ауданы Темірші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4"/>
    <w:bookmarkStart w:name="z297"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82 қосымша</w:t>
            </w:r>
            <w:r>
              <w:br/>
            </w:r>
          </w:p>
        </w:tc>
      </w:tr>
    </w:tbl>
    <w:bookmarkStart w:name="z299" w:id="206"/>
    <w:p>
      <w:pPr>
        <w:spacing w:after="0"/>
        <w:ind w:left="0"/>
        <w:jc w:val="left"/>
      </w:pPr>
      <w:r>
        <w:rPr>
          <w:rFonts w:ascii="Times New Roman"/>
          <w:b/>
          <w:i w:val="false"/>
          <w:color w:val="000000"/>
        </w:rPr>
        <w:t xml:space="preserve"> Қарқаралы ауданы Томар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6"/>
    <w:bookmarkStart w:name="z300"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83 қосымша</w:t>
            </w:r>
            <w:r>
              <w:br/>
            </w:r>
          </w:p>
        </w:tc>
      </w:tr>
    </w:tbl>
    <w:bookmarkStart w:name="z302" w:id="208"/>
    <w:p>
      <w:pPr>
        <w:spacing w:after="0"/>
        <w:ind w:left="0"/>
        <w:jc w:val="left"/>
      </w:pPr>
      <w:r>
        <w:rPr>
          <w:rFonts w:ascii="Times New Roman"/>
          <w:b/>
          <w:i w:val="false"/>
          <w:color w:val="000000"/>
        </w:rPr>
        <w:t xml:space="preserve"> Қарқаралы ауданы Нұркен Әбдіров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08"/>
    <w:bookmarkStart w:name="z303"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67818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7818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84 қосымша</w:t>
            </w:r>
            <w:r>
              <w:br/>
            </w:r>
          </w:p>
        </w:tc>
      </w:tr>
    </w:tbl>
    <w:bookmarkStart w:name="z305" w:id="210"/>
    <w:p>
      <w:pPr>
        <w:spacing w:after="0"/>
        <w:ind w:left="0"/>
        <w:jc w:val="left"/>
      </w:pPr>
      <w:r>
        <w:rPr>
          <w:rFonts w:ascii="Times New Roman"/>
          <w:b/>
          <w:i w:val="false"/>
          <w:color w:val="000000"/>
        </w:rPr>
        <w:t xml:space="preserve"> Қарқаралы ауданы Бақты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0"/>
    <w:bookmarkStart w:name="z306"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4422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4422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85 қосымша</w:t>
            </w:r>
            <w:r>
              <w:br/>
            </w:r>
          </w:p>
        </w:tc>
      </w:tr>
    </w:tbl>
    <w:bookmarkStart w:name="z308" w:id="212"/>
    <w:p>
      <w:pPr>
        <w:spacing w:after="0"/>
        <w:ind w:left="0"/>
        <w:jc w:val="left"/>
      </w:pPr>
      <w:r>
        <w:rPr>
          <w:rFonts w:ascii="Times New Roman"/>
          <w:b/>
          <w:i w:val="false"/>
          <w:color w:val="000000"/>
        </w:rPr>
        <w:t xml:space="preserve"> Қарқаралы ауданы Қайнарбұлақ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2"/>
    <w:bookmarkStart w:name="z309"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0231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0231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86 қосымша</w:t>
            </w:r>
            <w:r>
              <w:br/>
            </w:r>
          </w:p>
        </w:tc>
      </w:tr>
    </w:tbl>
    <w:bookmarkStart w:name="z311" w:id="214"/>
    <w:p>
      <w:pPr>
        <w:spacing w:after="0"/>
        <w:ind w:left="0"/>
        <w:jc w:val="left"/>
      </w:pPr>
      <w:r>
        <w:rPr>
          <w:rFonts w:ascii="Times New Roman"/>
          <w:b/>
          <w:i w:val="false"/>
          <w:color w:val="000000"/>
        </w:rPr>
        <w:t xml:space="preserve"> Қарқаралы ауданы Ынталы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4"/>
    <w:bookmarkStart w:name="z312"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87 қосымша</w:t>
            </w:r>
            <w:r>
              <w:br/>
            </w:r>
          </w:p>
        </w:tc>
      </w:tr>
    </w:tbl>
    <w:bookmarkStart w:name="z314" w:id="216"/>
    <w:p>
      <w:pPr>
        <w:spacing w:after="0"/>
        <w:ind w:left="0"/>
        <w:jc w:val="left"/>
      </w:pPr>
      <w:r>
        <w:rPr>
          <w:rFonts w:ascii="Times New Roman"/>
          <w:b/>
          <w:i w:val="false"/>
          <w:color w:val="000000"/>
        </w:rPr>
        <w:t xml:space="preserve"> Қарқаралы ауданы Угар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6"/>
    <w:bookmarkStart w:name="z315"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88 қосымша</w:t>
            </w:r>
            <w:r>
              <w:br/>
            </w:r>
          </w:p>
        </w:tc>
      </w:tr>
    </w:tbl>
    <w:bookmarkStart w:name="z317" w:id="218"/>
    <w:p>
      <w:pPr>
        <w:spacing w:after="0"/>
        <w:ind w:left="0"/>
        <w:jc w:val="left"/>
      </w:pPr>
      <w:r>
        <w:rPr>
          <w:rFonts w:ascii="Times New Roman"/>
          <w:b/>
          <w:i w:val="false"/>
          <w:color w:val="000000"/>
        </w:rPr>
        <w:t xml:space="preserve"> Қарқаралы ауданы Шарықты ауылдық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218"/>
    <w:bookmarkStart w:name="z318"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5946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5946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89 қосымша</w:t>
            </w:r>
            <w:r>
              <w:br/>
            </w:r>
          </w:p>
        </w:tc>
      </w:tr>
    </w:tbl>
    <w:bookmarkStart w:name="z320" w:id="220"/>
    <w:p>
      <w:pPr>
        <w:spacing w:after="0"/>
        <w:ind w:left="0"/>
        <w:jc w:val="left"/>
      </w:pPr>
      <w:r>
        <w:rPr>
          <w:rFonts w:ascii="Times New Roman"/>
          <w:b/>
          <w:i w:val="false"/>
          <w:color w:val="000000"/>
        </w:rPr>
        <w:t xml:space="preserve"> Қарқаралы ауданы Қоянды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0"/>
    <w:bookmarkStart w:name="z321"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90 қосымша</w:t>
            </w:r>
            <w:r>
              <w:br/>
            </w:r>
          </w:p>
        </w:tc>
      </w:tr>
    </w:tbl>
    <w:bookmarkStart w:name="z323" w:id="222"/>
    <w:p>
      <w:pPr>
        <w:spacing w:after="0"/>
        <w:ind w:left="0"/>
        <w:jc w:val="left"/>
      </w:pPr>
      <w:r>
        <w:rPr>
          <w:rFonts w:ascii="Times New Roman"/>
          <w:b/>
          <w:i w:val="false"/>
          <w:color w:val="000000"/>
        </w:rPr>
        <w:t xml:space="preserve"> Қарқаралы ауданы Қырғыз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2"/>
    <w:bookmarkStart w:name="z324"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3660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660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91 қосымша</w:t>
            </w:r>
            <w:r>
              <w:br/>
            </w:r>
          </w:p>
        </w:tc>
      </w:tr>
    </w:tbl>
    <w:bookmarkStart w:name="z326" w:id="224"/>
    <w:p>
      <w:pPr>
        <w:spacing w:after="0"/>
        <w:ind w:left="0"/>
        <w:jc w:val="left"/>
      </w:pPr>
      <w:r>
        <w:rPr>
          <w:rFonts w:ascii="Times New Roman"/>
          <w:b/>
          <w:i w:val="false"/>
          <w:color w:val="000000"/>
        </w:rPr>
        <w:t xml:space="preserve"> Қарқаралы ауданы Қасым Аманжолов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4"/>
    <w:bookmarkStart w:name="z327"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92 қосымша</w:t>
            </w:r>
            <w:r>
              <w:br/>
            </w:r>
          </w:p>
        </w:tc>
      </w:tr>
    </w:tbl>
    <w:bookmarkStart w:name="z329" w:id="226"/>
    <w:p>
      <w:pPr>
        <w:spacing w:after="0"/>
        <w:ind w:left="0"/>
        <w:jc w:val="left"/>
      </w:pPr>
      <w:r>
        <w:rPr>
          <w:rFonts w:ascii="Times New Roman"/>
          <w:b/>
          <w:i w:val="false"/>
          <w:color w:val="000000"/>
        </w:rPr>
        <w:t xml:space="preserve"> Қарқаралы ауданы Қаршығалы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6"/>
    <w:bookmarkStart w:name="z330"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6743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743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93 қосымша</w:t>
            </w:r>
            <w:r>
              <w:br/>
            </w:r>
          </w:p>
        </w:tc>
      </w:tr>
    </w:tbl>
    <w:bookmarkStart w:name="z332" w:id="228"/>
    <w:p>
      <w:pPr>
        <w:spacing w:after="0"/>
        <w:ind w:left="0"/>
        <w:jc w:val="left"/>
      </w:pPr>
      <w:r>
        <w:rPr>
          <w:rFonts w:ascii="Times New Roman"/>
          <w:b/>
          <w:i w:val="false"/>
          <w:color w:val="000000"/>
        </w:rPr>
        <w:t xml:space="preserve"> Қарқаралы ауданы Қаракөл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8"/>
    <w:bookmarkStart w:name="z333"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759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7597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94 қосымша</w:t>
            </w:r>
            <w:r>
              <w:br/>
            </w:r>
          </w:p>
        </w:tc>
      </w:tr>
    </w:tbl>
    <w:bookmarkStart w:name="z335" w:id="230"/>
    <w:p>
      <w:pPr>
        <w:spacing w:after="0"/>
        <w:ind w:left="0"/>
        <w:jc w:val="left"/>
      </w:pPr>
      <w:r>
        <w:rPr>
          <w:rFonts w:ascii="Times New Roman"/>
          <w:b/>
          <w:i w:val="false"/>
          <w:color w:val="000000"/>
        </w:rPr>
        <w:t xml:space="preserve"> Қарқаралы ауданы Балқантау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0"/>
    <w:bookmarkStart w:name="z336"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95 қосымша</w:t>
            </w:r>
            <w:r>
              <w:br/>
            </w:r>
          </w:p>
        </w:tc>
      </w:tr>
    </w:tbl>
    <w:bookmarkStart w:name="z338" w:id="232"/>
    <w:p>
      <w:pPr>
        <w:spacing w:after="0"/>
        <w:ind w:left="0"/>
        <w:jc w:val="left"/>
      </w:pPr>
      <w:r>
        <w:rPr>
          <w:rFonts w:ascii="Times New Roman"/>
          <w:b/>
          <w:i w:val="false"/>
          <w:color w:val="000000"/>
        </w:rPr>
        <w:t xml:space="preserve"> Қарқаралы ауданы Абай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2"/>
    <w:bookmarkStart w:name="z339"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69596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9596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96 қосымша</w:t>
            </w:r>
            <w:r>
              <w:br/>
            </w:r>
          </w:p>
        </w:tc>
      </w:tr>
    </w:tbl>
    <w:bookmarkStart w:name="z341" w:id="234"/>
    <w:p>
      <w:pPr>
        <w:spacing w:after="0"/>
        <w:ind w:left="0"/>
        <w:jc w:val="left"/>
      </w:pPr>
      <w:r>
        <w:rPr>
          <w:rFonts w:ascii="Times New Roman"/>
          <w:b/>
          <w:i w:val="false"/>
          <w:color w:val="000000"/>
        </w:rPr>
        <w:t xml:space="preserve"> Қарқаралы ауданы Мартбек Мамыраев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4"/>
    <w:bookmarkStart w:name="z34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7216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7216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97 қосымша</w:t>
            </w:r>
            <w:r>
              <w:br/>
            </w:r>
          </w:p>
        </w:tc>
      </w:tr>
    </w:tbl>
    <w:bookmarkStart w:name="z344" w:id="236"/>
    <w:p>
      <w:pPr>
        <w:spacing w:after="0"/>
        <w:ind w:left="0"/>
        <w:jc w:val="left"/>
      </w:pPr>
      <w:r>
        <w:rPr>
          <w:rFonts w:ascii="Times New Roman"/>
          <w:b/>
          <w:i w:val="false"/>
          <w:color w:val="000000"/>
        </w:rPr>
        <w:t xml:space="preserve"> Қарқаралы ауданы Бесоба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6"/>
    <w:bookmarkStart w:name="z345"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6548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6548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98 қосымша</w:t>
            </w:r>
            <w:r>
              <w:br/>
            </w:r>
          </w:p>
        </w:tc>
      </w:tr>
    </w:tbl>
    <w:bookmarkStart w:name="z347" w:id="238"/>
    <w:p>
      <w:pPr>
        <w:spacing w:after="0"/>
        <w:ind w:left="0"/>
        <w:jc w:val="left"/>
      </w:pPr>
      <w:r>
        <w:rPr>
          <w:rFonts w:ascii="Times New Roman"/>
          <w:b/>
          <w:i w:val="false"/>
          <w:color w:val="000000"/>
        </w:rPr>
        <w:t xml:space="preserve"> Қарқаралы ауданы Тәттімбет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8"/>
    <w:bookmarkStart w:name="z348"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4168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4168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99 қосымша</w:t>
            </w:r>
            <w:r>
              <w:br/>
            </w:r>
          </w:p>
        </w:tc>
      </w:tr>
    </w:tbl>
    <w:bookmarkStart w:name="z350" w:id="240"/>
    <w:p>
      <w:pPr>
        <w:spacing w:after="0"/>
        <w:ind w:left="0"/>
        <w:jc w:val="left"/>
      </w:pPr>
      <w:r>
        <w:rPr>
          <w:rFonts w:ascii="Times New Roman"/>
          <w:b/>
          <w:i w:val="false"/>
          <w:color w:val="000000"/>
        </w:rPr>
        <w:t xml:space="preserve">  Қарқаралы ауданы Жаңатоған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0"/>
    <w:bookmarkStart w:name="z351"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100 қосымша</w:t>
            </w:r>
            <w:r>
              <w:br/>
            </w:r>
          </w:p>
        </w:tc>
      </w:tr>
    </w:tbl>
    <w:bookmarkStart w:name="z353" w:id="242"/>
    <w:p>
      <w:pPr>
        <w:spacing w:after="0"/>
        <w:ind w:left="0"/>
        <w:jc w:val="left"/>
      </w:pPr>
      <w:r>
        <w:rPr>
          <w:rFonts w:ascii="Times New Roman"/>
          <w:b/>
          <w:i w:val="false"/>
          <w:color w:val="000000"/>
        </w:rPr>
        <w:t xml:space="preserve"> Қарқаралы ауданы Нығмет Нұрмақов атындағы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2"/>
    <w:bookmarkStart w:name="z35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4422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4422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101 қосымша</w:t>
            </w:r>
            <w:r>
              <w:br/>
            </w:r>
          </w:p>
        </w:tc>
      </w:tr>
    </w:tbl>
    <w:bookmarkStart w:name="z356" w:id="244"/>
    <w:p>
      <w:pPr>
        <w:spacing w:after="0"/>
        <w:ind w:left="0"/>
        <w:jc w:val="left"/>
      </w:pPr>
      <w:r>
        <w:rPr>
          <w:rFonts w:ascii="Times New Roman"/>
          <w:b/>
          <w:i w:val="false"/>
          <w:color w:val="000000"/>
        </w:rPr>
        <w:t xml:space="preserve"> Қарқаралы ауданы Мәди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4"/>
    <w:bookmarkStart w:name="z357"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416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416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102 қосымша</w:t>
            </w:r>
            <w:r>
              <w:br/>
            </w:r>
          </w:p>
        </w:tc>
      </w:tr>
    </w:tbl>
    <w:bookmarkStart w:name="z359" w:id="246"/>
    <w:p>
      <w:pPr>
        <w:spacing w:after="0"/>
        <w:ind w:left="0"/>
        <w:jc w:val="left"/>
      </w:pPr>
      <w:r>
        <w:rPr>
          <w:rFonts w:ascii="Times New Roman"/>
          <w:b/>
          <w:i w:val="false"/>
          <w:color w:val="000000"/>
        </w:rPr>
        <w:t xml:space="preserve"> Қарқаралы ауданы Тегісшілдік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6"/>
    <w:bookmarkStart w:name="z360"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103 қосымша</w:t>
            </w:r>
            <w:r>
              <w:br/>
            </w:r>
          </w:p>
        </w:tc>
      </w:tr>
    </w:tbl>
    <w:bookmarkStart w:name="z362" w:id="248"/>
    <w:p>
      <w:pPr>
        <w:spacing w:after="0"/>
        <w:ind w:left="0"/>
        <w:jc w:val="left"/>
      </w:pPr>
      <w:r>
        <w:rPr>
          <w:rFonts w:ascii="Times New Roman"/>
          <w:b/>
          <w:i w:val="false"/>
          <w:color w:val="000000"/>
        </w:rPr>
        <w:t xml:space="preserve"> Қарқаралы ауданы Темірші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8"/>
    <w:bookmarkStart w:name="z363"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7597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7597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104 қосымша</w:t>
            </w:r>
            <w:r>
              <w:br/>
            </w:r>
          </w:p>
        </w:tc>
      </w:tr>
    </w:tbl>
    <w:bookmarkStart w:name="z365" w:id="250"/>
    <w:p>
      <w:pPr>
        <w:spacing w:after="0"/>
        <w:ind w:left="0"/>
        <w:jc w:val="left"/>
      </w:pPr>
      <w:r>
        <w:rPr>
          <w:rFonts w:ascii="Times New Roman"/>
          <w:b/>
          <w:i w:val="false"/>
          <w:color w:val="000000"/>
        </w:rPr>
        <w:t xml:space="preserve"> Қарқаралы ауданы Томар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0"/>
    <w:bookmarkStart w:name="z366"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105 қосымша</w:t>
            </w:r>
            <w:r>
              <w:br/>
            </w:r>
          </w:p>
        </w:tc>
      </w:tr>
    </w:tbl>
    <w:bookmarkStart w:name="z368" w:id="252"/>
    <w:p>
      <w:pPr>
        <w:spacing w:after="0"/>
        <w:ind w:left="0"/>
        <w:jc w:val="left"/>
      </w:pPr>
      <w:r>
        <w:rPr>
          <w:rFonts w:ascii="Times New Roman"/>
          <w:b/>
          <w:i w:val="false"/>
          <w:color w:val="000000"/>
        </w:rPr>
        <w:t xml:space="preserve"> Қарқаралы ауданы Нұркен Әбдіров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2"/>
    <w:bookmarkStart w:name="z369"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6845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845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106 қосымша</w:t>
            </w:r>
            <w:r>
              <w:br/>
            </w:r>
          </w:p>
        </w:tc>
      </w:tr>
    </w:tbl>
    <w:bookmarkStart w:name="z371" w:id="254"/>
    <w:p>
      <w:pPr>
        <w:spacing w:after="0"/>
        <w:ind w:left="0"/>
        <w:jc w:val="left"/>
      </w:pPr>
      <w:r>
        <w:rPr>
          <w:rFonts w:ascii="Times New Roman"/>
          <w:b/>
          <w:i w:val="false"/>
          <w:color w:val="000000"/>
        </w:rPr>
        <w:t xml:space="preserve"> Қарқаралы ауданы Бақты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4"/>
    <w:bookmarkStart w:name="z372"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2644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2644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107 қосымша</w:t>
            </w:r>
            <w:r>
              <w:br/>
            </w:r>
          </w:p>
        </w:tc>
      </w:tr>
    </w:tbl>
    <w:bookmarkStart w:name="z374" w:id="256"/>
    <w:p>
      <w:pPr>
        <w:spacing w:after="0"/>
        <w:ind w:left="0"/>
        <w:jc w:val="left"/>
      </w:pPr>
      <w:r>
        <w:rPr>
          <w:rFonts w:ascii="Times New Roman"/>
          <w:b/>
          <w:i w:val="false"/>
          <w:color w:val="000000"/>
        </w:rPr>
        <w:t xml:space="preserve"> Қарқаралы ауданы Қайнарбұлақ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6"/>
    <w:bookmarkStart w:name="z375"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6921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921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108 қосымша</w:t>
            </w:r>
            <w:r>
              <w:br/>
            </w:r>
          </w:p>
        </w:tc>
      </w:tr>
    </w:tbl>
    <w:bookmarkStart w:name="z377" w:id="258"/>
    <w:p>
      <w:pPr>
        <w:spacing w:after="0"/>
        <w:ind w:left="0"/>
        <w:jc w:val="left"/>
      </w:pPr>
      <w:r>
        <w:rPr>
          <w:rFonts w:ascii="Times New Roman"/>
          <w:b/>
          <w:i w:val="false"/>
          <w:color w:val="000000"/>
        </w:rPr>
        <w:t xml:space="preserve"> Қарқаралы ауданы Ынталы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8"/>
    <w:bookmarkStart w:name="z378"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785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7851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109 қосымша</w:t>
            </w:r>
            <w:r>
              <w:br/>
            </w:r>
          </w:p>
        </w:tc>
      </w:tr>
    </w:tbl>
    <w:bookmarkStart w:name="z380" w:id="260"/>
    <w:p>
      <w:pPr>
        <w:spacing w:after="0"/>
        <w:ind w:left="0"/>
        <w:jc w:val="left"/>
      </w:pPr>
      <w:r>
        <w:rPr>
          <w:rFonts w:ascii="Times New Roman"/>
          <w:b/>
          <w:i w:val="false"/>
          <w:color w:val="000000"/>
        </w:rPr>
        <w:t xml:space="preserve"> Қарқаралы ауданы Угар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0"/>
    <w:bookmarkStart w:name="z381"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110 қосымша</w:t>
            </w:r>
            <w:r>
              <w:br/>
            </w:r>
          </w:p>
        </w:tc>
      </w:tr>
    </w:tbl>
    <w:bookmarkStart w:name="z383" w:id="262"/>
    <w:p>
      <w:pPr>
        <w:spacing w:after="0"/>
        <w:ind w:left="0"/>
        <w:jc w:val="left"/>
      </w:pPr>
      <w:r>
        <w:rPr>
          <w:rFonts w:ascii="Times New Roman"/>
          <w:b/>
          <w:i w:val="false"/>
          <w:color w:val="000000"/>
        </w:rPr>
        <w:t xml:space="preserve"> Қарқаралы ауданы Шарықты ауылдық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62"/>
    <w:bookmarkStart w:name="z384"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5438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5438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111 қосымша</w:t>
            </w:r>
            <w:r>
              <w:br/>
            </w:r>
          </w:p>
        </w:tc>
      </w:tr>
    </w:tbl>
    <w:bookmarkStart w:name="z386" w:id="264"/>
    <w:p>
      <w:pPr>
        <w:spacing w:after="0"/>
        <w:ind w:left="0"/>
        <w:jc w:val="left"/>
      </w:pPr>
      <w:r>
        <w:rPr>
          <w:rFonts w:ascii="Times New Roman"/>
          <w:b/>
          <w:i w:val="false"/>
          <w:color w:val="000000"/>
        </w:rPr>
        <w:t xml:space="preserve"> Қарқаралы ауданы Қоянды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4"/>
    <w:bookmarkStart w:name="z387"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112 қосымша</w:t>
            </w:r>
            <w:r>
              <w:br/>
            </w:r>
          </w:p>
        </w:tc>
      </w:tr>
    </w:tbl>
    <w:bookmarkStart w:name="z389" w:id="266"/>
    <w:p>
      <w:pPr>
        <w:spacing w:after="0"/>
        <w:ind w:left="0"/>
        <w:jc w:val="left"/>
      </w:pPr>
      <w:r>
        <w:rPr>
          <w:rFonts w:ascii="Times New Roman"/>
          <w:b/>
          <w:i w:val="false"/>
          <w:color w:val="000000"/>
        </w:rPr>
        <w:t xml:space="preserve"> Қарқаралы ауданы Қырғыз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6"/>
    <w:bookmarkStart w:name="z390"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61468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1468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113 қосымша</w:t>
            </w:r>
            <w:r>
              <w:br/>
            </w:r>
          </w:p>
        </w:tc>
      </w:tr>
    </w:tbl>
    <w:bookmarkStart w:name="z392" w:id="268"/>
    <w:p>
      <w:pPr>
        <w:spacing w:after="0"/>
        <w:ind w:left="0"/>
        <w:jc w:val="left"/>
      </w:pPr>
      <w:r>
        <w:rPr>
          <w:rFonts w:ascii="Times New Roman"/>
          <w:b/>
          <w:i w:val="false"/>
          <w:color w:val="000000"/>
        </w:rPr>
        <w:t xml:space="preserve"> Қарқаралы ауданы Қасым Аманжолов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68"/>
    <w:bookmarkStart w:name="z393"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114 қосымша</w:t>
            </w:r>
            <w:r>
              <w:br/>
            </w:r>
          </w:p>
        </w:tc>
      </w:tr>
    </w:tbl>
    <w:bookmarkStart w:name="z395" w:id="270"/>
    <w:p>
      <w:pPr>
        <w:spacing w:after="0"/>
        <w:ind w:left="0"/>
        <w:jc w:val="left"/>
      </w:pPr>
      <w:r>
        <w:rPr>
          <w:rFonts w:ascii="Times New Roman"/>
          <w:b/>
          <w:i w:val="false"/>
          <w:color w:val="000000"/>
        </w:rPr>
        <w:t xml:space="preserve"> Қарқаралы ауданы Қаршығалы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0"/>
    <w:bookmarkStart w:name="z396"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64643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4643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115 қосымша</w:t>
            </w:r>
            <w:r>
              <w:br/>
            </w:r>
          </w:p>
        </w:tc>
      </w:tr>
    </w:tbl>
    <w:bookmarkStart w:name="z398" w:id="272"/>
    <w:p>
      <w:pPr>
        <w:spacing w:after="0"/>
        <w:ind w:left="0"/>
        <w:jc w:val="left"/>
      </w:pPr>
      <w:r>
        <w:rPr>
          <w:rFonts w:ascii="Times New Roman"/>
          <w:b/>
          <w:i w:val="false"/>
          <w:color w:val="000000"/>
        </w:rPr>
        <w:t xml:space="preserve"> Қарқаралы ауданы Қаракөл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2"/>
    <w:bookmarkStart w:name="z399"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116 қосымша</w:t>
            </w:r>
            <w:r>
              <w:br/>
            </w:r>
          </w:p>
        </w:tc>
      </w:tr>
    </w:tbl>
    <w:bookmarkStart w:name="z401" w:id="274"/>
    <w:p>
      <w:pPr>
        <w:spacing w:after="0"/>
        <w:ind w:left="0"/>
        <w:jc w:val="left"/>
      </w:pPr>
      <w:r>
        <w:rPr>
          <w:rFonts w:ascii="Times New Roman"/>
          <w:b/>
          <w:i w:val="false"/>
          <w:color w:val="000000"/>
        </w:rPr>
        <w:t xml:space="preserve"> Қарқаралы ауданы Балқантау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4"/>
    <w:bookmarkStart w:name="z402"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117 қосымша</w:t>
            </w:r>
            <w:r>
              <w:br/>
            </w:r>
          </w:p>
        </w:tc>
      </w:tr>
    </w:tbl>
    <w:bookmarkStart w:name="z404" w:id="276"/>
    <w:p>
      <w:pPr>
        <w:spacing w:after="0"/>
        <w:ind w:left="0"/>
        <w:jc w:val="left"/>
      </w:pPr>
      <w:r>
        <w:rPr>
          <w:rFonts w:ascii="Times New Roman"/>
          <w:b/>
          <w:i w:val="false"/>
          <w:color w:val="000000"/>
        </w:rPr>
        <w:t xml:space="preserve"> Қарқаралы ауданы Абай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6"/>
    <w:bookmarkStart w:name="z405"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0612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0612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118 қосымша</w:t>
            </w:r>
            <w:r>
              <w:br/>
            </w:r>
          </w:p>
        </w:tc>
      </w:tr>
    </w:tbl>
    <w:bookmarkStart w:name="z407" w:id="278"/>
    <w:p>
      <w:pPr>
        <w:spacing w:after="0"/>
        <w:ind w:left="0"/>
        <w:jc w:val="left"/>
      </w:pPr>
      <w:r>
        <w:rPr>
          <w:rFonts w:ascii="Times New Roman"/>
          <w:b/>
          <w:i w:val="false"/>
          <w:color w:val="000000"/>
        </w:rPr>
        <w:t xml:space="preserve"> Қарқаралы ауданы Мартбек Мамыраев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8"/>
    <w:bookmarkStart w:name="z408"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119 қосымша</w:t>
            </w:r>
            <w:r>
              <w:br/>
            </w:r>
          </w:p>
        </w:tc>
      </w:tr>
    </w:tbl>
    <w:bookmarkStart w:name="z410" w:id="280"/>
    <w:p>
      <w:pPr>
        <w:spacing w:after="0"/>
        <w:ind w:left="0"/>
        <w:jc w:val="left"/>
      </w:pPr>
      <w:r>
        <w:rPr>
          <w:rFonts w:ascii="Times New Roman"/>
          <w:b/>
          <w:i w:val="false"/>
          <w:color w:val="000000"/>
        </w:rPr>
        <w:t xml:space="preserve"> Қарқаралы ауданы Бесоба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0"/>
    <w:bookmarkStart w:name="z411"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629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6294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120 қосымша</w:t>
            </w:r>
            <w:r>
              <w:br/>
            </w:r>
          </w:p>
        </w:tc>
      </w:tr>
    </w:tbl>
    <w:bookmarkStart w:name="z413" w:id="282"/>
    <w:p>
      <w:pPr>
        <w:spacing w:after="0"/>
        <w:ind w:left="0"/>
        <w:jc w:val="left"/>
      </w:pPr>
      <w:r>
        <w:rPr>
          <w:rFonts w:ascii="Times New Roman"/>
          <w:b/>
          <w:i w:val="false"/>
          <w:color w:val="000000"/>
        </w:rPr>
        <w:t xml:space="preserve"> Қарқаралы ауданы Тәттімбет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2"/>
    <w:bookmarkStart w:name="z414"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353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3533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121 қосымша</w:t>
            </w:r>
            <w:r>
              <w:br/>
            </w:r>
          </w:p>
        </w:tc>
      </w:tr>
    </w:tbl>
    <w:bookmarkStart w:name="z416" w:id="284"/>
    <w:p>
      <w:pPr>
        <w:spacing w:after="0"/>
        <w:ind w:left="0"/>
        <w:jc w:val="left"/>
      </w:pPr>
      <w:r>
        <w:rPr>
          <w:rFonts w:ascii="Times New Roman"/>
          <w:b/>
          <w:i w:val="false"/>
          <w:color w:val="000000"/>
        </w:rPr>
        <w:t xml:space="preserve"> Қарқаралы ауданы Жаңатоған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4"/>
    <w:bookmarkStart w:name="z417"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122 қосымша</w:t>
            </w:r>
            <w:r>
              <w:br/>
            </w:r>
          </w:p>
        </w:tc>
      </w:tr>
    </w:tbl>
    <w:bookmarkStart w:name="z419" w:id="286"/>
    <w:p>
      <w:pPr>
        <w:spacing w:after="0"/>
        <w:ind w:left="0"/>
        <w:jc w:val="left"/>
      </w:pPr>
      <w:r>
        <w:rPr>
          <w:rFonts w:ascii="Times New Roman"/>
          <w:b/>
          <w:i w:val="false"/>
          <w:color w:val="000000"/>
        </w:rPr>
        <w:t xml:space="preserve"> Қарқаралы ауданы Нығмет Нұрмақов атындағы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6"/>
    <w:bookmarkStart w:name="z420"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5184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5184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123 қосымша</w:t>
            </w:r>
            <w:r>
              <w:br/>
            </w:r>
          </w:p>
        </w:tc>
      </w:tr>
    </w:tbl>
    <w:bookmarkStart w:name="z422" w:id="288"/>
    <w:p>
      <w:pPr>
        <w:spacing w:after="0"/>
        <w:ind w:left="0"/>
        <w:jc w:val="left"/>
      </w:pPr>
      <w:r>
        <w:rPr>
          <w:rFonts w:ascii="Times New Roman"/>
          <w:b/>
          <w:i w:val="false"/>
          <w:color w:val="000000"/>
        </w:rPr>
        <w:t xml:space="preserve"> Қарқаралы ауданы Мәди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8"/>
    <w:bookmarkStart w:name="z423"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7597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7597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124 қосымша</w:t>
            </w:r>
            <w:r>
              <w:br/>
            </w:r>
          </w:p>
        </w:tc>
      </w:tr>
    </w:tbl>
    <w:bookmarkStart w:name="z425" w:id="290"/>
    <w:p>
      <w:pPr>
        <w:spacing w:after="0"/>
        <w:ind w:left="0"/>
        <w:jc w:val="left"/>
      </w:pPr>
      <w:r>
        <w:rPr>
          <w:rFonts w:ascii="Times New Roman"/>
          <w:b/>
          <w:i w:val="false"/>
          <w:color w:val="000000"/>
        </w:rPr>
        <w:t xml:space="preserve"> Қарқаралы ауданы Тегісшілдік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0"/>
    <w:bookmarkStart w:name="z426"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125 қосымша</w:t>
            </w:r>
            <w:r>
              <w:br/>
            </w:r>
          </w:p>
        </w:tc>
      </w:tr>
    </w:tbl>
    <w:bookmarkStart w:name="z428" w:id="292"/>
    <w:p>
      <w:pPr>
        <w:spacing w:after="0"/>
        <w:ind w:left="0"/>
        <w:jc w:val="left"/>
      </w:pPr>
      <w:r>
        <w:rPr>
          <w:rFonts w:ascii="Times New Roman"/>
          <w:b/>
          <w:i w:val="false"/>
          <w:color w:val="000000"/>
        </w:rPr>
        <w:t xml:space="preserve"> Қарқаралы ауданы Темірші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2"/>
    <w:bookmarkStart w:name="z429"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7978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7978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126 қосымша</w:t>
            </w:r>
            <w:r>
              <w:br/>
            </w:r>
          </w:p>
        </w:tc>
      </w:tr>
    </w:tbl>
    <w:bookmarkStart w:name="z431" w:id="294"/>
    <w:p>
      <w:pPr>
        <w:spacing w:after="0"/>
        <w:ind w:left="0"/>
        <w:jc w:val="left"/>
      </w:pPr>
      <w:r>
        <w:rPr>
          <w:rFonts w:ascii="Times New Roman"/>
          <w:b/>
          <w:i w:val="false"/>
          <w:color w:val="000000"/>
        </w:rPr>
        <w:t xml:space="preserve"> Қарқаралы ауданы Томар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4"/>
    <w:bookmarkStart w:name="z432"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127 қосымша</w:t>
            </w:r>
            <w:r>
              <w:br/>
            </w:r>
          </w:p>
        </w:tc>
      </w:tr>
    </w:tbl>
    <w:bookmarkStart w:name="z434" w:id="296"/>
    <w:p>
      <w:pPr>
        <w:spacing w:after="0"/>
        <w:ind w:left="0"/>
        <w:jc w:val="left"/>
      </w:pPr>
      <w:r>
        <w:rPr>
          <w:rFonts w:ascii="Times New Roman"/>
          <w:b/>
          <w:i w:val="false"/>
          <w:color w:val="000000"/>
        </w:rPr>
        <w:t xml:space="preserve"> Қарқаралы ауданы Нұркен Әбдіров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6"/>
    <w:bookmarkStart w:name="z435"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66040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6040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128 қосымша</w:t>
            </w:r>
            <w:r>
              <w:br/>
            </w:r>
          </w:p>
        </w:tc>
      </w:tr>
    </w:tbl>
    <w:bookmarkStart w:name="z437" w:id="298"/>
    <w:p>
      <w:pPr>
        <w:spacing w:after="0"/>
        <w:ind w:left="0"/>
        <w:jc w:val="left"/>
      </w:pPr>
      <w:r>
        <w:rPr>
          <w:rFonts w:ascii="Times New Roman"/>
          <w:b/>
          <w:i w:val="false"/>
          <w:color w:val="000000"/>
        </w:rPr>
        <w:t xml:space="preserve"> Қарқаралы ауданы Бақты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8"/>
    <w:bookmarkStart w:name="z438"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0231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0231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129 қосымша</w:t>
            </w:r>
            <w:r>
              <w:br/>
            </w:r>
          </w:p>
        </w:tc>
      </w:tr>
    </w:tbl>
    <w:bookmarkStart w:name="z440" w:id="300"/>
    <w:p>
      <w:pPr>
        <w:spacing w:after="0"/>
        <w:ind w:left="0"/>
        <w:jc w:val="left"/>
      </w:pPr>
      <w:r>
        <w:rPr>
          <w:rFonts w:ascii="Times New Roman"/>
          <w:b/>
          <w:i w:val="false"/>
          <w:color w:val="000000"/>
        </w:rPr>
        <w:t xml:space="preserve"> Қарқаралы ауданы Қайнарбұлақ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0"/>
    <w:bookmarkStart w:name="z441"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6946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9469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130 қосымша</w:t>
            </w:r>
            <w:r>
              <w:br/>
            </w:r>
          </w:p>
        </w:tc>
      </w:tr>
    </w:tbl>
    <w:bookmarkStart w:name="z443" w:id="302"/>
    <w:p>
      <w:pPr>
        <w:spacing w:after="0"/>
        <w:ind w:left="0"/>
        <w:jc w:val="left"/>
      </w:pPr>
      <w:r>
        <w:rPr>
          <w:rFonts w:ascii="Times New Roman"/>
          <w:b/>
          <w:i w:val="false"/>
          <w:color w:val="000000"/>
        </w:rPr>
        <w:t xml:space="preserve"> Қарқаралы ауданы Ынталы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2"/>
    <w:bookmarkStart w:name="z444"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7978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7978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131 қосымша</w:t>
            </w:r>
            <w:r>
              <w:br/>
            </w:r>
          </w:p>
        </w:tc>
      </w:tr>
    </w:tbl>
    <w:bookmarkStart w:name="z446" w:id="304"/>
    <w:p>
      <w:pPr>
        <w:spacing w:after="0"/>
        <w:ind w:left="0"/>
        <w:jc w:val="left"/>
      </w:pPr>
      <w:r>
        <w:rPr>
          <w:rFonts w:ascii="Times New Roman"/>
          <w:b/>
          <w:i w:val="false"/>
          <w:color w:val="000000"/>
        </w:rPr>
        <w:t xml:space="preserve"> Қарқаралы ауданы Угар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4"/>
    <w:bookmarkStart w:name="z447"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132 қосымша</w:t>
            </w:r>
            <w:r>
              <w:br/>
            </w:r>
          </w:p>
        </w:tc>
      </w:tr>
    </w:tbl>
    <w:bookmarkStart w:name="z449" w:id="306"/>
    <w:p>
      <w:pPr>
        <w:spacing w:after="0"/>
        <w:ind w:left="0"/>
        <w:jc w:val="left"/>
      </w:pPr>
      <w:r>
        <w:rPr>
          <w:rFonts w:ascii="Times New Roman"/>
          <w:b/>
          <w:i w:val="false"/>
          <w:color w:val="000000"/>
        </w:rPr>
        <w:t xml:space="preserve"> Қарқаралы ауданы Шарықты ауылдық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6"/>
    <w:bookmarkStart w:name="z450"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4168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4168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133 қосымша</w:t>
            </w:r>
            <w:r>
              <w:br/>
            </w:r>
          </w:p>
        </w:tc>
      </w:tr>
    </w:tbl>
    <w:bookmarkStart w:name="z452" w:id="30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6"/>
        <w:gridCol w:w="3077"/>
        <w:gridCol w:w="3078"/>
        <w:gridCol w:w="2409"/>
      </w:tblGrid>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09"/>
          <w:p>
            <w:pPr>
              <w:spacing w:after="20"/>
              <w:ind w:left="20"/>
              <w:jc w:val="both"/>
            </w:pPr>
            <w:r>
              <w:rPr>
                <w:rFonts w:ascii="Times New Roman"/>
                <w:b w:val="false"/>
                <w:i w:val="false"/>
                <w:color w:val="000000"/>
                <w:sz w:val="20"/>
              </w:rPr>
              <w:t>
№ р/с</w:t>
            </w:r>
          </w:p>
          <w:bookmarkEnd w:id="309"/>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 атауы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бағудың басталуы</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Жайылымдардаң малдың қайтуы</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10"/>
          <w:p>
            <w:pPr>
              <w:spacing w:after="20"/>
              <w:ind w:left="20"/>
              <w:jc w:val="both"/>
            </w:pPr>
            <w:r>
              <w:rPr>
                <w:rFonts w:ascii="Times New Roman"/>
                <w:b w:val="false"/>
                <w:i w:val="false"/>
                <w:color w:val="000000"/>
                <w:sz w:val="20"/>
              </w:rPr>
              <w:t>
1</w:t>
            </w:r>
          </w:p>
          <w:bookmarkEnd w:id="310"/>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11"/>
          <w:p>
            <w:pPr>
              <w:spacing w:after="20"/>
              <w:ind w:left="20"/>
              <w:jc w:val="both"/>
            </w:pPr>
            <w:r>
              <w:rPr>
                <w:rFonts w:ascii="Times New Roman"/>
                <w:b w:val="false"/>
                <w:i w:val="false"/>
                <w:color w:val="000000"/>
                <w:sz w:val="20"/>
              </w:rPr>
              <w:t>
2</w:t>
            </w:r>
          </w:p>
          <w:bookmarkEnd w:id="311"/>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12"/>
          <w:p>
            <w:pPr>
              <w:spacing w:after="20"/>
              <w:ind w:left="20"/>
              <w:jc w:val="both"/>
            </w:pPr>
            <w:r>
              <w:rPr>
                <w:rFonts w:ascii="Times New Roman"/>
                <w:b w:val="false"/>
                <w:i w:val="false"/>
                <w:color w:val="000000"/>
                <w:sz w:val="20"/>
              </w:rPr>
              <w:t>
3</w:t>
            </w:r>
          </w:p>
          <w:bookmarkEnd w:id="312"/>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13"/>
          <w:p>
            <w:pPr>
              <w:spacing w:after="20"/>
              <w:ind w:left="20"/>
              <w:jc w:val="both"/>
            </w:pPr>
            <w:r>
              <w:rPr>
                <w:rFonts w:ascii="Times New Roman"/>
                <w:b w:val="false"/>
                <w:i w:val="false"/>
                <w:color w:val="000000"/>
                <w:sz w:val="20"/>
              </w:rPr>
              <w:t>
4</w:t>
            </w:r>
          </w:p>
          <w:bookmarkEnd w:id="313"/>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14"/>
          <w:p>
            <w:pPr>
              <w:spacing w:after="20"/>
              <w:ind w:left="20"/>
              <w:jc w:val="both"/>
            </w:pPr>
            <w:r>
              <w:rPr>
                <w:rFonts w:ascii="Times New Roman"/>
                <w:b w:val="false"/>
                <w:i w:val="false"/>
                <w:color w:val="000000"/>
                <w:sz w:val="20"/>
              </w:rPr>
              <w:t>
5</w:t>
            </w:r>
          </w:p>
          <w:bookmarkEnd w:id="314"/>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15"/>
          <w:p>
            <w:pPr>
              <w:spacing w:after="20"/>
              <w:ind w:left="20"/>
              <w:jc w:val="both"/>
            </w:pPr>
            <w:r>
              <w:rPr>
                <w:rFonts w:ascii="Times New Roman"/>
                <w:b w:val="false"/>
                <w:i w:val="false"/>
                <w:color w:val="000000"/>
                <w:sz w:val="20"/>
              </w:rPr>
              <w:t>
6</w:t>
            </w:r>
          </w:p>
          <w:bookmarkEnd w:id="315"/>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16"/>
          <w:p>
            <w:pPr>
              <w:spacing w:after="20"/>
              <w:ind w:left="20"/>
              <w:jc w:val="both"/>
            </w:pPr>
            <w:r>
              <w:rPr>
                <w:rFonts w:ascii="Times New Roman"/>
                <w:b w:val="false"/>
                <w:i w:val="false"/>
                <w:color w:val="000000"/>
                <w:sz w:val="20"/>
              </w:rPr>
              <w:t>
7</w:t>
            </w:r>
          </w:p>
          <w:bookmarkEnd w:id="316"/>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17"/>
          <w:p>
            <w:pPr>
              <w:spacing w:after="20"/>
              <w:ind w:left="20"/>
              <w:jc w:val="both"/>
            </w:pPr>
            <w:r>
              <w:rPr>
                <w:rFonts w:ascii="Times New Roman"/>
                <w:b w:val="false"/>
                <w:i w:val="false"/>
                <w:color w:val="000000"/>
                <w:sz w:val="20"/>
              </w:rPr>
              <w:t>
8</w:t>
            </w:r>
          </w:p>
          <w:bookmarkEnd w:id="317"/>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18"/>
          <w:p>
            <w:pPr>
              <w:spacing w:after="20"/>
              <w:ind w:left="20"/>
              <w:jc w:val="both"/>
            </w:pPr>
            <w:r>
              <w:rPr>
                <w:rFonts w:ascii="Times New Roman"/>
                <w:b w:val="false"/>
                <w:i w:val="false"/>
                <w:color w:val="000000"/>
                <w:sz w:val="20"/>
              </w:rPr>
              <w:t>
9</w:t>
            </w:r>
          </w:p>
          <w:bookmarkEnd w:id="318"/>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19"/>
          <w:p>
            <w:pPr>
              <w:spacing w:after="20"/>
              <w:ind w:left="20"/>
              <w:jc w:val="both"/>
            </w:pPr>
            <w:r>
              <w:rPr>
                <w:rFonts w:ascii="Times New Roman"/>
                <w:b w:val="false"/>
                <w:i w:val="false"/>
                <w:color w:val="000000"/>
                <w:sz w:val="20"/>
              </w:rPr>
              <w:t>
10</w:t>
            </w:r>
          </w:p>
          <w:bookmarkEnd w:id="319"/>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20"/>
          <w:p>
            <w:pPr>
              <w:spacing w:after="20"/>
              <w:ind w:left="20"/>
              <w:jc w:val="both"/>
            </w:pPr>
            <w:r>
              <w:rPr>
                <w:rFonts w:ascii="Times New Roman"/>
                <w:b w:val="false"/>
                <w:i w:val="false"/>
                <w:color w:val="000000"/>
                <w:sz w:val="20"/>
              </w:rPr>
              <w:t>
11</w:t>
            </w:r>
          </w:p>
          <w:bookmarkEnd w:id="320"/>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21"/>
          <w:p>
            <w:pPr>
              <w:spacing w:after="20"/>
              <w:ind w:left="20"/>
              <w:jc w:val="both"/>
            </w:pPr>
            <w:r>
              <w:rPr>
                <w:rFonts w:ascii="Times New Roman"/>
                <w:b w:val="false"/>
                <w:i w:val="false"/>
                <w:color w:val="000000"/>
                <w:sz w:val="20"/>
              </w:rPr>
              <w:t>
12</w:t>
            </w:r>
          </w:p>
          <w:bookmarkEnd w:id="321"/>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22"/>
          <w:p>
            <w:pPr>
              <w:spacing w:after="20"/>
              <w:ind w:left="20"/>
              <w:jc w:val="both"/>
            </w:pPr>
            <w:r>
              <w:rPr>
                <w:rFonts w:ascii="Times New Roman"/>
                <w:b w:val="false"/>
                <w:i w:val="false"/>
                <w:color w:val="000000"/>
                <w:sz w:val="20"/>
              </w:rPr>
              <w:t>
13</w:t>
            </w:r>
          </w:p>
          <w:bookmarkEnd w:id="322"/>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23"/>
          <w:p>
            <w:pPr>
              <w:spacing w:after="20"/>
              <w:ind w:left="20"/>
              <w:jc w:val="both"/>
            </w:pPr>
            <w:r>
              <w:rPr>
                <w:rFonts w:ascii="Times New Roman"/>
                <w:b w:val="false"/>
                <w:i w:val="false"/>
                <w:color w:val="000000"/>
                <w:sz w:val="20"/>
              </w:rPr>
              <w:t>
14</w:t>
            </w:r>
          </w:p>
          <w:bookmarkEnd w:id="323"/>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24"/>
          <w:p>
            <w:pPr>
              <w:spacing w:after="20"/>
              <w:ind w:left="20"/>
              <w:jc w:val="both"/>
            </w:pPr>
            <w:r>
              <w:rPr>
                <w:rFonts w:ascii="Times New Roman"/>
                <w:b w:val="false"/>
                <w:i w:val="false"/>
                <w:color w:val="000000"/>
                <w:sz w:val="20"/>
              </w:rPr>
              <w:t>
15</w:t>
            </w:r>
          </w:p>
          <w:bookmarkEnd w:id="324"/>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25"/>
          <w:p>
            <w:pPr>
              <w:spacing w:after="20"/>
              <w:ind w:left="20"/>
              <w:jc w:val="both"/>
            </w:pPr>
            <w:r>
              <w:rPr>
                <w:rFonts w:ascii="Times New Roman"/>
                <w:b w:val="false"/>
                <w:i w:val="false"/>
                <w:color w:val="000000"/>
                <w:sz w:val="20"/>
              </w:rPr>
              <w:t>
16</w:t>
            </w:r>
          </w:p>
          <w:bookmarkEnd w:id="325"/>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26"/>
          <w:p>
            <w:pPr>
              <w:spacing w:after="20"/>
              <w:ind w:left="20"/>
              <w:jc w:val="both"/>
            </w:pPr>
            <w:r>
              <w:rPr>
                <w:rFonts w:ascii="Times New Roman"/>
                <w:b w:val="false"/>
                <w:i w:val="false"/>
                <w:color w:val="000000"/>
                <w:sz w:val="20"/>
              </w:rPr>
              <w:t>
17</w:t>
            </w:r>
          </w:p>
          <w:bookmarkEnd w:id="326"/>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27"/>
          <w:p>
            <w:pPr>
              <w:spacing w:after="20"/>
              <w:ind w:left="20"/>
              <w:jc w:val="both"/>
            </w:pPr>
            <w:r>
              <w:rPr>
                <w:rFonts w:ascii="Times New Roman"/>
                <w:b w:val="false"/>
                <w:i w:val="false"/>
                <w:color w:val="000000"/>
                <w:sz w:val="20"/>
              </w:rPr>
              <w:t>
18</w:t>
            </w:r>
          </w:p>
          <w:bookmarkEnd w:id="327"/>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28"/>
          <w:p>
            <w:pPr>
              <w:spacing w:after="20"/>
              <w:ind w:left="20"/>
              <w:jc w:val="both"/>
            </w:pPr>
            <w:r>
              <w:rPr>
                <w:rFonts w:ascii="Times New Roman"/>
                <w:b w:val="false"/>
                <w:i w:val="false"/>
                <w:color w:val="000000"/>
                <w:sz w:val="20"/>
              </w:rPr>
              <w:t>
19</w:t>
            </w:r>
          </w:p>
          <w:bookmarkEnd w:id="328"/>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29"/>
          <w:p>
            <w:pPr>
              <w:spacing w:after="20"/>
              <w:ind w:left="20"/>
              <w:jc w:val="both"/>
            </w:pPr>
            <w:r>
              <w:rPr>
                <w:rFonts w:ascii="Times New Roman"/>
                <w:b w:val="false"/>
                <w:i w:val="false"/>
                <w:color w:val="000000"/>
                <w:sz w:val="20"/>
              </w:rPr>
              <w:t>
20</w:t>
            </w:r>
          </w:p>
          <w:bookmarkEnd w:id="329"/>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30"/>
          <w:p>
            <w:pPr>
              <w:spacing w:after="20"/>
              <w:ind w:left="20"/>
              <w:jc w:val="both"/>
            </w:pPr>
            <w:r>
              <w:rPr>
                <w:rFonts w:ascii="Times New Roman"/>
                <w:b w:val="false"/>
                <w:i w:val="false"/>
                <w:color w:val="000000"/>
                <w:sz w:val="20"/>
              </w:rPr>
              <w:t>
21</w:t>
            </w:r>
          </w:p>
          <w:bookmarkEnd w:id="330"/>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r>
        <w:trPr>
          <w:trHeight w:val="30" w:hRule="atLeast"/>
        </w:trPr>
        <w:tc>
          <w:tcPr>
            <w:tcW w:w="3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31"/>
          <w:p>
            <w:pPr>
              <w:spacing w:after="20"/>
              <w:ind w:left="20"/>
              <w:jc w:val="both"/>
            </w:pPr>
            <w:r>
              <w:rPr>
                <w:rFonts w:ascii="Times New Roman"/>
                <w:b w:val="false"/>
                <w:i w:val="false"/>
                <w:color w:val="000000"/>
                <w:sz w:val="20"/>
              </w:rPr>
              <w:t>
22</w:t>
            </w:r>
          </w:p>
          <w:bookmarkEnd w:id="331"/>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бірінші жартысында</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екінші онкүндігі</w:t>
            </w:r>
          </w:p>
        </w:tc>
      </w:tr>
    </w:tbl>
    <w:bookmarkStart w:name="z476" w:id="332"/>
    <w:p>
      <w:pPr>
        <w:spacing w:after="0"/>
        <w:ind w:left="0"/>
        <w:jc w:val="both"/>
      </w:pPr>
      <w:r>
        <w:rPr>
          <w:rFonts w:ascii="Times New Roman"/>
          <w:b w:val="false"/>
          <w:i w:val="false"/>
          <w:color w:val="000000"/>
          <w:sz w:val="28"/>
        </w:rPr>
        <w:t>
      Алқаптың ішіндегі малдың бағылуы бақташымен реттеледі, ол үшін бақташы алқапты кезекті отауға, көз мөлшерімен өрістерге бөледі. Өрістің отау кезеңі және 5 - 6 күн аралығындағы өрістегі мал бағудың ұзақтығымен анықталады. Көктемгі мал бағудың басталуы шөптің өсуінен екі аптадан кейін басталады және малдың бағуының аяқталуы нақты жылдың ауа - райының жағдайына байланысты ерте немесе кеш мерзімге жылжуы мүмкін. Аталған шаралар жайылымның деградациясының және желдік эрозиясын болдырмаудың алдын алу мүмкіндігін береді. Суат артезианды ұңғымалар мен құдықтармен жабдықталған суат астауынан жүргізіледі.</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134 қосымша</w:t>
            </w:r>
            <w:r>
              <w:br/>
            </w:r>
          </w:p>
        </w:tc>
      </w:tr>
    </w:tbl>
    <w:bookmarkStart w:name="z478" w:id="333"/>
    <w:p>
      <w:pPr>
        <w:spacing w:after="0"/>
        <w:ind w:left="0"/>
        <w:jc w:val="left"/>
      </w:pPr>
      <w:r>
        <w:rPr>
          <w:rFonts w:ascii="Times New Roman"/>
          <w:b/>
          <w:i w:val="false"/>
          <w:color w:val="000000"/>
        </w:rPr>
        <w:t xml:space="preserve"> Қарқаралы ауданының жер телімінің санаттар бойынша бөлінісі ( гектар )</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3073"/>
        <w:gridCol w:w="4121"/>
        <w:gridCol w:w="4122"/>
      </w:tblGrid>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34"/>
          <w:p>
            <w:pPr>
              <w:spacing w:after="20"/>
              <w:ind w:left="20"/>
              <w:jc w:val="both"/>
            </w:pPr>
            <w:r>
              <w:rPr>
                <w:rFonts w:ascii="Times New Roman"/>
                <w:b w:val="false"/>
                <w:i w:val="false"/>
                <w:color w:val="000000"/>
                <w:sz w:val="20"/>
              </w:rPr>
              <w:t>
№ р/с</w:t>
            </w:r>
          </w:p>
          <w:bookmarkEnd w:id="334"/>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35"/>
          <w:p>
            <w:pPr>
              <w:spacing w:after="20"/>
              <w:ind w:left="20"/>
              <w:jc w:val="both"/>
            </w:pPr>
            <w:r>
              <w:rPr>
                <w:rFonts w:ascii="Times New Roman"/>
                <w:b w:val="false"/>
                <w:i w:val="false"/>
                <w:color w:val="000000"/>
                <w:sz w:val="20"/>
              </w:rPr>
              <w:t>
1</w:t>
            </w:r>
          </w:p>
          <w:bookmarkEnd w:id="335"/>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мақсатына арналған жерлер барлығы</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1634040</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1452884</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36"/>
          <w:p>
            <w:pPr>
              <w:spacing w:after="20"/>
              <w:ind w:left="20"/>
              <w:jc w:val="both"/>
            </w:pPr>
            <w:r>
              <w:rPr>
                <w:rFonts w:ascii="Times New Roman"/>
                <w:b w:val="false"/>
                <w:i w:val="false"/>
                <w:color w:val="000000"/>
                <w:sz w:val="20"/>
              </w:rPr>
              <w:t>
2</w:t>
            </w:r>
          </w:p>
          <w:bookmarkEnd w:id="336"/>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жері</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541957</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528121</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37"/>
          <w:p>
            <w:pPr>
              <w:spacing w:after="20"/>
              <w:ind w:left="20"/>
              <w:jc w:val="both"/>
            </w:pPr>
            <w:r>
              <w:rPr>
                <w:rFonts w:ascii="Times New Roman"/>
                <w:b w:val="false"/>
                <w:i w:val="false"/>
                <w:color w:val="000000"/>
                <w:sz w:val="20"/>
              </w:rPr>
              <w:t>
3</w:t>
            </w:r>
          </w:p>
          <w:bookmarkEnd w:id="337"/>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көлік, байланыс және басқа да ауылшаруашылығына арналмаған жерлер</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29003</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17803</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38"/>
          <w:p>
            <w:pPr>
              <w:spacing w:after="20"/>
              <w:ind w:left="20"/>
              <w:jc w:val="both"/>
            </w:pPr>
            <w:r>
              <w:rPr>
                <w:rFonts w:ascii="Times New Roman"/>
                <w:b w:val="false"/>
                <w:i w:val="false"/>
                <w:color w:val="000000"/>
                <w:sz w:val="20"/>
              </w:rPr>
              <w:t>
4</w:t>
            </w:r>
          </w:p>
          <w:bookmarkEnd w:id="338"/>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жерлер</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112301</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27971</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39"/>
          <w:p>
            <w:pPr>
              <w:spacing w:after="20"/>
              <w:ind w:left="20"/>
              <w:jc w:val="both"/>
            </w:pPr>
            <w:r>
              <w:rPr>
                <w:rFonts w:ascii="Times New Roman"/>
                <w:b w:val="false"/>
                <w:i w:val="false"/>
                <w:color w:val="000000"/>
                <w:sz w:val="20"/>
              </w:rPr>
              <w:t>
5</w:t>
            </w:r>
          </w:p>
          <w:bookmarkEnd w:id="339"/>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25192</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5858</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40"/>
          <w:p>
            <w:pPr>
              <w:spacing w:after="20"/>
              <w:ind w:left="20"/>
              <w:jc w:val="both"/>
            </w:pPr>
            <w:r>
              <w:rPr>
                <w:rFonts w:ascii="Times New Roman"/>
                <w:b w:val="false"/>
                <w:i w:val="false"/>
                <w:color w:val="000000"/>
                <w:sz w:val="20"/>
              </w:rPr>
              <w:t>
6</w:t>
            </w:r>
          </w:p>
          <w:bookmarkEnd w:id="340"/>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4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86" w:id="341"/>
    <w:p>
      <w:pPr>
        <w:spacing w:after="0"/>
        <w:ind w:left="0"/>
        <w:jc w:val="both"/>
      </w:pPr>
      <w:r>
        <w:rPr>
          <w:rFonts w:ascii="Times New Roman"/>
          <w:b w:val="false"/>
          <w:i w:val="false"/>
          <w:color w:val="000000"/>
          <w:sz w:val="28"/>
        </w:rPr>
        <w:t>
      Ауылдық округтерге бекітілген аумақтың жалпы алаңы 3284654 гектар, оның ішінде 541957 гектарды елді мекен жерлері құрайды. Ауыл шаруашылығы мақсатындағы жер үшін 1634040 гектар бөлінген.</w:t>
      </w:r>
    </w:p>
    <w:bookmarkEnd w:id="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135 қосымша</w:t>
            </w:r>
            <w:r>
              <w:br/>
            </w:r>
          </w:p>
        </w:tc>
      </w:tr>
    </w:tbl>
    <w:bookmarkStart w:name="z488" w:id="342"/>
    <w:p>
      <w:pPr>
        <w:spacing w:after="0"/>
        <w:ind w:left="0"/>
        <w:jc w:val="left"/>
      </w:pPr>
      <w:r>
        <w:rPr>
          <w:rFonts w:ascii="Times New Roman"/>
          <w:b/>
          <w:i w:val="false"/>
          <w:color w:val="000000"/>
        </w:rPr>
        <w:t xml:space="preserve"> Ауданның ауылдық округтері бөлінісіндегі жер пайдалануы</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9"/>
        <w:gridCol w:w="592"/>
        <w:gridCol w:w="505"/>
        <w:gridCol w:w="2004"/>
        <w:gridCol w:w="1746"/>
        <w:gridCol w:w="2004"/>
        <w:gridCol w:w="1747"/>
        <w:gridCol w:w="1491"/>
        <w:gridCol w:w="1492"/>
      </w:tblGrid>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43"/>
          <w:p>
            <w:pPr>
              <w:spacing w:after="20"/>
              <w:ind w:left="20"/>
              <w:jc w:val="both"/>
            </w:pPr>
            <w:r>
              <w:rPr>
                <w:rFonts w:ascii="Times New Roman"/>
                <w:b w:val="false"/>
                <w:i w:val="false"/>
                <w:color w:val="000000"/>
                <w:sz w:val="20"/>
              </w:rPr>
              <w:t>
№ р/ с</w:t>
            </w:r>
          </w:p>
          <w:bookmarkEnd w:id="343"/>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ата­уы</w:t>
            </w:r>
          </w:p>
        </w:tc>
        <w:tc>
          <w:tcPr>
            <w:tcW w:w="5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ата­уы</w:t>
            </w:r>
          </w:p>
        </w:tc>
        <w:tc>
          <w:tcPr>
            <w:tcW w:w="2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жер­ле­рі</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қор­дың жер­ле­рі</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егі­стік ауда­ны аумақ­тың</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w:t>
            </w:r>
          </w:p>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ауылдық округі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131724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102736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Мыржық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71672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61785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134340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57631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27237</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271313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Шолаққайың</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28773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w:t>
            </w:r>
          </w:p>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66775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44"/>
          <w:p>
            <w:pPr>
              <w:spacing w:after="20"/>
              <w:ind w:left="20"/>
              <w:jc w:val="both"/>
            </w:pPr>
            <w:r>
              <w:rPr>
                <w:rFonts w:ascii="Times New Roman"/>
                <w:b w:val="false"/>
                <w:i w:val="false"/>
                <w:color w:val="000000"/>
                <w:sz w:val="20"/>
              </w:rPr>
              <w:t>
4</w:t>
            </w:r>
          </w:p>
          <w:bookmarkEnd w:id="344"/>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188317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38799</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79719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69649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91537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64098</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25830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45"/>
          <w:p>
            <w:pPr>
              <w:spacing w:after="20"/>
              <w:ind w:left="20"/>
              <w:jc w:val="both"/>
            </w:pPr>
            <w:r>
              <w:rPr>
                <w:rFonts w:ascii="Times New Roman"/>
                <w:b w:val="false"/>
                <w:i w:val="false"/>
                <w:color w:val="000000"/>
                <w:sz w:val="20"/>
              </w:rPr>
              <w:t>
5</w:t>
            </w:r>
          </w:p>
          <w:bookmarkEnd w:id="345"/>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177384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17049</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117741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112553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13365</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Ежебай</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64831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46"/>
          <w:p>
            <w:pPr>
              <w:spacing w:after="20"/>
              <w:ind w:left="20"/>
              <w:jc w:val="both"/>
            </w:pPr>
            <w:r>
              <w:rPr>
                <w:rFonts w:ascii="Times New Roman"/>
                <w:b w:val="false"/>
                <w:i w:val="false"/>
                <w:color w:val="000000"/>
                <w:sz w:val="20"/>
              </w:rPr>
              <w:t>
6</w:t>
            </w:r>
          </w:p>
          <w:bookmarkEnd w:id="346"/>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195624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110276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58415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62387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13118</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Жалпақшілік</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Милыбұлақ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47"/>
          <w:p>
            <w:pPr>
              <w:spacing w:after="20"/>
              <w:ind w:left="20"/>
              <w:jc w:val="both"/>
            </w:pPr>
            <w:r>
              <w:rPr>
                <w:rFonts w:ascii="Times New Roman"/>
                <w:b w:val="false"/>
                <w:i w:val="false"/>
                <w:color w:val="000000"/>
                <w:sz w:val="20"/>
              </w:rPr>
              <w:t>
7</w:t>
            </w:r>
          </w:p>
          <w:bookmarkEnd w:id="347"/>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48"/>
          <w:p>
            <w:pPr>
              <w:spacing w:after="20"/>
              <w:ind w:left="20"/>
              <w:jc w:val="both"/>
            </w:pPr>
            <w:r>
              <w:rPr>
                <w:rFonts w:ascii="Times New Roman"/>
                <w:b w:val="false"/>
                <w:i w:val="false"/>
                <w:color w:val="000000"/>
                <w:sz w:val="20"/>
              </w:rPr>
              <w:t>
8</w:t>
            </w:r>
          </w:p>
          <w:bookmarkEnd w:id="348"/>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81864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17408</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49"/>
          <w:p>
            <w:pPr>
              <w:spacing w:after="20"/>
              <w:ind w:left="20"/>
              <w:jc w:val="both"/>
            </w:pPr>
            <w:r>
              <w:rPr>
                <w:rFonts w:ascii="Times New Roman"/>
                <w:b w:val="false"/>
                <w:i w:val="false"/>
                <w:color w:val="000000"/>
                <w:sz w:val="20"/>
              </w:rPr>
              <w:t>
9</w:t>
            </w:r>
          </w:p>
          <w:bookmarkEnd w:id="349"/>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211335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141393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25357</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-Қызылбай</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34169</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Белдеутас</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37377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Сарыобалы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44158</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50"/>
          <w:p>
            <w:pPr>
              <w:spacing w:after="20"/>
              <w:ind w:left="20"/>
              <w:jc w:val="both"/>
            </w:pPr>
            <w:r>
              <w:rPr>
                <w:rFonts w:ascii="Times New Roman"/>
                <w:b w:val="false"/>
                <w:i w:val="false"/>
                <w:color w:val="000000"/>
                <w:sz w:val="20"/>
              </w:rPr>
              <w:t>
10</w:t>
            </w:r>
          </w:p>
          <w:bookmarkEnd w:id="350"/>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228915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177093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146571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113935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Атантай</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51"/>
          <w:p>
            <w:pPr>
              <w:spacing w:after="20"/>
              <w:ind w:left="20"/>
              <w:jc w:val="both"/>
            </w:pPr>
            <w:r>
              <w:rPr>
                <w:rFonts w:ascii="Times New Roman"/>
                <w:b w:val="false"/>
                <w:i w:val="false"/>
                <w:color w:val="000000"/>
                <w:sz w:val="20"/>
              </w:rPr>
              <w:t>
11</w:t>
            </w:r>
          </w:p>
          <w:bookmarkEnd w:id="351"/>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137191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76309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40667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Бүркітті</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Борлыбұлақ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35841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Бүркітті станциясы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52"/>
          <w:p>
            <w:pPr>
              <w:spacing w:after="20"/>
              <w:ind w:left="20"/>
              <w:jc w:val="both"/>
            </w:pPr>
            <w:r>
              <w:rPr>
                <w:rFonts w:ascii="Times New Roman"/>
                <w:b w:val="false"/>
                <w:i w:val="false"/>
                <w:color w:val="000000"/>
                <w:sz w:val="20"/>
              </w:rPr>
              <w:t>
12</w:t>
            </w:r>
          </w:p>
          <w:bookmarkEnd w:id="352"/>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147887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122528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83509</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Едірей</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64378</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53"/>
          <w:p>
            <w:pPr>
              <w:spacing w:after="20"/>
              <w:ind w:left="20"/>
              <w:jc w:val="both"/>
            </w:pPr>
            <w:r>
              <w:rPr>
                <w:rFonts w:ascii="Times New Roman"/>
                <w:b w:val="false"/>
                <w:i w:val="false"/>
                <w:color w:val="000000"/>
                <w:sz w:val="20"/>
              </w:rPr>
              <w:t>
13</w:t>
            </w:r>
          </w:p>
          <w:bookmarkEnd w:id="353"/>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136233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17707</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Жаңанегіз</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54"/>
          <w:p>
            <w:pPr>
              <w:spacing w:after="20"/>
              <w:ind w:left="20"/>
              <w:jc w:val="both"/>
            </w:pPr>
            <w:r>
              <w:rPr>
                <w:rFonts w:ascii="Times New Roman"/>
                <w:b w:val="false"/>
                <w:i w:val="false"/>
                <w:color w:val="000000"/>
                <w:sz w:val="20"/>
              </w:rPr>
              <w:t>
14</w:t>
            </w:r>
          </w:p>
          <w:bookmarkEnd w:id="354"/>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13645</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8675</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Жекежал</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18478</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55"/>
          <w:p>
            <w:pPr>
              <w:spacing w:after="20"/>
              <w:ind w:left="20"/>
              <w:jc w:val="both"/>
            </w:pPr>
            <w:r>
              <w:rPr>
                <w:rFonts w:ascii="Times New Roman"/>
                <w:b w:val="false"/>
                <w:i w:val="false"/>
                <w:color w:val="000000"/>
                <w:sz w:val="20"/>
              </w:rPr>
              <w:t>
15</w:t>
            </w:r>
          </w:p>
          <w:bookmarkEnd w:id="355"/>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195748</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114336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Өсібай</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18027</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60710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356"/>
          <w:p>
            <w:pPr>
              <w:spacing w:after="20"/>
              <w:ind w:left="20"/>
              <w:jc w:val="both"/>
            </w:pPr>
            <w:r>
              <w:rPr>
                <w:rFonts w:ascii="Times New Roman"/>
                <w:b w:val="false"/>
                <w:i w:val="false"/>
                <w:color w:val="000000"/>
                <w:sz w:val="20"/>
              </w:rPr>
              <w:t>
16</w:t>
            </w:r>
          </w:p>
          <w:bookmarkEnd w:id="356"/>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143662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25549</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440784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73884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22599</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53791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Шілдебай</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57"/>
          <w:p>
            <w:pPr>
              <w:spacing w:after="20"/>
              <w:ind w:left="20"/>
              <w:jc w:val="both"/>
            </w:pPr>
            <w:r>
              <w:rPr>
                <w:rFonts w:ascii="Times New Roman"/>
                <w:b w:val="false"/>
                <w:i w:val="false"/>
                <w:color w:val="000000"/>
                <w:sz w:val="20"/>
              </w:rPr>
              <w:t>
17</w:t>
            </w:r>
          </w:p>
          <w:bookmarkEnd w:id="357"/>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142357</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61792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Қарынши</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58"/>
          <w:p>
            <w:pPr>
              <w:spacing w:after="20"/>
              <w:ind w:left="20"/>
              <w:jc w:val="both"/>
            </w:pPr>
            <w:r>
              <w:rPr>
                <w:rFonts w:ascii="Times New Roman"/>
                <w:b w:val="false"/>
                <w:i w:val="false"/>
                <w:color w:val="000000"/>
                <w:sz w:val="20"/>
              </w:rPr>
              <w:t>
18</w:t>
            </w:r>
          </w:p>
          <w:bookmarkEnd w:id="358"/>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251145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Татан</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150413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58958</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16541</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59"/>
          <w:p>
            <w:pPr>
              <w:spacing w:after="20"/>
              <w:ind w:left="20"/>
              <w:jc w:val="both"/>
            </w:pPr>
            <w:r>
              <w:rPr>
                <w:rFonts w:ascii="Times New Roman"/>
                <w:b w:val="false"/>
                <w:i w:val="false"/>
                <w:color w:val="000000"/>
                <w:sz w:val="20"/>
              </w:rPr>
              <w:t>
19</w:t>
            </w:r>
          </w:p>
          <w:bookmarkEnd w:id="359"/>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170073</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21301</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60"/>
          <w:p>
            <w:pPr>
              <w:spacing w:after="20"/>
              <w:ind w:left="20"/>
              <w:jc w:val="both"/>
            </w:pPr>
            <w:r>
              <w:rPr>
                <w:rFonts w:ascii="Times New Roman"/>
                <w:b w:val="false"/>
                <w:i w:val="false"/>
                <w:color w:val="000000"/>
                <w:sz w:val="20"/>
              </w:rPr>
              <w:t>
20</w:t>
            </w:r>
          </w:p>
          <w:bookmarkEnd w:id="360"/>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Матақ</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64812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21128</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r>
      <w:tr>
        <w:trPr>
          <w:trHeight w:val="30" w:hRule="atLeast"/>
        </w:trPr>
        <w:tc>
          <w:tcPr>
            <w:tcW w:w="7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61"/>
          <w:p>
            <w:pPr>
              <w:spacing w:after="20"/>
              <w:ind w:left="20"/>
              <w:jc w:val="both"/>
            </w:pPr>
            <w:r>
              <w:rPr>
                <w:rFonts w:ascii="Times New Roman"/>
                <w:b w:val="false"/>
                <w:i w:val="false"/>
                <w:color w:val="000000"/>
                <w:sz w:val="20"/>
              </w:rPr>
              <w:t>
21</w:t>
            </w:r>
          </w:p>
          <w:bookmarkEnd w:id="361"/>
        </w:tc>
        <w:tc>
          <w:tcPr>
            <w:tcW w:w="5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186932</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31125</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49573</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106114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46835</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4856</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Қызылшілік</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60466</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47320</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362"/>
          <w:p>
            <w:pPr>
              <w:spacing w:after="20"/>
              <w:ind w:left="20"/>
              <w:jc w:val="both"/>
            </w:pPr>
            <w:r>
              <w:rPr>
                <w:rFonts w:ascii="Times New Roman"/>
                <w:b w:val="false"/>
                <w:i w:val="false"/>
                <w:color w:val="000000"/>
                <w:sz w:val="20"/>
              </w:rPr>
              <w:t>
22</w:t>
            </w:r>
          </w:p>
          <w:bookmarkEnd w:id="362"/>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129391</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41539</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69581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3551</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3258274</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521410</w:t>
            </w:r>
          </w:p>
        </w:tc>
        <w:tc>
          <w:tcPr>
            <w:tcW w:w="2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1634037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990881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55334</w:t>
            </w:r>
          </w:p>
        </w:tc>
      </w:tr>
    </w:tbl>
    <w:bookmarkStart w:name="z567" w:id="363"/>
    <w:p>
      <w:pPr>
        <w:spacing w:after="0"/>
        <w:ind w:left="0"/>
        <w:jc w:val="both"/>
      </w:pPr>
      <w:r>
        <w:rPr>
          <w:rFonts w:ascii="Times New Roman"/>
          <w:b w:val="false"/>
          <w:i w:val="false"/>
          <w:color w:val="000000"/>
          <w:sz w:val="28"/>
        </w:rPr>
        <w:t>
      Ауданның климаты күрт континентельді, қысы қатты, қыста қар аз, жаз салқын және құрғақ, қаңтар айындағы орташа жылдық температура – 17.5°С, шілде айында + 19.3°С.</w:t>
      </w:r>
    </w:p>
    <w:bookmarkEnd w:id="363"/>
    <w:bookmarkStart w:name="z568" w:id="364"/>
    <w:p>
      <w:pPr>
        <w:spacing w:after="0"/>
        <w:ind w:left="0"/>
        <w:jc w:val="both"/>
      </w:pPr>
      <w:r>
        <w:rPr>
          <w:rFonts w:ascii="Times New Roman"/>
          <w:b w:val="false"/>
          <w:i w:val="false"/>
          <w:color w:val="000000"/>
          <w:sz w:val="28"/>
        </w:rPr>
        <w:t xml:space="preserve">
      Топырағы күнгірт қоңыр және қара - қоңыр, оңтүстікте сортаң топырақты жерлер кездеседі. Орталық бөліктерінде өңірдің биік ландшафтық аймақтары байқалады. </w:t>
      </w:r>
    </w:p>
    <w:bookmarkEnd w:id="364"/>
    <w:bookmarkStart w:name="z569" w:id="365"/>
    <w:p>
      <w:pPr>
        <w:spacing w:after="0"/>
        <w:ind w:left="0"/>
        <w:jc w:val="both"/>
      </w:pPr>
      <w:r>
        <w:rPr>
          <w:rFonts w:ascii="Times New Roman"/>
          <w:b w:val="false"/>
          <w:i w:val="false"/>
          <w:color w:val="000000"/>
          <w:sz w:val="28"/>
        </w:rPr>
        <w:t>
      Су режимінің айрықша ерекшелігі – әдетте сәуір айының басында басталатын көктемгі су тасқыны. Аудандағы ең ірі өзендер Талды мен Жарлы болып саналады. Төменгі тау бөгеттерінің болуы қардың немесе жер астына қар суының сіңуі әдеттегі жазық өзендерінің негізгі сипатын алдын ала анықтайды.</w:t>
      </w:r>
    </w:p>
    <w:bookmarkEnd w:id="365"/>
    <w:bookmarkStart w:name="z570" w:id="366"/>
    <w:p>
      <w:pPr>
        <w:spacing w:after="0"/>
        <w:ind w:left="0"/>
        <w:jc w:val="both"/>
      </w:pPr>
      <w:r>
        <w:rPr>
          <w:rFonts w:ascii="Times New Roman"/>
          <w:b w:val="false"/>
          <w:i w:val="false"/>
          <w:color w:val="000000"/>
          <w:sz w:val="28"/>
        </w:rPr>
        <w:t>
      Аудандағы ауылдық округтерде 22 ветеринариялық пункт, 5 ұрықтандыру пункті және 3 мал қорымы бар.</w:t>
      </w:r>
    </w:p>
    <w:bookmarkEnd w:id="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136 қосымша</w:t>
            </w:r>
            <w:r>
              <w:br/>
            </w:r>
          </w:p>
        </w:tc>
      </w:tr>
    </w:tbl>
    <w:bookmarkStart w:name="z572" w:id="367"/>
    <w:p>
      <w:pPr>
        <w:spacing w:after="0"/>
        <w:ind w:left="0"/>
        <w:jc w:val="left"/>
      </w:pPr>
      <w:r>
        <w:rPr>
          <w:rFonts w:ascii="Times New Roman"/>
          <w:b/>
          <w:i w:val="false"/>
          <w:color w:val="000000"/>
        </w:rPr>
        <w:t xml:space="preserve"> Ветеринариялық-санитариялық объектілер туралы мәлімет</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1"/>
        <w:gridCol w:w="2463"/>
        <w:gridCol w:w="2991"/>
        <w:gridCol w:w="1927"/>
        <w:gridCol w:w="1928"/>
      </w:tblGrid>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368"/>
          <w:p>
            <w:pPr>
              <w:spacing w:after="20"/>
              <w:ind w:left="20"/>
              <w:jc w:val="both"/>
            </w:pPr>
            <w:r>
              <w:rPr>
                <w:rFonts w:ascii="Times New Roman"/>
                <w:b w:val="false"/>
                <w:i w:val="false"/>
                <w:color w:val="000000"/>
                <w:sz w:val="20"/>
              </w:rPr>
              <w:t>
№ р/с</w:t>
            </w:r>
          </w:p>
          <w:bookmarkEnd w:id="368"/>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369"/>
          <w:p>
            <w:pPr>
              <w:spacing w:after="20"/>
              <w:ind w:left="20"/>
              <w:jc w:val="both"/>
            </w:pPr>
            <w:r>
              <w:rPr>
                <w:rFonts w:ascii="Times New Roman"/>
                <w:b w:val="false"/>
                <w:i w:val="false"/>
                <w:color w:val="000000"/>
                <w:sz w:val="20"/>
              </w:rPr>
              <w:t>
1</w:t>
            </w:r>
          </w:p>
          <w:bookmarkEnd w:id="369"/>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370"/>
          <w:p>
            <w:pPr>
              <w:spacing w:after="20"/>
              <w:ind w:left="20"/>
              <w:jc w:val="both"/>
            </w:pPr>
            <w:r>
              <w:rPr>
                <w:rFonts w:ascii="Times New Roman"/>
                <w:b w:val="false"/>
                <w:i w:val="false"/>
                <w:color w:val="000000"/>
                <w:sz w:val="20"/>
              </w:rPr>
              <w:t>
2</w:t>
            </w:r>
          </w:p>
          <w:bookmarkEnd w:id="370"/>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371"/>
          <w:p>
            <w:pPr>
              <w:spacing w:after="20"/>
              <w:ind w:left="20"/>
              <w:jc w:val="both"/>
            </w:pPr>
            <w:r>
              <w:rPr>
                <w:rFonts w:ascii="Times New Roman"/>
                <w:b w:val="false"/>
                <w:i w:val="false"/>
                <w:color w:val="000000"/>
                <w:sz w:val="20"/>
              </w:rPr>
              <w:t>
3</w:t>
            </w:r>
          </w:p>
          <w:bookmarkEnd w:id="371"/>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372"/>
          <w:p>
            <w:pPr>
              <w:spacing w:after="20"/>
              <w:ind w:left="20"/>
              <w:jc w:val="both"/>
            </w:pPr>
            <w:r>
              <w:rPr>
                <w:rFonts w:ascii="Times New Roman"/>
                <w:b w:val="false"/>
                <w:i w:val="false"/>
                <w:color w:val="000000"/>
                <w:sz w:val="20"/>
              </w:rPr>
              <w:t>
4</w:t>
            </w:r>
          </w:p>
          <w:bookmarkEnd w:id="372"/>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373"/>
          <w:p>
            <w:pPr>
              <w:spacing w:after="20"/>
              <w:ind w:left="20"/>
              <w:jc w:val="both"/>
            </w:pPr>
            <w:r>
              <w:rPr>
                <w:rFonts w:ascii="Times New Roman"/>
                <w:b w:val="false"/>
                <w:i w:val="false"/>
                <w:color w:val="000000"/>
                <w:sz w:val="20"/>
              </w:rPr>
              <w:t>
5</w:t>
            </w:r>
          </w:p>
          <w:bookmarkEnd w:id="373"/>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374"/>
          <w:p>
            <w:pPr>
              <w:spacing w:after="20"/>
              <w:ind w:left="20"/>
              <w:jc w:val="both"/>
            </w:pPr>
            <w:r>
              <w:rPr>
                <w:rFonts w:ascii="Times New Roman"/>
                <w:b w:val="false"/>
                <w:i w:val="false"/>
                <w:color w:val="000000"/>
                <w:sz w:val="20"/>
              </w:rPr>
              <w:t>
6</w:t>
            </w:r>
          </w:p>
          <w:bookmarkEnd w:id="374"/>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375"/>
          <w:p>
            <w:pPr>
              <w:spacing w:after="20"/>
              <w:ind w:left="20"/>
              <w:jc w:val="both"/>
            </w:pPr>
            <w:r>
              <w:rPr>
                <w:rFonts w:ascii="Times New Roman"/>
                <w:b w:val="false"/>
                <w:i w:val="false"/>
                <w:color w:val="000000"/>
                <w:sz w:val="20"/>
              </w:rPr>
              <w:t>
7</w:t>
            </w:r>
          </w:p>
          <w:bookmarkEnd w:id="375"/>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76"/>
          <w:p>
            <w:pPr>
              <w:spacing w:after="20"/>
              <w:ind w:left="20"/>
              <w:jc w:val="both"/>
            </w:pPr>
            <w:r>
              <w:rPr>
                <w:rFonts w:ascii="Times New Roman"/>
                <w:b w:val="false"/>
                <w:i w:val="false"/>
                <w:color w:val="000000"/>
                <w:sz w:val="20"/>
              </w:rPr>
              <w:t>
8</w:t>
            </w:r>
          </w:p>
          <w:bookmarkEnd w:id="376"/>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377"/>
          <w:p>
            <w:pPr>
              <w:spacing w:after="20"/>
              <w:ind w:left="20"/>
              <w:jc w:val="both"/>
            </w:pPr>
            <w:r>
              <w:rPr>
                <w:rFonts w:ascii="Times New Roman"/>
                <w:b w:val="false"/>
                <w:i w:val="false"/>
                <w:color w:val="000000"/>
                <w:sz w:val="20"/>
              </w:rPr>
              <w:t>
9</w:t>
            </w:r>
          </w:p>
          <w:bookmarkEnd w:id="377"/>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378"/>
          <w:p>
            <w:pPr>
              <w:spacing w:after="20"/>
              <w:ind w:left="20"/>
              <w:jc w:val="both"/>
            </w:pPr>
            <w:r>
              <w:rPr>
                <w:rFonts w:ascii="Times New Roman"/>
                <w:b w:val="false"/>
                <w:i w:val="false"/>
                <w:color w:val="000000"/>
                <w:sz w:val="20"/>
              </w:rPr>
              <w:t>
10</w:t>
            </w:r>
          </w:p>
          <w:bookmarkEnd w:id="378"/>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379"/>
          <w:p>
            <w:pPr>
              <w:spacing w:after="20"/>
              <w:ind w:left="20"/>
              <w:jc w:val="both"/>
            </w:pPr>
            <w:r>
              <w:rPr>
                <w:rFonts w:ascii="Times New Roman"/>
                <w:b w:val="false"/>
                <w:i w:val="false"/>
                <w:color w:val="000000"/>
                <w:sz w:val="20"/>
              </w:rPr>
              <w:t>
11</w:t>
            </w:r>
          </w:p>
          <w:bookmarkEnd w:id="379"/>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380"/>
          <w:p>
            <w:pPr>
              <w:spacing w:after="20"/>
              <w:ind w:left="20"/>
              <w:jc w:val="both"/>
            </w:pPr>
            <w:r>
              <w:rPr>
                <w:rFonts w:ascii="Times New Roman"/>
                <w:b w:val="false"/>
                <w:i w:val="false"/>
                <w:color w:val="000000"/>
                <w:sz w:val="20"/>
              </w:rPr>
              <w:t>
12</w:t>
            </w:r>
          </w:p>
          <w:bookmarkEnd w:id="380"/>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381"/>
          <w:p>
            <w:pPr>
              <w:spacing w:after="20"/>
              <w:ind w:left="20"/>
              <w:jc w:val="both"/>
            </w:pPr>
            <w:r>
              <w:rPr>
                <w:rFonts w:ascii="Times New Roman"/>
                <w:b w:val="false"/>
                <w:i w:val="false"/>
                <w:color w:val="000000"/>
                <w:sz w:val="20"/>
              </w:rPr>
              <w:t>
13</w:t>
            </w:r>
          </w:p>
          <w:bookmarkEnd w:id="381"/>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382"/>
          <w:p>
            <w:pPr>
              <w:spacing w:after="20"/>
              <w:ind w:left="20"/>
              <w:jc w:val="both"/>
            </w:pPr>
            <w:r>
              <w:rPr>
                <w:rFonts w:ascii="Times New Roman"/>
                <w:b w:val="false"/>
                <w:i w:val="false"/>
                <w:color w:val="000000"/>
                <w:sz w:val="20"/>
              </w:rPr>
              <w:t>
14</w:t>
            </w:r>
          </w:p>
          <w:bookmarkEnd w:id="382"/>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383"/>
          <w:p>
            <w:pPr>
              <w:spacing w:after="20"/>
              <w:ind w:left="20"/>
              <w:jc w:val="both"/>
            </w:pPr>
            <w:r>
              <w:rPr>
                <w:rFonts w:ascii="Times New Roman"/>
                <w:b w:val="false"/>
                <w:i w:val="false"/>
                <w:color w:val="000000"/>
                <w:sz w:val="20"/>
              </w:rPr>
              <w:t>
15</w:t>
            </w:r>
          </w:p>
          <w:bookmarkEnd w:id="383"/>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384"/>
          <w:p>
            <w:pPr>
              <w:spacing w:after="20"/>
              <w:ind w:left="20"/>
              <w:jc w:val="both"/>
            </w:pPr>
            <w:r>
              <w:rPr>
                <w:rFonts w:ascii="Times New Roman"/>
                <w:b w:val="false"/>
                <w:i w:val="false"/>
                <w:color w:val="000000"/>
                <w:sz w:val="20"/>
              </w:rPr>
              <w:t>
16</w:t>
            </w:r>
          </w:p>
          <w:bookmarkEnd w:id="384"/>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385"/>
          <w:p>
            <w:pPr>
              <w:spacing w:after="20"/>
              <w:ind w:left="20"/>
              <w:jc w:val="both"/>
            </w:pPr>
            <w:r>
              <w:rPr>
                <w:rFonts w:ascii="Times New Roman"/>
                <w:b w:val="false"/>
                <w:i w:val="false"/>
                <w:color w:val="000000"/>
                <w:sz w:val="20"/>
              </w:rPr>
              <w:t>
17</w:t>
            </w:r>
          </w:p>
          <w:bookmarkEnd w:id="385"/>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386"/>
          <w:p>
            <w:pPr>
              <w:spacing w:after="20"/>
              <w:ind w:left="20"/>
              <w:jc w:val="both"/>
            </w:pPr>
            <w:r>
              <w:rPr>
                <w:rFonts w:ascii="Times New Roman"/>
                <w:b w:val="false"/>
                <w:i w:val="false"/>
                <w:color w:val="000000"/>
                <w:sz w:val="20"/>
              </w:rPr>
              <w:t>
18</w:t>
            </w:r>
          </w:p>
          <w:bookmarkEnd w:id="386"/>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387"/>
          <w:p>
            <w:pPr>
              <w:spacing w:after="20"/>
              <w:ind w:left="20"/>
              <w:jc w:val="both"/>
            </w:pPr>
            <w:r>
              <w:rPr>
                <w:rFonts w:ascii="Times New Roman"/>
                <w:b w:val="false"/>
                <w:i w:val="false"/>
                <w:color w:val="000000"/>
                <w:sz w:val="20"/>
              </w:rPr>
              <w:t>
19</w:t>
            </w:r>
          </w:p>
          <w:bookmarkEnd w:id="387"/>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388"/>
          <w:p>
            <w:pPr>
              <w:spacing w:after="20"/>
              <w:ind w:left="20"/>
              <w:jc w:val="both"/>
            </w:pPr>
            <w:r>
              <w:rPr>
                <w:rFonts w:ascii="Times New Roman"/>
                <w:b w:val="false"/>
                <w:i w:val="false"/>
                <w:color w:val="000000"/>
                <w:sz w:val="20"/>
              </w:rPr>
              <w:t>
20</w:t>
            </w:r>
          </w:p>
          <w:bookmarkEnd w:id="388"/>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389"/>
          <w:p>
            <w:pPr>
              <w:spacing w:after="20"/>
              <w:ind w:left="20"/>
              <w:jc w:val="both"/>
            </w:pPr>
            <w:r>
              <w:rPr>
                <w:rFonts w:ascii="Times New Roman"/>
                <w:b w:val="false"/>
                <w:i w:val="false"/>
                <w:color w:val="000000"/>
                <w:sz w:val="20"/>
              </w:rPr>
              <w:t>
21</w:t>
            </w:r>
          </w:p>
          <w:bookmarkEnd w:id="389"/>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390"/>
          <w:p>
            <w:pPr>
              <w:spacing w:after="20"/>
              <w:ind w:left="20"/>
              <w:jc w:val="both"/>
            </w:pPr>
            <w:r>
              <w:rPr>
                <w:rFonts w:ascii="Times New Roman"/>
                <w:b w:val="false"/>
                <w:i w:val="false"/>
                <w:color w:val="000000"/>
                <w:sz w:val="20"/>
              </w:rPr>
              <w:t>
22</w:t>
            </w:r>
          </w:p>
          <w:bookmarkEnd w:id="390"/>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91"/>
          <w:p>
            <w:pPr>
              <w:spacing w:after="20"/>
              <w:ind w:left="20"/>
              <w:jc w:val="both"/>
            </w:pPr>
            <w:r>
              <w:rPr>
                <w:rFonts w:ascii="Times New Roman"/>
                <w:b w:val="false"/>
                <w:i w:val="false"/>
                <w:color w:val="000000"/>
                <w:sz w:val="20"/>
              </w:rPr>
              <w:t>
Барлығы</w:t>
            </w:r>
          </w:p>
          <w:bookmarkEnd w:id="391"/>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137 қосымша</w:t>
            </w:r>
          </w:p>
        </w:tc>
      </w:tr>
    </w:tbl>
    <w:bookmarkStart w:name="z598" w:id="392"/>
    <w:p>
      <w:pPr>
        <w:spacing w:after="0"/>
        <w:ind w:left="0"/>
        <w:jc w:val="left"/>
      </w:pPr>
      <w:r>
        <w:rPr>
          <w:rFonts w:ascii="Times New Roman"/>
          <w:b/>
          <w:i w:val="false"/>
          <w:color w:val="000000"/>
        </w:rPr>
        <w:t xml:space="preserve"> Ауылдық округтері бөлінісіндегі ауыл шаруашылығы жануарлары мал басының саны туралы ақпарат</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9"/>
        <w:gridCol w:w="1259"/>
        <w:gridCol w:w="3170"/>
        <w:gridCol w:w="3171"/>
        <w:gridCol w:w="3171"/>
      </w:tblGrid>
      <w:tr>
        <w:trPr>
          <w:trHeight w:val="30" w:hRule="atLeast"/>
        </w:trPr>
        <w:tc>
          <w:tcPr>
            <w:tcW w:w="1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393"/>
          <w:p>
            <w:pPr>
              <w:spacing w:after="20"/>
              <w:ind w:left="20"/>
              <w:jc w:val="both"/>
            </w:pPr>
            <w:r>
              <w:rPr>
                <w:rFonts w:ascii="Times New Roman"/>
                <w:b w:val="false"/>
                <w:i w:val="false"/>
                <w:color w:val="000000"/>
                <w:sz w:val="20"/>
              </w:rPr>
              <w:t>
№ р/с</w:t>
            </w:r>
          </w:p>
          <w:bookmarkEnd w:id="393"/>
        </w:tc>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394"/>
          <w:p>
            <w:pPr>
              <w:spacing w:after="20"/>
              <w:ind w:left="20"/>
              <w:jc w:val="both"/>
            </w:pPr>
            <w:r>
              <w:rPr>
                <w:rFonts w:ascii="Times New Roman"/>
                <w:b w:val="false"/>
                <w:i w:val="false"/>
                <w:color w:val="000000"/>
                <w:sz w:val="20"/>
              </w:rPr>
              <w:t>
1</w:t>
            </w:r>
          </w:p>
          <w:bookmarkEnd w:id="394"/>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395"/>
          <w:p>
            <w:pPr>
              <w:spacing w:after="20"/>
              <w:ind w:left="20"/>
              <w:jc w:val="both"/>
            </w:pPr>
            <w:r>
              <w:rPr>
                <w:rFonts w:ascii="Times New Roman"/>
                <w:b w:val="false"/>
                <w:i w:val="false"/>
                <w:color w:val="000000"/>
                <w:sz w:val="20"/>
              </w:rPr>
              <w:t>
2</w:t>
            </w:r>
          </w:p>
          <w:bookmarkEnd w:id="395"/>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396"/>
          <w:p>
            <w:pPr>
              <w:spacing w:after="20"/>
              <w:ind w:left="20"/>
              <w:jc w:val="both"/>
            </w:pPr>
            <w:r>
              <w:rPr>
                <w:rFonts w:ascii="Times New Roman"/>
                <w:b w:val="false"/>
                <w:i w:val="false"/>
                <w:color w:val="000000"/>
                <w:sz w:val="20"/>
              </w:rPr>
              <w:t>
3</w:t>
            </w:r>
          </w:p>
          <w:bookmarkEnd w:id="396"/>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397"/>
          <w:p>
            <w:pPr>
              <w:spacing w:after="20"/>
              <w:ind w:left="20"/>
              <w:jc w:val="both"/>
            </w:pPr>
            <w:r>
              <w:rPr>
                <w:rFonts w:ascii="Times New Roman"/>
                <w:b w:val="false"/>
                <w:i w:val="false"/>
                <w:color w:val="000000"/>
                <w:sz w:val="20"/>
              </w:rPr>
              <w:t>
4</w:t>
            </w:r>
          </w:p>
          <w:bookmarkEnd w:id="397"/>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398"/>
          <w:p>
            <w:pPr>
              <w:spacing w:after="20"/>
              <w:ind w:left="20"/>
              <w:jc w:val="both"/>
            </w:pPr>
            <w:r>
              <w:rPr>
                <w:rFonts w:ascii="Times New Roman"/>
                <w:b w:val="false"/>
                <w:i w:val="false"/>
                <w:color w:val="000000"/>
                <w:sz w:val="20"/>
              </w:rPr>
              <w:t>
5</w:t>
            </w:r>
          </w:p>
          <w:bookmarkEnd w:id="398"/>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399"/>
          <w:p>
            <w:pPr>
              <w:spacing w:after="20"/>
              <w:ind w:left="20"/>
              <w:jc w:val="both"/>
            </w:pPr>
            <w:r>
              <w:rPr>
                <w:rFonts w:ascii="Times New Roman"/>
                <w:b w:val="false"/>
                <w:i w:val="false"/>
                <w:color w:val="000000"/>
                <w:sz w:val="20"/>
              </w:rPr>
              <w:t>
6</w:t>
            </w:r>
          </w:p>
          <w:bookmarkEnd w:id="399"/>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00"/>
          <w:p>
            <w:pPr>
              <w:spacing w:after="20"/>
              <w:ind w:left="20"/>
              <w:jc w:val="both"/>
            </w:pPr>
            <w:r>
              <w:rPr>
                <w:rFonts w:ascii="Times New Roman"/>
                <w:b w:val="false"/>
                <w:i w:val="false"/>
                <w:color w:val="000000"/>
                <w:sz w:val="20"/>
              </w:rPr>
              <w:t>
7</w:t>
            </w:r>
          </w:p>
          <w:bookmarkEnd w:id="400"/>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01"/>
          <w:p>
            <w:pPr>
              <w:spacing w:after="20"/>
              <w:ind w:left="20"/>
              <w:jc w:val="both"/>
            </w:pPr>
            <w:r>
              <w:rPr>
                <w:rFonts w:ascii="Times New Roman"/>
                <w:b w:val="false"/>
                <w:i w:val="false"/>
                <w:color w:val="000000"/>
                <w:sz w:val="20"/>
              </w:rPr>
              <w:t>
8</w:t>
            </w:r>
          </w:p>
          <w:bookmarkEnd w:id="401"/>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02"/>
          <w:p>
            <w:pPr>
              <w:spacing w:after="20"/>
              <w:ind w:left="20"/>
              <w:jc w:val="both"/>
            </w:pPr>
            <w:r>
              <w:rPr>
                <w:rFonts w:ascii="Times New Roman"/>
                <w:b w:val="false"/>
                <w:i w:val="false"/>
                <w:color w:val="000000"/>
                <w:sz w:val="20"/>
              </w:rPr>
              <w:t>
9</w:t>
            </w:r>
          </w:p>
          <w:bookmarkEnd w:id="402"/>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03"/>
          <w:p>
            <w:pPr>
              <w:spacing w:after="20"/>
              <w:ind w:left="20"/>
              <w:jc w:val="both"/>
            </w:pPr>
            <w:r>
              <w:rPr>
                <w:rFonts w:ascii="Times New Roman"/>
                <w:b w:val="false"/>
                <w:i w:val="false"/>
                <w:color w:val="000000"/>
                <w:sz w:val="20"/>
              </w:rPr>
              <w:t>
10</w:t>
            </w:r>
          </w:p>
          <w:bookmarkEnd w:id="403"/>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04"/>
          <w:p>
            <w:pPr>
              <w:spacing w:after="20"/>
              <w:ind w:left="20"/>
              <w:jc w:val="both"/>
            </w:pPr>
            <w:r>
              <w:rPr>
                <w:rFonts w:ascii="Times New Roman"/>
                <w:b w:val="false"/>
                <w:i w:val="false"/>
                <w:color w:val="000000"/>
                <w:sz w:val="20"/>
              </w:rPr>
              <w:t>
11</w:t>
            </w:r>
          </w:p>
          <w:bookmarkEnd w:id="404"/>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05"/>
          <w:p>
            <w:pPr>
              <w:spacing w:after="20"/>
              <w:ind w:left="20"/>
              <w:jc w:val="both"/>
            </w:pPr>
            <w:r>
              <w:rPr>
                <w:rFonts w:ascii="Times New Roman"/>
                <w:b w:val="false"/>
                <w:i w:val="false"/>
                <w:color w:val="000000"/>
                <w:sz w:val="20"/>
              </w:rPr>
              <w:t>
12</w:t>
            </w:r>
          </w:p>
          <w:bookmarkEnd w:id="405"/>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06"/>
          <w:p>
            <w:pPr>
              <w:spacing w:after="20"/>
              <w:ind w:left="20"/>
              <w:jc w:val="both"/>
            </w:pPr>
            <w:r>
              <w:rPr>
                <w:rFonts w:ascii="Times New Roman"/>
                <w:b w:val="false"/>
                <w:i w:val="false"/>
                <w:color w:val="000000"/>
                <w:sz w:val="20"/>
              </w:rPr>
              <w:t>
13</w:t>
            </w:r>
          </w:p>
          <w:bookmarkEnd w:id="406"/>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07"/>
          <w:p>
            <w:pPr>
              <w:spacing w:after="20"/>
              <w:ind w:left="20"/>
              <w:jc w:val="both"/>
            </w:pPr>
            <w:r>
              <w:rPr>
                <w:rFonts w:ascii="Times New Roman"/>
                <w:b w:val="false"/>
                <w:i w:val="false"/>
                <w:color w:val="000000"/>
                <w:sz w:val="20"/>
              </w:rPr>
              <w:t>
14</w:t>
            </w:r>
          </w:p>
          <w:bookmarkEnd w:id="407"/>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08"/>
          <w:p>
            <w:pPr>
              <w:spacing w:after="20"/>
              <w:ind w:left="20"/>
              <w:jc w:val="both"/>
            </w:pPr>
            <w:r>
              <w:rPr>
                <w:rFonts w:ascii="Times New Roman"/>
                <w:b w:val="false"/>
                <w:i w:val="false"/>
                <w:color w:val="000000"/>
                <w:sz w:val="20"/>
              </w:rPr>
              <w:t>
15</w:t>
            </w:r>
          </w:p>
          <w:bookmarkEnd w:id="408"/>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Н.Нұрмаков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09"/>
          <w:p>
            <w:pPr>
              <w:spacing w:after="20"/>
              <w:ind w:left="20"/>
              <w:jc w:val="both"/>
            </w:pPr>
            <w:r>
              <w:rPr>
                <w:rFonts w:ascii="Times New Roman"/>
                <w:b w:val="false"/>
                <w:i w:val="false"/>
                <w:color w:val="000000"/>
                <w:sz w:val="20"/>
              </w:rPr>
              <w:t>
16</w:t>
            </w:r>
          </w:p>
          <w:bookmarkEnd w:id="409"/>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10"/>
          <w:p>
            <w:pPr>
              <w:spacing w:after="20"/>
              <w:ind w:left="20"/>
              <w:jc w:val="both"/>
            </w:pPr>
            <w:r>
              <w:rPr>
                <w:rFonts w:ascii="Times New Roman"/>
                <w:b w:val="false"/>
                <w:i w:val="false"/>
                <w:color w:val="000000"/>
                <w:sz w:val="20"/>
              </w:rPr>
              <w:t>
17</w:t>
            </w:r>
          </w:p>
          <w:bookmarkEnd w:id="410"/>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11"/>
          <w:p>
            <w:pPr>
              <w:spacing w:after="20"/>
              <w:ind w:left="20"/>
              <w:jc w:val="both"/>
            </w:pPr>
            <w:r>
              <w:rPr>
                <w:rFonts w:ascii="Times New Roman"/>
                <w:b w:val="false"/>
                <w:i w:val="false"/>
                <w:color w:val="000000"/>
                <w:sz w:val="20"/>
              </w:rPr>
              <w:t>
18</w:t>
            </w:r>
          </w:p>
          <w:bookmarkEnd w:id="411"/>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12"/>
          <w:p>
            <w:pPr>
              <w:spacing w:after="20"/>
              <w:ind w:left="20"/>
              <w:jc w:val="both"/>
            </w:pPr>
            <w:r>
              <w:rPr>
                <w:rFonts w:ascii="Times New Roman"/>
                <w:b w:val="false"/>
                <w:i w:val="false"/>
                <w:color w:val="000000"/>
                <w:sz w:val="20"/>
              </w:rPr>
              <w:t>
19</w:t>
            </w:r>
          </w:p>
          <w:bookmarkEnd w:id="412"/>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13"/>
          <w:p>
            <w:pPr>
              <w:spacing w:after="20"/>
              <w:ind w:left="20"/>
              <w:jc w:val="both"/>
            </w:pPr>
            <w:r>
              <w:rPr>
                <w:rFonts w:ascii="Times New Roman"/>
                <w:b w:val="false"/>
                <w:i w:val="false"/>
                <w:color w:val="000000"/>
                <w:sz w:val="20"/>
              </w:rPr>
              <w:t>
20</w:t>
            </w:r>
          </w:p>
          <w:bookmarkEnd w:id="413"/>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14"/>
          <w:p>
            <w:pPr>
              <w:spacing w:after="20"/>
              <w:ind w:left="20"/>
              <w:jc w:val="both"/>
            </w:pPr>
            <w:r>
              <w:rPr>
                <w:rFonts w:ascii="Times New Roman"/>
                <w:b w:val="false"/>
                <w:i w:val="false"/>
                <w:color w:val="000000"/>
                <w:sz w:val="20"/>
              </w:rPr>
              <w:t>
21</w:t>
            </w:r>
          </w:p>
          <w:bookmarkEnd w:id="414"/>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15"/>
          <w:p>
            <w:pPr>
              <w:spacing w:after="20"/>
              <w:ind w:left="20"/>
              <w:jc w:val="both"/>
            </w:pPr>
            <w:r>
              <w:rPr>
                <w:rFonts w:ascii="Times New Roman"/>
                <w:b w:val="false"/>
                <w:i w:val="false"/>
                <w:color w:val="000000"/>
                <w:sz w:val="20"/>
              </w:rPr>
              <w:t>
22</w:t>
            </w:r>
          </w:p>
          <w:bookmarkEnd w:id="415"/>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16"/>
          <w:p>
            <w:pPr>
              <w:spacing w:after="20"/>
              <w:ind w:left="20"/>
              <w:jc w:val="both"/>
            </w:pPr>
            <w:r>
              <w:rPr>
                <w:rFonts w:ascii="Times New Roman"/>
                <w:b w:val="false"/>
                <w:i w:val="false"/>
                <w:color w:val="000000"/>
                <w:sz w:val="20"/>
              </w:rPr>
              <w:t>
Барлығы</w:t>
            </w:r>
          </w:p>
          <w:bookmarkEnd w:id="416"/>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39361</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66216</w:t>
            </w:r>
          </w:p>
        </w:tc>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19590</w:t>
            </w:r>
          </w:p>
        </w:tc>
      </w:tr>
    </w:tbl>
    <w:bookmarkStart w:name="z624" w:id="417"/>
    <w:p>
      <w:pPr>
        <w:spacing w:after="0"/>
        <w:ind w:left="0"/>
        <w:jc w:val="both"/>
      </w:pPr>
      <w:r>
        <w:rPr>
          <w:rFonts w:ascii="Times New Roman"/>
          <w:b w:val="false"/>
          <w:i w:val="false"/>
          <w:color w:val="000000"/>
          <w:sz w:val="28"/>
        </w:rPr>
        <w:t>
      Қазіргі кезде ауылдық округ тұрғындарында 39361 бас мүйізді ірі қара, 66216 бас мүйізді ұсақ мал, 19590 бас жылқы малы тіркелген.</w:t>
      </w:r>
    </w:p>
    <w:bookmarkEnd w:id="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138 қосымша</w:t>
            </w:r>
            <w:r>
              <w:br/>
            </w:r>
          </w:p>
        </w:tc>
      </w:tr>
    </w:tbl>
    <w:bookmarkStart w:name="z626" w:id="418"/>
    <w:p>
      <w:pPr>
        <w:spacing w:after="0"/>
        <w:ind w:left="0"/>
        <w:jc w:val="left"/>
      </w:pPr>
      <w:r>
        <w:rPr>
          <w:rFonts w:ascii="Times New Roman"/>
          <w:b/>
          <w:i w:val="false"/>
          <w:color w:val="000000"/>
        </w:rPr>
        <w:t xml:space="preserve"> Ауылдық округ тұрғысында ауыл шаруашылығы жануарларының түрлері бойынша қалыптастырылған үйірлердің, отарлардың саны</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3"/>
        <w:gridCol w:w="1954"/>
        <w:gridCol w:w="2374"/>
        <w:gridCol w:w="3224"/>
        <w:gridCol w:w="2375"/>
      </w:tblGrid>
      <w:tr>
        <w:trPr>
          <w:trHeight w:val="30" w:hRule="atLeast"/>
        </w:trPr>
        <w:tc>
          <w:tcPr>
            <w:tcW w:w="2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19"/>
          <w:p>
            <w:pPr>
              <w:spacing w:after="20"/>
              <w:ind w:left="20"/>
              <w:jc w:val="both"/>
            </w:pPr>
            <w:r>
              <w:rPr>
                <w:rFonts w:ascii="Times New Roman"/>
                <w:b w:val="false"/>
                <w:i w:val="false"/>
                <w:color w:val="000000"/>
                <w:sz w:val="20"/>
              </w:rPr>
              <w:t>
№ р/с</w:t>
            </w:r>
          </w:p>
          <w:bookmarkEnd w:id="419"/>
        </w:tc>
        <w:tc>
          <w:tcPr>
            <w:tcW w:w="1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20"/>
          <w:p>
            <w:pPr>
              <w:spacing w:after="20"/>
              <w:ind w:left="20"/>
              <w:jc w:val="both"/>
            </w:pPr>
            <w:r>
              <w:rPr>
                <w:rFonts w:ascii="Times New Roman"/>
                <w:b w:val="false"/>
                <w:i w:val="false"/>
                <w:color w:val="000000"/>
                <w:sz w:val="20"/>
              </w:rPr>
              <w:t>
1</w:t>
            </w:r>
          </w:p>
          <w:bookmarkEnd w:id="420"/>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21"/>
          <w:p>
            <w:pPr>
              <w:spacing w:after="20"/>
              <w:ind w:left="20"/>
              <w:jc w:val="both"/>
            </w:pPr>
            <w:r>
              <w:rPr>
                <w:rFonts w:ascii="Times New Roman"/>
                <w:b w:val="false"/>
                <w:i w:val="false"/>
                <w:color w:val="000000"/>
                <w:sz w:val="20"/>
              </w:rPr>
              <w:t>
2</w:t>
            </w:r>
          </w:p>
          <w:bookmarkEnd w:id="421"/>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22"/>
          <w:p>
            <w:pPr>
              <w:spacing w:after="20"/>
              <w:ind w:left="20"/>
              <w:jc w:val="both"/>
            </w:pPr>
            <w:r>
              <w:rPr>
                <w:rFonts w:ascii="Times New Roman"/>
                <w:b w:val="false"/>
                <w:i w:val="false"/>
                <w:color w:val="000000"/>
                <w:sz w:val="20"/>
              </w:rPr>
              <w:t>
3</w:t>
            </w:r>
          </w:p>
          <w:bookmarkEnd w:id="422"/>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23"/>
          <w:p>
            <w:pPr>
              <w:spacing w:after="20"/>
              <w:ind w:left="20"/>
              <w:jc w:val="both"/>
            </w:pPr>
            <w:r>
              <w:rPr>
                <w:rFonts w:ascii="Times New Roman"/>
                <w:b w:val="false"/>
                <w:i w:val="false"/>
                <w:color w:val="000000"/>
                <w:sz w:val="20"/>
              </w:rPr>
              <w:t>
4</w:t>
            </w:r>
          </w:p>
          <w:bookmarkEnd w:id="423"/>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24"/>
          <w:p>
            <w:pPr>
              <w:spacing w:after="20"/>
              <w:ind w:left="20"/>
              <w:jc w:val="both"/>
            </w:pPr>
            <w:r>
              <w:rPr>
                <w:rFonts w:ascii="Times New Roman"/>
                <w:b w:val="false"/>
                <w:i w:val="false"/>
                <w:color w:val="000000"/>
                <w:sz w:val="20"/>
              </w:rPr>
              <w:t>
5</w:t>
            </w:r>
          </w:p>
          <w:bookmarkEnd w:id="424"/>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25"/>
          <w:p>
            <w:pPr>
              <w:spacing w:after="20"/>
              <w:ind w:left="20"/>
              <w:jc w:val="both"/>
            </w:pPr>
            <w:r>
              <w:rPr>
                <w:rFonts w:ascii="Times New Roman"/>
                <w:b w:val="false"/>
                <w:i w:val="false"/>
                <w:color w:val="000000"/>
                <w:sz w:val="20"/>
              </w:rPr>
              <w:t>
6</w:t>
            </w:r>
          </w:p>
          <w:bookmarkEnd w:id="425"/>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26"/>
          <w:p>
            <w:pPr>
              <w:spacing w:after="20"/>
              <w:ind w:left="20"/>
              <w:jc w:val="both"/>
            </w:pPr>
            <w:r>
              <w:rPr>
                <w:rFonts w:ascii="Times New Roman"/>
                <w:b w:val="false"/>
                <w:i w:val="false"/>
                <w:color w:val="000000"/>
                <w:sz w:val="20"/>
              </w:rPr>
              <w:t>
7</w:t>
            </w:r>
          </w:p>
          <w:bookmarkEnd w:id="426"/>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27"/>
          <w:p>
            <w:pPr>
              <w:spacing w:after="20"/>
              <w:ind w:left="20"/>
              <w:jc w:val="both"/>
            </w:pPr>
            <w:r>
              <w:rPr>
                <w:rFonts w:ascii="Times New Roman"/>
                <w:b w:val="false"/>
                <w:i w:val="false"/>
                <w:color w:val="000000"/>
                <w:sz w:val="20"/>
              </w:rPr>
              <w:t>
8</w:t>
            </w:r>
          </w:p>
          <w:bookmarkEnd w:id="427"/>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28"/>
          <w:p>
            <w:pPr>
              <w:spacing w:after="20"/>
              <w:ind w:left="20"/>
              <w:jc w:val="both"/>
            </w:pPr>
            <w:r>
              <w:rPr>
                <w:rFonts w:ascii="Times New Roman"/>
                <w:b w:val="false"/>
                <w:i w:val="false"/>
                <w:color w:val="000000"/>
                <w:sz w:val="20"/>
              </w:rPr>
              <w:t>
9</w:t>
            </w:r>
          </w:p>
          <w:bookmarkEnd w:id="428"/>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29"/>
          <w:p>
            <w:pPr>
              <w:spacing w:after="20"/>
              <w:ind w:left="20"/>
              <w:jc w:val="both"/>
            </w:pPr>
            <w:r>
              <w:rPr>
                <w:rFonts w:ascii="Times New Roman"/>
                <w:b w:val="false"/>
                <w:i w:val="false"/>
                <w:color w:val="000000"/>
                <w:sz w:val="20"/>
              </w:rPr>
              <w:t>
10</w:t>
            </w:r>
          </w:p>
          <w:bookmarkEnd w:id="429"/>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30"/>
          <w:p>
            <w:pPr>
              <w:spacing w:after="20"/>
              <w:ind w:left="20"/>
              <w:jc w:val="both"/>
            </w:pPr>
            <w:r>
              <w:rPr>
                <w:rFonts w:ascii="Times New Roman"/>
                <w:b w:val="false"/>
                <w:i w:val="false"/>
                <w:color w:val="000000"/>
                <w:sz w:val="20"/>
              </w:rPr>
              <w:t>
11</w:t>
            </w:r>
          </w:p>
          <w:bookmarkEnd w:id="430"/>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31"/>
          <w:p>
            <w:pPr>
              <w:spacing w:after="20"/>
              <w:ind w:left="20"/>
              <w:jc w:val="both"/>
            </w:pPr>
            <w:r>
              <w:rPr>
                <w:rFonts w:ascii="Times New Roman"/>
                <w:b w:val="false"/>
                <w:i w:val="false"/>
                <w:color w:val="000000"/>
                <w:sz w:val="20"/>
              </w:rPr>
              <w:t>
12</w:t>
            </w:r>
          </w:p>
          <w:bookmarkEnd w:id="431"/>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32"/>
          <w:p>
            <w:pPr>
              <w:spacing w:after="20"/>
              <w:ind w:left="20"/>
              <w:jc w:val="both"/>
            </w:pPr>
            <w:r>
              <w:rPr>
                <w:rFonts w:ascii="Times New Roman"/>
                <w:b w:val="false"/>
                <w:i w:val="false"/>
                <w:color w:val="000000"/>
                <w:sz w:val="20"/>
              </w:rPr>
              <w:t>
13</w:t>
            </w:r>
          </w:p>
          <w:bookmarkEnd w:id="432"/>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33"/>
          <w:p>
            <w:pPr>
              <w:spacing w:after="20"/>
              <w:ind w:left="20"/>
              <w:jc w:val="both"/>
            </w:pPr>
            <w:r>
              <w:rPr>
                <w:rFonts w:ascii="Times New Roman"/>
                <w:b w:val="false"/>
                <w:i w:val="false"/>
                <w:color w:val="000000"/>
                <w:sz w:val="20"/>
              </w:rPr>
              <w:t>
14</w:t>
            </w:r>
          </w:p>
          <w:bookmarkEnd w:id="433"/>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34"/>
          <w:p>
            <w:pPr>
              <w:spacing w:after="20"/>
              <w:ind w:left="20"/>
              <w:jc w:val="both"/>
            </w:pPr>
            <w:r>
              <w:rPr>
                <w:rFonts w:ascii="Times New Roman"/>
                <w:b w:val="false"/>
                <w:i w:val="false"/>
                <w:color w:val="000000"/>
                <w:sz w:val="20"/>
              </w:rPr>
              <w:t>
15</w:t>
            </w:r>
          </w:p>
          <w:bookmarkEnd w:id="434"/>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35"/>
          <w:p>
            <w:pPr>
              <w:spacing w:after="20"/>
              <w:ind w:left="20"/>
              <w:jc w:val="both"/>
            </w:pPr>
            <w:r>
              <w:rPr>
                <w:rFonts w:ascii="Times New Roman"/>
                <w:b w:val="false"/>
                <w:i w:val="false"/>
                <w:color w:val="000000"/>
                <w:sz w:val="20"/>
              </w:rPr>
              <w:t>
16</w:t>
            </w:r>
          </w:p>
          <w:bookmarkEnd w:id="435"/>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36"/>
          <w:p>
            <w:pPr>
              <w:spacing w:after="20"/>
              <w:ind w:left="20"/>
              <w:jc w:val="both"/>
            </w:pPr>
            <w:r>
              <w:rPr>
                <w:rFonts w:ascii="Times New Roman"/>
                <w:b w:val="false"/>
                <w:i w:val="false"/>
                <w:color w:val="000000"/>
                <w:sz w:val="20"/>
              </w:rPr>
              <w:t>
17</w:t>
            </w:r>
          </w:p>
          <w:bookmarkEnd w:id="436"/>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37"/>
          <w:p>
            <w:pPr>
              <w:spacing w:after="20"/>
              <w:ind w:left="20"/>
              <w:jc w:val="both"/>
            </w:pPr>
            <w:r>
              <w:rPr>
                <w:rFonts w:ascii="Times New Roman"/>
                <w:b w:val="false"/>
                <w:i w:val="false"/>
                <w:color w:val="000000"/>
                <w:sz w:val="20"/>
              </w:rPr>
              <w:t>
18</w:t>
            </w:r>
          </w:p>
          <w:bookmarkEnd w:id="437"/>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38"/>
          <w:p>
            <w:pPr>
              <w:spacing w:after="20"/>
              <w:ind w:left="20"/>
              <w:jc w:val="both"/>
            </w:pPr>
            <w:r>
              <w:rPr>
                <w:rFonts w:ascii="Times New Roman"/>
                <w:b w:val="false"/>
                <w:i w:val="false"/>
                <w:color w:val="000000"/>
                <w:sz w:val="20"/>
              </w:rPr>
              <w:t>
19</w:t>
            </w:r>
          </w:p>
          <w:bookmarkEnd w:id="438"/>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39"/>
          <w:p>
            <w:pPr>
              <w:spacing w:after="20"/>
              <w:ind w:left="20"/>
              <w:jc w:val="both"/>
            </w:pPr>
            <w:r>
              <w:rPr>
                <w:rFonts w:ascii="Times New Roman"/>
                <w:b w:val="false"/>
                <w:i w:val="false"/>
                <w:color w:val="000000"/>
                <w:sz w:val="20"/>
              </w:rPr>
              <w:t>
20</w:t>
            </w:r>
          </w:p>
          <w:bookmarkEnd w:id="439"/>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40"/>
          <w:p>
            <w:pPr>
              <w:spacing w:after="20"/>
              <w:ind w:left="20"/>
              <w:jc w:val="both"/>
            </w:pPr>
            <w:r>
              <w:rPr>
                <w:rFonts w:ascii="Times New Roman"/>
                <w:b w:val="false"/>
                <w:i w:val="false"/>
                <w:color w:val="000000"/>
                <w:sz w:val="20"/>
              </w:rPr>
              <w:t>
21</w:t>
            </w:r>
          </w:p>
          <w:bookmarkEnd w:id="440"/>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41"/>
          <w:p>
            <w:pPr>
              <w:spacing w:after="20"/>
              <w:ind w:left="20"/>
              <w:jc w:val="both"/>
            </w:pPr>
            <w:r>
              <w:rPr>
                <w:rFonts w:ascii="Times New Roman"/>
                <w:b w:val="false"/>
                <w:i w:val="false"/>
                <w:color w:val="000000"/>
                <w:sz w:val="20"/>
              </w:rPr>
              <w:t>
22</w:t>
            </w:r>
          </w:p>
          <w:bookmarkEnd w:id="441"/>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42"/>
          <w:p>
            <w:pPr>
              <w:spacing w:after="20"/>
              <w:ind w:left="20"/>
              <w:jc w:val="both"/>
            </w:pPr>
            <w:r>
              <w:rPr>
                <w:rFonts w:ascii="Times New Roman"/>
                <w:b w:val="false"/>
                <w:i w:val="false"/>
                <w:color w:val="000000"/>
                <w:sz w:val="20"/>
              </w:rPr>
              <w:t>
Барлығы</w:t>
            </w:r>
          </w:p>
          <w:bookmarkEnd w:id="442"/>
        </w:tc>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652" w:id="443"/>
    <w:p>
      <w:pPr>
        <w:spacing w:after="0"/>
        <w:ind w:left="0"/>
        <w:jc w:val="both"/>
      </w:pPr>
      <w:r>
        <w:rPr>
          <w:rFonts w:ascii="Times New Roman"/>
          <w:b w:val="false"/>
          <w:i w:val="false"/>
          <w:color w:val="000000"/>
          <w:sz w:val="28"/>
        </w:rPr>
        <w:t>
      Қарқаралы ауданы бойынша ауыл шаруашылық малдарын қамтамасыз ететін жайылым аумағының көлемі 510380 гектарды құрайды.</w:t>
      </w:r>
    </w:p>
    <w:bookmarkEnd w:id="443"/>
    <w:bookmarkStart w:name="z653" w:id="444"/>
    <w:p>
      <w:pPr>
        <w:spacing w:after="0"/>
        <w:ind w:left="0"/>
        <w:jc w:val="both"/>
      </w:pPr>
      <w:r>
        <w:rPr>
          <w:rFonts w:ascii="Times New Roman"/>
          <w:b w:val="false"/>
          <w:i w:val="false"/>
          <w:color w:val="000000"/>
          <w:sz w:val="28"/>
        </w:rPr>
        <w:t>
      Жайылымдардағы жем - шөп қорлары ұзақтығы 180 - 190 күн аралығында, жайылымдық кезеңінде пайдаланылады. Шабындықтардағы мал азығы малды қорада бағу кезенінде пайдаланылады.</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139 қосымша</w:t>
            </w:r>
            <w:r>
              <w:br/>
            </w:r>
          </w:p>
        </w:tc>
      </w:tr>
    </w:tbl>
    <w:bookmarkStart w:name="z655" w:id="445"/>
    <w:p>
      <w:pPr>
        <w:spacing w:after="0"/>
        <w:ind w:left="0"/>
        <w:jc w:val="left"/>
      </w:pPr>
      <w:r>
        <w:rPr>
          <w:rFonts w:ascii="Times New Roman"/>
          <w:b/>
          <w:i w:val="false"/>
          <w:color w:val="000000"/>
        </w:rPr>
        <w:t xml:space="preserve"> Ауылдық округтері бөлінісіндегі жайылымдар алқаптары</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3"/>
        <w:gridCol w:w="1114"/>
        <w:gridCol w:w="1436"/>
        <w:gridCol w:w="3284"/>
        <w:gridCol w:w="2804"/>
        <w:gridCol w:w="709"/>
        <w:gridCol w:w="1600"/>
      </w:tblGrid>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46"/>
          <w:p>
            <w:pPr>
              <w:spacing w:after="20"/>
              <w:ind w:left="20"/>
              <w:jc w:val="both"/>
            </w:pPr>
            <w:r>
              <w:rPr>
                <w:rFonts w:ascii="Times New Roman"/>
                <w:b w:val="false"/>
                <w:i w:val="false"/>
                <w:color w:val="000000"/>
                <w:sz w:val="20"/>
              </w:rPr>
              <w:t>
№ р/с</w:t>
            </w:r>
          </w:p>
          <w:bookmarkEnd w:id="446"/>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округтың атауы</w:t>
            </w:r>
          </w:p>
        </w:tc>
        <w:tc>
          <w:tcPr>
            <w:tcW w:w="1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 мекендер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түбірінен жақсартылған қосқанда</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және арнаулы жер қорынан жайылым</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47"/>
          <w:p>
            <w:pPr>
              <w:spacing w:after="20"/>
              <w:ind w:left="20"/>
              <w:jc w:val="both"/>
            </w:pPr>
            <w:r>
              <w:rPr>
                <w:rFonts w:ascii="Times New Roman"/>
                <w:b w:val="false"/>
                <w:i w:val="false"/>
                <w:color w:val="000000"/>
                <w:sz w:val="20"/>
              </w:rPr>
              <w:t>
1</w:t>
            </w:r>
          </w:p>
          <w:bookmarkEnd w:id="447"/>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Мыржық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48"/>
          <w:p>
            <w:pPr>
              <w:spacing w:after="20"/>
              <w:ind w:left="20"/>
              <w:jc w:val="both"/>
            </w:pPr>
            <w:r>
              <w:rPr>
                <w:rFonts w:ascii="Times New Roman"/>
                <w:b w:val="false"/>
                <w:i w:val="false"/>
                <w:color w:val="000000"/>
                <w:sz w:val="20"/>
              </w:rPr>
              <w:t>
2</w:t>
            </w:r>
          </w:p>
          <w:bookmarkEnd w:id="448"/>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Шолаққайын</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49"/>
          <w:p>
            <w:pPr>
              <w:spacing w:after="20"/>
              <w:ind w:left="20"/>
              <w:jc w:val="both"/>
            </w:pPr>
            <w:r>
              <w:rPr>
                <w:rFonts w:ascii="Times New Roman"/>
                <w:b w:val="false"/>
                <w:i w:val="false"/>
                <w:color w:val="000000"/>
                <w:sz w:val="20"/>
              </w:rPr>
              <w:t>
3</w:t>
            </w:r>
          </w:p>
          <w:bookmarkEnd w:id="449"/>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Балқантау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50"/>
          <w:p>
            <w:pPr>
              <w:spacing w:after="20"/>
              <w:ind w:left="20"/>
              <w:jc w:val="both"/>
            </w:pPr>
            <w:r>
              <w:rPr>
                <w:rFonts w:ascii="Times New Roman"/>
                <w:b w:val="false"/>
                <w:i w:val="false"/>
                <w:color w:val="000000"/>
                <w:sz w:val="20"/>
              </w:rPr>
              <w:t>
4</w:t>
            </w:r>
          </w:p>
          <w:bookmarkEnd w:id="450"/>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Бесоба</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51"/>
          <w:p>
            <w:pPr>
              <w:spacing w:after="20"/>
              <w:ind w:left="20"/>
              <w:jc w:val="both"/>
            </w:pPr>
            <w:r>
              <w:rPr>
                <w:rFonts w:ascii="Times New Roman"/>
                <w:b w:val="false"/>
                <w:i w:val="false"/>
                <w:color w:val="000000"/>
                <w:sz w:val="20"/>
              </w:rPr>
              <w:t>
5</w:t>
            </w:r>
          </w:p>
          <w:bookmarkEnd w:id="451"/>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Жаңатоған</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52"/>
          <w:p>
            <w:pPr>
              <w:spacing w:after="20"/>
              <w:ind w:left="20"/>
              <w:jc w:val="both"/>
            </w:pPr>
            <w:r>
              <w:rPr>
                <w:rFonts w:ascii="Times New Roman"/>
                <w:b w:val="false"/>
                <w:i w:val="false"/>
                <w:color w:val="000000"/>
                <w:sz w:val="20"/>
              </w:rPr>
              <w:t>
6</w:t>
            </w:r>
          </w:p>
          <w:bookmarkEnd w:id="452"/>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Кайнарбұлақ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Жалпақшілік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Милыбұлақ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53"/>
          <w:p>
            <w:pPr>
              <w:spacing w:after="20"/>
              <w:ind w:left="20"/>
              <w:jc w:val="both"/>
            </w:pPr>
            <w:r>
              <w:rPr>
                <w:rFonts w:ascii="Times New Roman"/>
                <w:b w:val="false"/>
                <w:i w:val="false"/>
                <w:color w:val="000000"/>
                <w:sz w:val="20"/>
              </w:rPr>
              <w:t>
7</w:t>
            </w:r>
          </w:p>
          <w:bookmarkEnd w:id="453"/>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54"/>
          <w:p>
            <w:pPr>
              <w:spacing w:after="20"/>
              <w:ind w:left="20"/>
              <w:jc w:val="both"/>
            </w:pPr>
            <w:r>
              <w:rPr>
                <w:rFonts w:ascii="Times New Roman"/>
                <w:b w:val="false"/>
                <w:i w:val="false"/>
                <w:color w:val="000000"/>
                <w:sz w:val="20"/>
              </w:rPr>
              <w:t>
8</w:t>
            </w:r>
          </w:p>
          <w:bookmarkEnd w:id="454"/>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Қаршығалы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Көктас</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Жол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Саумалкөл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55"/>
          <w:p>
            <w:pPr>
              <w:spacing w:after="20"/>
              <w:ind w:left="20"/>
              <w:jc w:val="both"/>
            </w:pPr>
            <w:r>
              <w:rPr>
                <w:rFonts w:ascii="Times New Roman"/>
                <w:b w:val="false"/>
                <w:i w:val="false"/>
                <w:color w:val="000000"/>
                <w:sz w:val="20"/>
              </w:rPr>
              <w:t>
9</w:t>
            </w:r>
          </w:p>
          <w:bookmarkEnd w:id="455"/>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Қ.Аманжолов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56514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25008</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 Қызылбай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.Аққора</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Белдеутас</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56"/>
          <w:p>
            <w:pPr>
              <w:spacing w:after="20"/>
              <w:ind w:left="20"/>
              <w:jc w:val="both"/>
            </w:pPr>
            <w:r>
              <w:rPr>
                <w:rFonts w:ascii="Times New Roman"/>
                <w:b w:val="false"/>
                <w:i w:val="false"/>
                <w:color w:val="000000"/>
                <w:sz w:val="20"/>
              </w:rPr>
              <w:t>
10</w:t>
            </w:r>
          </w:p>
          <w:bookmarkEnd w:id="456"/>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Қоянды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Атантай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57"/>
          <w:p>
            <w:pPr>
              <w:spacing w:after="20"/>
              <w:ind w:left="20"/>
              <w:jc w:val="both"/>
            </w:pPr>
            <w:r>
              <w:rPr>
                <w:rFonts w:ascii="Times New Roman"/>
                <w:b w:val="false"/>
                <w:i w:val="false"/>
                <w:color w:val="000000"/>
                <w:sz w:val="20"/>
              </w:rPr>
              <w:t>
11</w:t>
            </w:r>
          </w:p>
          <w:bookmarkEnd w:id="457"/>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Бүркітты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Борлыбұлақ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Ақтерек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58"/>
          <w:p>
            <w:pPr>
              <w:spacing w:after="20"/>
              <w:ind w:left="20"/>
              <w:jc w:val="both"/>
            </w:pPr>
            <w:r>
              <w:rPr>
                <w:rFonts w:ascii="Times New Roman"/>
                <w:b w:val="false"/>
                <w:i w:val="false"/>
                <w:color w:val="000000"/>
                <w:sz w:val="20"/>
              </w:rPr>
              <w:t>
12</w:t>
            </w:r>
          </w:p>
          <w:bookmarkEnd w:id="458"/>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Айрық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Едірей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59"/>
          <w:p>
            <w:pPr>
              <w:spacing w:after="20"/>
              <w:ind w:left="20"/>
              <w:jc w:val="both"/>
            </w:pPr>
            <w:r>
              <w:rPr>
                <w:rFonts w:ascii="Times New Roman"/>
                <w:b w:val="false"/>
                <w:i w:val="false"/>
                <w:color w:val="000000"/>
                <w:sz w:val="20"/>
              </w:rPr>
              <w:t>
13</w:t>
            </w:r>
          </w:p>
          <w:bookmarkEnd w:id="459"/>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М.Мамыраев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Жаңанегіз</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60"/>
          <w:p>
            <w:pPr>
              <w:spacing w:after="20"/>
              <w:ind w:left="20"/>
              <w:jc w:val="both"/>
            </w:pPr>
            <w:r>
              <w:rPr>
                <w:rFonts w:ascii="Times New Roman"/>
                <w:b w:val="false"/>
                <w:i w:val="false"/>
                <w:color w:val="000000"/>
                <w:sz w:val="20"/>
              </w:rPr>
              <w:t>
14</w:t>
            </w:r>
          </w:p>
          <w:bookmarkEnd w:id="460"/>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Н.Әбдіров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Жекежал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461"/>
          <w:p>
            <w:pPr>
              <w:spacing w:after="20"/>
              <w:ind w:left="20"/>
              <w:jc w:val="both"/>
            </w:pPr>
            <w:r>
              <w:rPr>
                <w:rFonts w:ascii="Times New Roman"/>
                <w:b w:val="false"/>
                <w:i w:val="false"/>
                <w:color w:val="000000"/>
                <w:sz w:val="20"/>
              </w:rPr>
              <w:t>
15</w:t>
            </w:r>
          </w:p>
          <w:bookmarkEnd w:id="461"/>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Н.Нұрмақов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Көлбасы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462"/>
          <w:p>
            <w:pPr>
              <w:spacing w:after="20"/>
              <w:ind w:left="20"/>
              <w:jc w:val="both"/>
            </w:pPr>
            <w:r>
              <w:rPr>
                <w:rFonts w:ascii="Times New Roman"/>
                <w:b w:val="false"/>
                <w:i w:val="false"/>
                <w:color w:val="000000"/>
                <w:sz w:val="20"/>
              </w:rPr>
              <w:t>
16</w:t>
            </w:r>
          </w:p>
          <w:bookmarkEnd w:id="462"/>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Тәттімбет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Шілдебай</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463"/>
          <w:p>
            <w:pPr>
              <w:spacing w:after="20"/>
              <w:ind w:left="20"/>
              <w:jc w:val="both"/>
            </w:pPr>
            <w:r>
              <w:rPr>
                <w:rFonts w:ascii="Times New Roman"/>
                <w:b w:val="false"/>
                <w:i w:val="false"/>
                <w:color w:val="000000"/>
                <w:sz w:val="20"/>
              </w:rPr>
              <w:t>
17</w:t>
            </w:r>
          </w:p>
          <w:bookmarkEnd w:id="463"/>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27187</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Тегісшілдік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16029</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4968</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Қарынши</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464"/>
          <w:p>
            <w:pPr>
              <w:spacing w:after="20"/>
              <w:ind w:left="20"/>
              <w:jc w:val="both"/>
            </w:pPr>
            <w:r>
              <w:rPr>
                <w:rFonts w:ascii="Times New Roman"/>
                <w:b w:val="false"/>
                <w:i w:val="false"/>
                <w:color w:val="000000"/>
                <w:sz w:val="20"/>
              </w:rPr>
              <w:t>
18</w:t>
            </w:r>
          </w:p>
          <w:bookmarkEnd w:id="464"/>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Темірші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Татан</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Айнабұлак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Карағаш</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465"/>
          <w:p>
            <w:pPr>
              <w:spacing w:after="20"/>
              <w:ind w:left="20"/>
              <w:jc w:val="both"/>
            </w:pPr>
            <w:r>
              <w:rPr>
                <w:rFonts w:ascii="Times New Roman"/>
                <w:b w:val="false"/>
                <w:i w:val="false"/>
                <w:color w:val="000000"/>
                <w:sz w:val="20"/>
              </w:rPr>
              <w:t>
19</w:t>
            </w:r>
          </w:p>
          <w:bookmarkEnd w:id="465"/>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Томар</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466"/>
          <w:p>
            <w:pPr>
              <w:spacing w:after="20"/>
              <w:ind w:left="20"/>
              <w:jc w:val="both"/>
            </w:pPr>
            <w:r>
              <w:rPr>
                <w:rFonts w:ascii="Times New Roman"/>
                <w:b w:val="false"/>
                <w:i w:val="false"/>
                <w:color w:val="000000"/>
                <w:sz w:val="20"/>
              </w:rPr>
              <w:t>
20</w:t>
            </w:r>
          </w:p>
          <w:bookmarkEnd w:id="466"/>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Угар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Матақ</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467"/>
          <w:p>
            <w:pPr>
              <w:spacing w:after="20"/>
              <w:ind w:left="20"/>
              <w:jc w:val="both"/>
            </w:pPr>
            <w:r>
              <w:rPr>
                <w:rFonts w:ascii="Times New Roman"/>
                <w:b w:val="false"/>
                <w:i w:val="false"/>
                <w:color w:val="000000"/>
                <w:sz w:val="20"/>
              </w:rPr>
              <w:t>
21</w:t>
            </w:r>
          </w:p>
          <w:bookmarkEnd w:id="467"/>
        </w:tc>
        <w:tc>
          <w:tcPr>
            <w:tcW w:w="11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Шарықты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Қызылшілік</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Шөптікөл</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468"/>
          <w:p>
            <w:pPr>
              <w:spacing w:after="20"/>
              <w:ind w:left="20"/>
              <w:jc w:val="both"/>
            </w:pPr>
            <w:r>
              <w:rPr>
                <w:rFonts w:ascii="Times New Roman"/>
                <w:b w:val="false"/>
                <w:i w:val="false"/>
                <w:color w:val="000000"/>
                <w:sz w:val="20"/>
              </w:rPr>
              <w:t>
22</w:t>
            </w:r>
          </w:p>
          <w:bookmarkEnd w:id="468"/>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ауылдық округі</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469"/>
          <w:p>
            <w:pPr>
              <w:spacing w:after="20"/>
              <w:ind w:left="20"/>
              <w:jc w:val="both"/>
            </w:pPr>
            <w:r>
              <w:rPr>
                <w:rFonts w:ascii="Times New Roman"/>
                <w:b w:val="false"/>
                <w:i w:val="false"/>
                <w:color w:val="000000"/>
                <w:sz w:val="20"/>
              </w:rPr>
              <w:t>
Барлығы</w:t>
            </w:r>
          </w:p>
          <w:bookmarkEnd w:id="469"/>
        </w:tc>
        <w:tc>
          <w:tcPr>
            <w:tcW w:w="3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510380</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12567</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35" w:id="470"/>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421342 гектар жайылымдық алқаптардың жетіспеушілігі байқалады.</w:t>
      </w:r>
    </w:p>
    <w:bookmarkEnd w:id="470"/>
    <w:bookmarkStart w:name="z736" w:id="471"/>
    <w:p>
      <w:pPr>
        <w:spacing w:after="0"/>
        <w:ind w:left="0"/>
        <w:jc w:val="both"/>
      </w:pPr>
      <w:r>
        <w:rPr>
          <w:rFonts w:ascii="Times New Roman"/>
          <w:b w:val="false"/>
          <w:i w:val="false"/>
          <w:color w:val="000000"/>
          <w:sz w:val="28"/>
        </w:rPr>
        <w:t>
      Бұл мәселені шешу үшін - мемлекеттік қордан жайылымдық алқаптарды ұтымды бөлу және елді мекен, ауыл шаруашылық мақсатындағы және Қарқаралы ауданының мемлекеттік қордағы жерлерінен бөлу есебінен ұлғайту қажет.</w:t>
      </w:r>
    </w:p>
    <w:bookmarkEnd w:id="471"/>
    <w:bookmarkStart w:name="z737" w:id="472"/>
    <w:p>
      <w:pPr>
        <w:spacing w:after="0"/>
        <w:ind w:left="0"/>
        <w:jc w:val="both"/>
      </w:pPr>
      <w:r>
        <w:rPr>
          <w:rFonts w:ascii="Times New Roman"/>
          <w:b w:val="false"/>
          <w:i w:val="false"/>
          <w:color w:val="000000"/>
          <w:sz w:val="28"/>
        </w:rPr>
        <w:t>
      Сонымен бірге, ветеринариялық - санитарлық объектілермен қамтамасыз ету үшін мал тоғыту орындарын құрылысын жоспарлау, Қ.Аманжолов, Балқантау, Бесоба, Қаршығалы, Қырғыз, Тегісшілдік, М.Мамыраев ауылдық округтерінде ұрықтандыру пункттерінің құрылыстарын салу жұмыстарын жоспарлау.</w:t>
      </w:r>
    </w:p>
    <w:bookmarkEnd w:id="472"/>
    <w:bookmarkStart w:name="z738" w:id="473"/>
    <w:p>
      <w:pPr>
        <w:spacing w:after="0"/>
        <w:ind w:left="0"/>
        <w:jc w:val="both"/>
      </w:pPr>
      <w:r>
        <w:rPr>
          <w:rFonts w:ascii="Times New Roman"/>
          <w:b w:val="false"/>
          <w:i w:val="false"/>
          <w:color w:val="000000"/>
          <w:sz w:val="28"/>
        </w:rPr>
        <w:t>
      Қазақстан Республикасы Ауыл шаруашылығы Министрінің 2015 жылғы 14 сәуірдегі № 3-3/332 "Жайылымның жалпы алаңы жүктемесінің шекті рұқсат етілетін нормасын бекіту туралы" Бұйрығына сәйкес орташа - құрғақ даладағы норматив жүктемесі 1 басқа, ірі қара малға – 12 гектар, қой мен ешкіге -2,5 гектар, жылқыға - 15 гектарды құрайды.</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140 қосымша</w:t>
            </w:r>
            <w:r>
              <w:br/>
            </w:r>
          </w:p>
        </w:tc>
      </w:tr>
    </w:tbl>
    <w:bookmarkStart w:name="z740" w:id="474"/>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324"/>
        <w:gridCol w:w="1219"/>
        <w:gridCol w:w="2807"/>
        <w:gridCol w:w="895"/>
        <w:gridCol w:w="577"/>
        <w:gridCol w:w="1056"/>
        <w:gridCol w:w="577"/>
        <w:gridCol w:w="896"/>
        <w:gridCol w:w="577"/>
        <w:gridCol w:w="1378"/>
        <w:gridCol w:w="578"/>
      </w:tblGrid>
      <w:tr>
        <w:trPr>
          <w:trHeight w:val="30" w:hRule="atLeast"/>
        </w:trPr>
        <w:tc>
          <w:tcPr>
            <w:tcW w:w="4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475"/>
          <w:p>
            <w:pPr>
              <w:spacing w:after="20"/>
              <w:ind w:left="20"/>
              <w:jc w:val="both"/>
            </w:pPr>
            <w:r>
              <w:rPr>
                <w:rFonts w:ascii="Times New Roman"/>
                <w:b w:val="false"/>
                <w:i w:val="false"/>
                <w:color w:val="000000"/>
                <w:sz w:val="20"/>
              </w:rPr>
              <w:t>
Табиғи аймақ</w:t>
            </w:r>
          </w:p>
          <w:bookmarkEnd w:id="475"/>
        </w:tc>
        <w:tc>
          <w:tcPr>
            <w:tcW w:w="13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2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28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орта жалпы өнімділігі/азықтық бірлік, ц/гектар бойынша қосымша аймақтарға (кіші аймақтар)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жануарларының 1 басына жайылым жүктемесі, қалпына келген және тозған жайылымға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типі бойынша</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аймақтар бойын­ша</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476"/>
          <w:p>
            <w:pPr>
              <w:spacing w:after="20"/>
              <w:ind w:left="20"/>
              <w:jc w:val="both"/>
            </w:pPr>
            <w:r>
              <w:rPr>
                <w:rFonts w:ascii="Times New Roman"/>
                <w:b w:val="false"/>
                <w:i w:val="false"/>
                <w:color w:val="000000"/>
                <w:sz w:val="20"/>
              </w:rPr>
              <w:t>
Далалы</w:t>
            </w:r>
          </w:p>
          <w:bookmarkEnd w:id="476"/>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көделі – қарасұлылы шөптесінділер</w:t>
            </w:r>
          </w:p>
        </w:tc>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Қарқаралы ауданы бойынша</w:t>
            </w:r>
            <w:r>
              <w:br/>
            </w:r>
            <w:r>
              <w:rPr>
                <w:rFonts w:ascii="Times New Roman"/>
                <w:b w:val="false"/>
                <w:i w:val="false"/>
                <w:color w:val="000000"/>
                <w:sz w:val="20"/>
              </w:rPr>
              <w:t xml:space="preserve">2018-2019 жылдарға арналған жайылымдарды </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жоспарға 141 қосымша</w:t>
            </w:r>
            <w:r>
              <w:br/>
            </w:r>
          </w:p>
        </w:tc>
      </w:tr>
    </w:tbl>
    <w:bookmarkStart w:name="z746" w:id="477"/>
    <w:p>
      <w:pPr>
        <w:spacing w:after="0"/>
        <w:ind w:left="0"/>
        <w:jc w:val="left"/>
      </w:pPr>
      <w:r>
        <w:rPr>
          <w:rFonts w:ascii="Times New Roman"/>
          <w:b/>
          <w:i w:val="false"/>
          <w:color w:val="000000"/>
        </w:rPr>
        <w:t xml:space="preserve"> Жайылым инфрақұрылымы объектілерін дамыту және қайта жаңарту жөніндегі жоспар</w:t>
      </w:r>
    </w:p>
    <w:bookmarkEnd w:id="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8"/>
        <w:gridCol w:w="3652"/>
        <w:gridCol w:w="1915"/>
        <w:gridCol w:w="1335"/>
      </w:tblGrid>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478"/>
          <w:p>
            <w:pPr>
              <w:spacing w:after="20"/>
              <w:ind w:left="20"/>
              <w:jc w:val="both"/>
            </w:pPr>
            <w:r>
              <w:rPr>
                <w:rFonts w:ascii="Times New Roman"/>
                <w:b w:val="false"/>
                <w:i w:val="false"/>
                <w:color w:val="000000"/>
                <w:sz w:val="20"/>
              </w:rPr>
              <w:t>
Іс-шаралардың атауы</w:t>
            </w:r>
          </w:p>
          <w:bookmarkEnd w:id="478"/>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479"/>
          <w:p>
            <w:pPr>
              <w:spacing w:after="20"/>
              <w:ind w:left="20"/>
              <w:jc w:val="both"/>
            </w:pPr>
            <w:r>
              <w:rPr>
                <w:rFonts w:ascii="Times New Roman"/>
                <w:b w:val="false"/>
                <w:i w:val="false"/>
                <w:color w:val="000000"/>
                <w:sz w:val="20"/>
              </w:rPr>
              <w:t xml:space="preserve">
Құдықтар салу бойынша индикативтік жоспарларын орындау жөнінде ай сайын есеп беру </w:t>
            </w:r>
          </w:p>
          <w:bookmarkEnd w:id="479"/>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 есепті кезеңнен кейінгі айдың 10 күніне</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ауыл шаруашылығы басқармасына есеп беру</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480"/>
          <w:p>
            <w:pPr>
              <w:spacing w:after="20"/>
              <w:ind w:left="20"/>
              <w:jc w:val="both"/>
            </w:pPr>
            <w:r>
              <w:rPr>
                <w:rFonts w:ascii="Times New Roman"/>
                <w:b w:val="false"/>
                <w:i w:val="false"/>
                <w:color w:val="000000"/>
                <w:sz w:val="20"/>
              </w:rPr>
              <w:t xml:space="preserve">
Жайылымдарды суландыру үшін жабдықтар сатып алу және техника шығындарын өтеу бойынша мемлекеттік қолдау шаралары туралы түсіндірме жұмыстарын жүргізу </w:t>
            </w:r>
          </w:p>
          <w:bookmarkEnd w:id="480"/>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және</w:t>
            </w:r>
            <w:r>
              <w:br/>
            </w:r>
            <w:r>
              <w:rPr>
                <w:rFonts w:ascii="Times New Roman"/>
                <w:b w:val="false"/>
                <w:i w:val="false"/>
                <w:color w:val="000000"/>
                <w:sz w:val="20"/>
              </w:rPr>
              <w:t>
сөз сөйлеулер</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r>
        <w:trPr>
          <w:trHeight w:val="30" w:hRule="atLeast"/>
        </w:trPr>
        <w:tc>
          <w:tcPr>
            <w:tcW w:w="5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481"/>
          <w:p>
            <w:pPr>
              <w:spacing w:after="20"/>
              <w:ind w:left="20"/>
              <w:jc w:val="both"/>
            </w:pPr>
            <w:r>
              <w:rPr>
                <w:rFonts w:ascii="Times New Roman"/>
                <w:b w:val="false"/>
                <w:i w:val="false"/>
                <w:color w:val="000000"/>
                <w:sz w:val="20"/>
              </w:rPr>
              <w:t xml:space="preserve">
Аудан әкімдігінің интернет - ресурсында құдық (ұңғыма) бұрғылауды көрсететін қызметтер бойынша кәсіпорындар тізімін орналастыру </w:t>
            </w:r>
          </w:p>
          <w:bookmarkEnd w:id="481"/>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беру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ауыл шаруашылығы бөлімі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