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03f3" w14:textId="9840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2018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2018 жылғы 29 наурыздағы ХIV сессиясының № 287 шешімі. Қарағанды облысының Әділет департаментінде 2018 жылғы 9 сәуірде № 4688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облыстық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облысының жер үсті көздеріндегі су ресурстарын пайдаланғаны үшін 2018 жылға арналған төлемақы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және облыс әкімінің орынбасарына (С.Ж. Шайдаров)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XIV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2018 жылға арналған төлемақы ставкалары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859"/>
        <w:gridCol w:w="2034"/>
        <w:gridCol w:w="1127"/>
        <w:gridCol w:w="3251"/>
        <w:gridCol w:w="2166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5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ставка, теңге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 коэффициенті 2009-2017 жыл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төлемақы ставкалары,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мен өзендерінің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өзендердің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Тобыл, Ырғыз өзендерінің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