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666ef" w14:textId="da666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 Жуалы аудандық мәслихатының 2017 жылғы 20 желтоқсандағы № 20-3 шешіміне өзгерістер енгізу туралы</w:t>
      </w:r>
    </w:p>
    <w:p>
      <w:pPr>
        <w:spacing w:after="0"/>
        <w:ind w:left="0"/>
        <w:jc w:val="both"/>
      </w:pPr>
      <w:r>
        <w:rPr>
          <w:rFonts w:ascii="Times New Roman"/>
          <w:b w:val="false"/>
          <w:i w:val="false"/>
          <w:color w:val="000000"/>
          <w:sz w:val="28"/>
        </w:rPr>
        <w:t>Жамбыл облысы Жуалы аудандық мәслихатының 2018 жылғы 14 қарашадағы № 33-2 шешімі. Жамбыл облысы Әділет департаментінде 2018 жылғы 19 қарашада № 3981 болып тіркелді</w:t>
      </w:r>
    </w:p>
    <w:p>
      <w:pPr>
        <w:spacing w:after="0"/>
        <w:ind w:left="0"/>
        <w:jc w:val="both"/>
      </w:pPr>
      <w:bookmarkStart w:name="z4"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 xml:space="preserve">Құжаттың мәтінінде тұпнұсқаның пунктуациясы мен орфографиясы сақталған. </w:t>
      </w:r>
    </w:p>
    <w:bookmarkEnd w:id="0"/>
    <w:bookmarkStart w:name="z6"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Жуалы аудандық мәслихаты ШЕШІМ ҚАБЫЛДАДЫ:</w:t>
      </w:r>
    </w:p>
    <w:bookmarkEnd w:id="1"/>
    <w:bookmarkStart w:name="z7" w:id="2"/>
    <w:p>
      <w:pPr>
        <w:spacing w:after="0"/>
        <w:ind w:left="0"/>
        <w:jc w:val="both"/>
      </w:pPr>
      <w:r>
        <w:rPr>
          <w:rFonts w:ascii="Times New Roman"/>
          <w:b w:val="false"/>
          <w:i w:val="false"/>
          <w:color w:val="000000"/>
          <w:sz w:val="28"/>
        </w:rPr>
        <w:t xml:space="preserve">
      1. "2018-2020 жылдарға арналған аудандық бюджет туралы" Жуалы аудандық мәслихаттың 2017 жылғы 20 желтоқсандағы </w:t>
      </w:r>
      <w:r>
        <w:rPr>
          <w:rFonts w:ascii="Times New Roman"/>
          <w:b w:val="false"/>
          <w:i w:val="false"/>
          <w:color w:val="000000"/>
          <w:sz w:val="28"/>
        </w:rPr>
        <w:t>№ 20-3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3641</w:t>
      </w:r>
      <w:r>
        <w:rPr>
          <w:rFonts w:ascii="Times New Roman"/>
          <w:b w:val="false"/>
          <w:i w:val="false"/>
          <w:color w:val="000000"/>
          <w:sz w:val="28"/>
        </w:rPr>
        <w:t xml:space="preserve"> болып тіркелген, 2017 жылдың 29 желтоқсанында аудандық "Жаңа өмір"-"Новая жизнь" газетінде жарияланған) келесідей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0" w:id="3"/>
    <w:p>
      <w:pPr>
        <w:spacing w:after="0"/>
        <w:ind w:left="0"/>
        <w:jc w:val="both"/>
      </w:pPr>
      <w:r>
        <w:rPr>
          <w:rFonts w:ascii="Times New Roman"/>
          <w:b w:val="false"/>
          <w:i w:val="false"/>
          <w:color w:val="000000"/>
          <w:sz w:val="28"/>
        </w:rPr>
        <w:t>
      "9 556 243" деген сандар "9 579 210" деген сандармен ауыстырылсын;</w:t>
      </w:r>
    </w:p>
    <w:bookmarkEnd w:id="3"/>
    <w:bookmarkStart w:name="z11" w:id="4"/>
    <w:p>
      <w:pPr>
        <w:spacing w:after="0"/>
        <w:ind w:left="0"/>
        <w:jc w:val="both"/>
      </w:pPr>
      <w:r>
        <w:rPr>
          <w:rFonts w:ascii="Times New Roman"/>
          <w:b w:val="false"/>
          <w:i w:val="false"/>
          <w:color w:val="000000"/>
          <w:sz w:val="28"/>
        </w:rPr>
        <w:t>
      "1 123 354" деген сандар "1 170 458" деген сандармен ауыстырылсын;</w:t>
      </w:r>
    </w:p>
    <w:bookmarkEnd w:id="4"/>
    <w:bookmarkStart w:name="z12" w:id="5"/>
    <w:p>
      <w:pPr>
        <w:spacing w:after="0"/>
        <w:ind w:left="0"/>
        <w:jc w:val="both"/>
      </w:pPr>
      <w:r>
        <w:rPr>
          <w:rFonts w:ascii="Times New Roman"/>
          <w:b w:val="false"/>
          <w:i w:val="false"/>
          <w:color w:val="000000"/>
          <w:sz w:val="28"/>
        </w:rPr>
        <w:t>
      "10 702" деген сандар "8 488" деген сандармен ауыстырылсын;</w:t>
      </w:r>
    </w:p>
    <w:bookmarkEnd w:id="5"/>
    <w:bookmarkStart w:name="z13" w:id="6"/>
    <w:p>
      <w:pPr>
        <w:spacing w:after="0"/>
        <w:ind w:left="0"/>
        <w:jc w:val="both"/>
      </w:pPr>
      <w:r>
        <w:rPr>
          <w:rFonts w:ascii="Times New Roman"/>
          <w:b w:val="false"/>
          <w:i w:val="false"/>
          <w:color w:val="000000"/>
          <w:sz w:val="28"/>
        </w:rPr>
        <w:t>
      "33 799" деген сандар "11 876" деген сандармен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p>
    <w:bookmarkStart w:name="z15" w:id="7"/>
    <w:p>
      <w:pPr>
        <w:spacing w:after="0"/>
        <w:ind w:left="0"/>
        <w:jc w:val="both"/>
      </w:pPr>
      <w:r>
        <w:rPr>
          <w:rFonts w:ascii="Times New Roman"/>
          <w:b w:val="false"/>
          <w:i w:val="false"/>
          <w:color w:val="000000"/>
          <w:sz w:val="28"/>
        </w:rPr>
        <w:t>
      "9 581 338 деген сандар "9 604 305" деген сандармен ауыстырылсын.</w:t>
      </w:r>
    </w:p>
    <w:bookmarkEnd w:id="7"/>
    <w:bookmarkStart w:name="z16" w:id="8"/>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8"/>
    <w:bookmarkStart w:name="z17" w:id="9"/>
    <w:p>
      <w:pPr>
        <w:spacing w:after="0"/>
        <w:ind w:left="0"/>
        <w:jc w:val="both"/>
      </w:pPr>
      <w:r>
        <w:rPr>
          <w:rFonts w:ascii="Times New Roman"/>
          <w:b w:val="false"/>
          <w:i w:val="false"/>
          <w:color w:val="000000"/>
          <w:sz w:val="28"/>
        </w:rPr>
        <w:t>
      2. Осы шешімнің орындалуына бақылау және интернет – ресурстарында жариялауды аудандық мәслихаттың әкімшілік аумақтық құрылым, аумақты әлеуметтік - экономикалық дамыту, бюджет және жергілікті салықтар мәселелері, адамдардың құқығын қорғау жөніндегі тұрақты комиссиясына жүктелсін.</w:t>
      </w:r>
    </w:p>
    <w:bookmarkEnd w:id="9"/>
    <w:bookmarkStart w:name="z18" w:id="10"/>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2018 жылдың 1 қаңтарынан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Е.Тлеубеков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2018 жылғы 14 қарашадағы</w:t>
            </w:r>
            <w:r>
              <w:br/>
            </w:r>
            <w:r>
              <w:rPr>
                <w:rFonts w:ascii="Times New Roman"/>
                <w:b w:val="false"/>
                <w:i w:val="false"/>
                <w:color w:val="000000"/>
                <w:sz w:val="20"/>
              </w:rPr>
              <w:t>№ 33-2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Жуалы аудандық мәслихатының </w:t>
            </w:r>
            <w:r>
              <w:br/>
            </w:r>
            <w:r>
              <w:rPr>
                <w:rFonts w:ascii="Times New Roman"/>
                <w:b w:val="false"/>
                <w:i w:val="false"/>
                <w:color w:val="000000"/>
                <w:sz w:val="20"/>
              </w:rPr>
              <w:t>2017 жылғы 20 желтоқсандағы</w:t>
            </w:r>
            <w:r>
              <w:br/>
            </w:r>
            <w:r>
              <w:rPr>
                <w:rFonts w:ascii="Times New Roman"/>
                <w:b w:val="false"/>
                <w:i w:val="false"/>
                <w:color w:val="000000"/>
                <w:sz w:val="20"/>
              </w:rPr>
              <w:t>№ 20-3 шешіміне 1 қосымша</w:t>
            </w:r>
          </w:p>
        </w:tc>
      </w:tr>
    </w:tbl>
    <w:bookmarkStart w:name="z26" w:id="11"/>
    <w:p>
      <w:pPr>
        <w:spacing w:after="0"/>
        <w:ind w:left="0"/>
        <w:jc w:val="left"/>
      </w:pPr>
      <w:r>
        <w:rPr>
          <w:rFonts w:ascii="Times New Roman"/>
          <w:b/>
          <w:i w:val="false"/>
          <w:color w:val="000000"/>
        </w:rPr>
        <w:t xml:space="preserve"> 2018 жылға арналған аудандық бюджет</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7"/>
        <w:gridCol w:w="31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2"/>
          <w:p>
            <w:pPr>
              <w:spacing w:after="20"/>
              <w:ind w:left="20"/>
              <w:jc w:val="both"/>
            </w:pPr>
            <w:r>
              <w:rPr>
                <w:rFonts w:ascii="Times New Roman"/>
                <w:b w:val="false"/>
                <w:i w:val="false"/>
                <w:color w:val="000000"/>
                <w:sz w:val="20"/>
              </w:rPr>
              <w:t>
Сомасы, (мың теңге)</w:t>
            </w:r>
          </w:p>
          <w:bookmarkEnd w:id="12"/>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9 579 210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1 170 458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203 700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203 700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780 001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769 901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8 388 388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8 388 388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8 388 388</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1219"/>
        <w:gridCol w:w="1219"/>
        <w:gridCol w:w="6463"/>
        <w:gridCol w:w="25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9604305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75779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61941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6152939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808955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559018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4628761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4394108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158459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158459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183099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780827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287176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286875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 алушылар болып табылатын жеке тұлғаларды телевизиялық абоненттік жалғамалармен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224451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63598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281199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205848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сумен жабдықтау және су бұру жүйелерін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107665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99471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140619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196811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163524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74861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74361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241431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жұмыстары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509936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506543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247096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инфрақұрылымның басым жобаларын іске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459"/>
        <w:gridCol w:w="465"/>
        <w:gridCol w:w="5567"/>
        <w:gridCol w:w="53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Фунционалдық топ</w:t>
            </w:r>
          </w:p>
        </w:tc>
        <w:tc>
          <w:tcPr>
            <w:tcW w:w="5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-53 370</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53 370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2196"/>
        <w:gridCol w:w="2197"/>
        <w:gridCol w:w="1938"/>
        <w:gridCol w:w="45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4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2191"/>
        <w:gridCol w:w="2191"/>
        <w:gridCol w:w="2963"/>
        <w:gridCol w:w="33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22713</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22713</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22713</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қолданылатын қалдықтары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