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9eb9" w14:textId="0cc9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2018 жылғы 20 желтоқсандағы № 346 қаулысы. Шымкент қаласының Әділет департаментінде 2018 жылғы 21 желтоқсанда № 10 болып тіркелді. Күші жойылды - Шымкент қаласы әкімдігінің 2020 жылғы 23 желтоқсандағы № 810 қаулысымен</w:t>
      </w:r>
    </w:p>
    <w:p>
      <w:pPr>
        <w:spacing w:after="0"/>
        <w:ind w:left="0"/>
        <w:jc w:val="both"/>
      </w:pPr>
      <w:r>
        <w:rPr>
          <w:rFonts w:ascii="Times New Roman"/>
          <w:b w:val="false"/>
          <w:i w:val="false"/>
          <w:color w:val="ff0000"/>
          <w:sz w:val="28"/>
        </w:rPr>
        <w:t xml:space="preserve">
      Ескерту. Күшi жойылды - Шымкент қаласы әкімдігінің 23.12.2020 № 810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"Бала тууды тіркеу, оның ішінде азаматтық хал актілерінің жазбаларына өзгерістер, толықтырулар мен түзетулер енгізу"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"Азаматтық хал актілерін тіркеу туралы қайталама куәліктер немесе анықтамалар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"Азаматтық хал актілерінің жазбаларын қалпына келтіру"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"Қайтыс болуды тіркеу, оның ішінде азаматтық хал актілері жазбаларына өзгерістер, толықтырулар мен түзетулер енгізу"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"Азаматтық хал актілері жазбаларын жою"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"Шымкент қаласы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4) осы қаулыны оның ресми жарияланғаннан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Г.Құрманбековаға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"20" желтоқсан</w:t>
            </w:r>
            <w:r>
              <w:br/>
            </w:r>
            <w:r>
              <w:rPr>
                <w:rFonts w:ascii="Times New Roman"/>
                <w:b w:val="false"/>
                <w:i w:val="false"/>
                <w:color w:val="000000"/>
                <w:sz w:val="20"/>
              </w:rPr>
              <w:t>№ 346 қаулысына 1-қосымша</w:t>
            </w:r>
          </w:p>
        </w:tc>
      </w:tr>
    </w:tbl>
    <w:bookmarkStart w:name="z7" w:id="5"/>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қызметінің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қызметі (бұдан әрі- мемлекеттік көрсетілетін қызмет) "Шымкент қаласының жұмыспен қамту және әлеуметтік қорғау басқармасы" мемлекеттік мекемесімен (бұдан әрі-көрсетілетін қызметті беруші) ұсынылады.</w:t>
      </w:r>
    </w:p>
    <w:bookmarkEnd w:id="7"/>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арқылы жүзеге асырылады (бұдан әрі – Портал).</w:t>
      </w:r>
    </w:p>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Start w:name="z10" w:id="8"/>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bookmarkEnd w:id="8"/>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көрсетушінің уәкілетті адамының электрондық цифрлы қолтаңба (бұдан әрі – ЭЦҚ) қойылған электрондық құжат нысанында мемлекеттік қызмет көрсету нәтижесі берілетін күнінің белгіленгені туралы хабарлама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w:t>
      </w:r>
    </w:p>
    <w:bookmarkStart w:name="z11"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9"/>
    <w:bookmarkStart w:name="z12" w:id="1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қосымшаларына</w:t>
      </w:r>
      <w:r>
        <w:rPr>
          <w:rFonts w:ascii="Times New Roman"/>
          <w:b w:val="false"/>
          <w:i w:val="false"/>
          <w:color w:val="000000"/>
          <w:sz w:val="28"/>
        </w:rPr>
        <w:t xml:space="preserve"> сәйкес өтініші,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p>
    <w:bookmarkEnd w:id="10"/>
    <w:bookmarkStart w:name="z13" w:id="11"/>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1"/>
    <w:p>
      <w:pPr>
        <w:spacing w:after="0"/>
        <w:ind w:left="0"/>
        <w:jc w:val="both"/>
      </w:pPr>
      <w:r>
        <w:rPr>
          <w:rFonts w:ascii="Times New Roman"/>
          <w:b w:val="false"/>
          <w:i w:val="false"/>
          <w:color w:val="000000"/>
          <w:sz w:val="28"/>
        </w:rPr>
        <w:t>
      1) көрсетілетін қызметті алушы көрсетілетін қызметті берушіге көрсетілетін қызметті алушы көрсетілетін қызметті берушіге өтініш тапсырады;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табыстайды.</w:t>
      </w:r>
    </w:p>
    <w:bookmarkStart w:name="z14" w:id="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2"/>
    <w:bookmarkStart w:name="z15" w:id="1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13"/>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6" w:id="14"/>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4"/>
    <w:bookmarkStart w:name="z17" w:id="15"/>
    <w:p>
      <w:pPr>
        <w:spacing w:after="0"/>
        <w:ind w:left="0"/>
        <w:jc w:val="left"/>
      </w:pPr>
      <w:r>
        <w:rPr>
          <w:rFonts w:ascii="Times New Roman"/>
          <w:b/>
          <w:i w:val="false"/>
          <w:color w:val="000000"/>
        </w:rPr>
        <w:t xml:space="preserve"> 4.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
    <w:bookmarkStart w:name="z18" w:id="16"/>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корпорацияға өтініш тапсырады;</w:t>
      </w:r>
    </w:p>
    <w:bookmarkEnd w:id="16"/>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20-минут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Мемлекеттік корпорация жұмысшысы көрсетілетін қызметті алушыға мемлекеттік көрсетілетін қызмет нәтижесін береді.</w:t>
      </w:r>
    </w:p>
    <w:bookmarkStart w:name="z19" w:id="17"/>
    <w:p>
      <w:pPr>
        <w:spacing w:after="0"/>
        <w:ind w:left="0"/>
        <w:jc w:val="both"/>
      </w:pPr>
      <w:r>
        <w:rPr>
          <w:rFonts w:ascii="Times New Roman"/>
          <w:b w:val="false"/>
          <w:i w:val="false"/>
          <w:color w:val="000000"/>
          <w:sz w:val="28"/>
        </w:rPr>
        <w:t>
      9. Мемлекеттік көрсетілетін қызметті Портал арқылы алу үшін көрсетілетін қызметті алушы:</w:t>
      </w:r>
    </w:p>
    <w:bookmarkEnd w:id="17"/>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ЭЦҚ-мен жеке сәйкестендіру нөмірі немесе бизнес сәйкестендіру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құжаттарды электронды түрде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арызды көрсетілетін қызметті беруші тіркеген соң, көрсетілетін қызметті алушының жеке кабинетінде арыздың жағдайы автоматты түрде өзгереді. Арызды тіркеген кезден бастап көрсетілетін қызметті беруші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20" w:id="18"/>
    <w:p>
      <w:pPr>
        <w:spacing w:after="0"/>
        <w:ind w:left="0"/>
        <w:jc w:val="both"/>
      </w:pPr>
      <w:r>
        <w:rPr>
          <w:rFonts w:ascii="Times New Roman"/>
          <w:b w:val="false"/>
          <w:i w:val="false"/>
          <w:color w:val="000000"/>
          <w:sz w:val="28"/>
        </w:rPr>
        <w:t xml:space="preserve">
      10.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8"/>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071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8"/>
        <w:gridCol w:w="2701"/>
        <w:gridCol w:w="1301"/>
        <w:gridCol w:w="1026"/>
        <w:gridCol w:w="1578"/>
        <w:gridCol w:w="1211"/>
        <w:gridCol w:w="1142"/>
        <w:gridCol w:w="593"/>
      </w:tblGrid>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емес топтамасын берген жағдайда өтінішті қабылдап алудан бас тартады және Стандарттың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құжаттарды қабылдаудан бас тарту туралы қолхат береді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тіркеп, қабылданған құжаттарды 20-минут ішінде көрсетілетін қызметті берушінің басшылығына ұсынады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Мемлекеттік корпорацияға жолдайды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"20" желтоқсан</w:t>
            </w:r>
            <w:r>
              <w:br/>
            </w:r>
            <w:r>
              <w:rPr>
                <w:rFonts w:ascii="Times New Roman"/>
                <w:b w:val="false"/>
                <w:i w:val="false"/>
                <w:color w:val="000000"/>
                <w:sz w:val="20"/>
              </w:rPr>
              <w:t>№ 346 қаулысына 2-қосымша</w:t>
            </w:r>
          </w:p>
        </w:tc>
      </w:tr>
    </w:tbl>
    <w:bookmarkStart w:name="z24" w:id="19"/>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қызметінің регламенті</w:t>
      </w:r>
    </w:p>
    <w:bookmarkEnd w:id="19"/>
    <w:bookmarkStart w:name="z25" w:id="20"/>
    <w:p>
      <w:pPr>
        <w:spacing w:after="0"/>
        <w:ind w:left="0"/>
        <w:jc w:val="left"/>
      </w:pPr>
      <w:r>
        <w:rPr>
          <w:rFonts w:ascii="Times New Roman"/>
          <w:b/>
          <w:i w:val="false"/>
          <w:color w:val="000000"/>
        </w:rPr>
        <w:t xml:space="preserve"> 1. Жалпы ережелер</w:t>
      </w:r>
    </w:p>
    <w:bookmarkEnd w:id="20"/>
    <w:bookmarkStart w:name="z26" w:id="21"/>
    <w:p>
      <w:pPr>
        <w:spacing w:after="0"/>
        <w:ind w:left="0"/>
        <w:jc w:val="both"/>
      </w:pPr>
      <w:r>
        <w:rPr>
          <w:rFonts w:ascii="Times New Roman"/>
          <w:b w:val="false"/>
          <w:i w:val="false"/>
          <w:color w:val="000000"/>
          <w:sz w:val="28"/>
        </w:rPr>
        <w:t>
      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 (бұдан әрі- мемлекеттік көрсетілетін қызмет) "Шымкент қаласының жұмыспен қамту және әлеуметтік қорғау басқармасы" мемлекеттік мекемесімен (бұдан әрі-көрсетілетін қызметті беруші) ұсынылады.</w:t>
      </w:r>
    </w:p>
    <w:bookmarkEnd w:id="21"/>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арқылы жүзеге асырылады (бұдан әрі – Портал).</w:t>
      </w:r>
    </w:p>
    <w:bookmarkStart w:name="z27" w:id="22"/>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22"/>
    <w:bookmarkStart w:name="z28" w:id="23"/>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қағаз жеткізгіштегі неке қиюды (ерлі-зайыптылықты) мемлекеттік тіркеу туралы куәлік, енгізілген өзгерістерімен, толықтыруларымен және түзетулерімен қоса қайталама неке қию (ерлі-зайыптылық) туралы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23"/>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электрондық-цифрлық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 дәлелді жауап жолданады.</w:t>
      </w:r>
    </w:p>
    <w:bookmarkStart w:name="z29" w:id="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24"/>
    <w:bookmarkStart w:name="z30" w:id="2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 қосымшаларына</w:t>
      </w:r>
      <w:r>
        <w:rPr>
          <w:rFonts w:ascii="Times New Roman"/>
          <w:b w:val="false"/>
          <w:i w:val="false"/>
          <w:color w:val="000000"/>
          <w:sz w:val="28"/>
        </w:rPr>
        <w:t xml:space="preserve"> сәйкес өтініші,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p>
    <w:bookmarkEnd w:id="25"/>
    <w:bookmarkStart w:name="z31" w:id="26"/>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26"/>
    <w:p>
      <w:pPr>
        <w:spacing w:after="0"/>
        <w:ind w:left="0"/>
        <w:jc w:val="both"/>
      </w:pPr>
      <w:r>
        <w:rPr>
          <w:rFonts w:ascii="Times New Roman"/>
          <w:b w:val="false"/>
          <w:i w:val="false"/>
          <w:color w:val="000000"/>
          <w:sz w:val="28"/>
        </w:rPr>
        <w:t>
      1) көрсетілетін қызметті алушы көрсетілетін қызметті берушіге көрсетілетін қызметті алушы көрсетілетін қызметті берушіге тапсырады;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табыстайды.</w:t>
      </w:r>
    </w:p>
    <w:bookmarkStart w:name="z32"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27"/>
    <w:bookmarkStart w:name="z33" w:id="2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28"/>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34" w:id="29"/>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w:t>
      </w:r>
    </w:p>
    <w:bookmarkEnd w:id="29"/>
    <w:bookmarkStart w:name="z35" w:id="30"/>
    <w:p>
      <w:pPr>
        <w:spacing w:after="0"/>
        <w:ind w:left="0"/>
        <w:jc w:val="left"/>
      </w:pPr>
      <w:r>
        <w:rPr>
          <w:rFonts w:ascii="Times New Roman"/>
          <w:b/>
          <w:i w:val="false"/>
          <w:color w:val="000000"/>
        </w:rPr>
        <w:t xml:space="preserve"> 4.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bookmarkStart w:name="z36" w:id="31"/>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31"/>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ЭЦҚ-мен жеке сәйкестендіру нөмірі немесе бизнес сәйкестендіру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құжаттарды электронды түрде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арызды көрсетілетін қызметті беруші тіркеген соң, көрсетілетін қызметті алушының жеке кабинетінде арыздың жағдайы автоматты түрде өзгереді. Арызды тіркеген кезден бастап көрсетілетін қызметті беруші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p>
      <w:pPr>
        <w:spacing w:after="0"/>
        <w:ind w:left="0"/>
        <w:jc w:val="both"/>
      </w:pPr>
      <w:r>
        <w:rPr>
          <w:rFonts w:ascii="Times New Roman"/>
          <w:b w:val="false"/>
          <w:i w:val="false"/>
          <w:color w:val="000000"/>
          <w:sz w:val="28"/>
        </w:rPr>
        <w:t>
      9) бұрыс нәтиже кезінде, қызмет алушының жеке кабинетінде өтініштің жағдайы "Бас тартуға" ауысады. Кейін, ол қызмет көрсетушінің баспа бетінде дәлелді бас тарту хатын көшіре алады.</w:t>
      </w:r>
    </w:p>
    <w:bookmarkStart w:name="z37" w:id="32"/>
    <w:p>
      <w:pPr>
        <w:spacing w:after="0"/>
        <w:ind w:left="0"/>
        <w:jc w:val="both"/>
      </w:pPr>
      <w:r>
        <w:rPr>
          <w:rFonts w:ascii="Times New Roman"/>
          <w:b w:val="false"/>
          <w:i w:val="false"/>
          <w:color w:val="000000"/>
          <w:sz w:val="28"/>
        </w:rPr>
        <w:t xml:space="preserve">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2"/>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w:t>
            </w:r>
            <w:r>
              <w:br/>
            </w:r>
            <w:r>
              <w:rPr>
                <w:rFonts w:ascii="Times New Roman"/>
                <w:b w:val="false"/>
                <w:i w:val="false"/>
                <w:color w:val="000000"/>
                <w:sz w:val="20"/>
              </w:rPr>
              <w:t>тіркеу,оның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толықтырулармен түзетулер енгізу"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071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w:t>
            </w:r>
            <w:r>
              <w:br/>
            </w:r>
            <w:r>
              <w:rPr>
                <w:rFonts w:ascii="Times New Roman"/>
                <w:b w:val="false"/>
                <w:i w:val="false"/>
                <w:color w:val="000000"/>
                <w:sz w:val="20"/>
              </w:rPr>
              <w:t>(ерлі-зайыптылықты)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973"/>
        <w:gridCol w:w="3034"/>
        <w:gridCol w:w="2329"/>
        <w:gridCol w:w="2329"/>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тіркеп, қабылданған құжаттарды 20-минут ішінде көрсетілетін қызметті берушінің басшылығына ұсынады.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көрсетілетін қызметті алушыға табыстайды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"20" желтоқсан</w:t>
            </w:r>
            <w:r>
              <w:br/>
            </w:r>
            <w:r>
              <w:rPr>
                <w:rFonts w:ascii="Times New Roman"/>
                <w:b w:val="false"/>
                <w:i w:val="false"/>
                <w:color w:val="000000"/>
                <w:sz w:val="20"/>
              </w:rPr>
              <w:t>№ 346 қаулысына 3-қосымша</w:t>
            </w:r>
          </w:p>
        </w:tc>
      </w:tr>
    </w:tbl>
    <w:bookmarkStart w:name="z41" w:id="33"/>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қызметінің регламенті</w:t>
      </w:r>
    </w:p>
    <w:bookmarkEnd w:id="33"/>
    <w:bookmarkStart w:name="z42" w:id="34"/>
    <w:p>
      <w:pPr>
        <w:spacing w:after="0"/>
        <w:ind w:left="0"/>
        <w:jc w:val="left"/>
      </w:pPr>
      <w:r>
        <w:rPr>
          <w:rFonts w:ascii="Times New Roman"/>
          <w:b/>
          <w:i w:val="false"/>
          <w:color w:val="000000"/>
        </w:rPr>
        <w:t xml:space="preserve"> 1. Жалпы ережелер</w:t>
      </w:r>
    </w:p>
    <w:bookmarkEnd w:id="34"/>
    <w:bookmarkStart w:name="z43" w:id="35"/>
    <w:p>
      <w:pPr>
        <w:spacing w:after="0"/>
        <w:ind w:left="0"/>
        <w:jc w:val="both"/>
      </w:pPr>
      <w:r>
        <w:rPr>
          <w:rFonts w:ascii="Times New Roman"/>
          <w:b w:val="false"/>
          <w:i w:val="false"/>
          <w:color w:val="000000"/>
          <w:sz w:val="28"/>
        </w:rPr>
        <w:t>
      1. "Азаматтық хал актілерін тіркеу туралы қайталама куәліктер немесе анықтамалар беру" мемлекеттік көрсетілетін қызметі (бұдан әрі- мемлекеттік көрсетілетін қызмет) "Шымкент қаласының жұмыспен қамту және әлеуметтік қорғау басқармасы" мемлекеттік мекемесімен(бұдан әрі-көрсетілетін қызметті беруші) ұсынылады.</w:t>
      </w:r>
    </w:p>
    <w:bookmarkEnd w:id="35"/>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арқылы жүзеге асырылады (бұдан әрі – Портал).</w:t>
      </w:r>
    </w:p>
    <w:bookmarkStart w:name="z44" w:id="36"/>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36"/>
    <w:bookmarkStart w:name="z45" w:id="37"/>
    <w:p>
      <w:pPr>
        <w:spacing w:after="0"/>
        <w:ind w:left="0"/>
        <w:jc w:val="both"/>
      </w:pPr>
      <w:r>
        <w:rPr>
          <w:rFonts w:ascii="Times New Roman"/>
          <w:b w:val="false"/>
          <w:i w:val="false"/>
          <w:color w:val="000000"/>
          <w:sz w:val="28"/>
        </w:rPr>
        <w:t xml:space="preserve">
      3. Мемлекеттік қызметті көрсетудің нәтижесі: Мемлекеттік корпорацияда – азаматтық хал актілерін тіркеу туралы қайталама куәлікті немесе анықтаманы не мемлекеттік қызмет көрсетуден бас тарту туралы жауапты жеке басын куәландыратын құжатын көрсеткен кезде,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 тіркеу туралы қайталама куәліктер немесе анықтамалар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де қағаз жеткізгіште беру;</w:t>
      </w:r>
    </w:p>
    <w:bookmarkEnd w:id="37"/>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xml:space="preserve">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нысанындағы дәлелді жауап.</w:t>
      </w:r>
    </w:p>
    <w:bookmarkStart w:name="z46" w:id="3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38"/>
    <w:bookmarkStart w:name="z47" w:id="3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өтініші,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p>
    <w:bookmarkEnd w:id="39"/>
    <w:bookmarkStart w:name="z48" w:id="40"/>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40"/>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w:t>
      </w:r>
    </w:p>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ЭЦҚ-мен жеке сәйкестендіру нөмірі немесе бизнес сәйкестендіру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құжаттарды электронды түрде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арызды көрсетілетін қызметті беруші тіркеген соң, көрсетілетін қызметті алушының жеке кабинетінде арыздың жағдайы автоматты түрде өзгереді. Арызды тіркеген кезден бастап көрсетілетін қызметті беруші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49" w:id="4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41"/>
    <w:bookmarkStart w:name="z50" w:id="4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42"/>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51" w:id="43"/>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4-бөлімі </w:t>
      </w:r>
      <w:r>
        <w:rPr>
          <w:rFonts w:ascii="Times New Roman"/>
          <w:b w:val="false"/>
          <w:i w:val="false"/>
          <w:color w:val="000000"/>
          <w:sz w:val="28"/>
        </w:rPr>
        <w:t>8-тармағында</w:t>
      </w:r>
      <w:r>
        <w:rPr>
          <w:rFonts w:ascii="Times New Roman"/>
          <w:b w:val="false"/>
          <w:i w:val="false"/>
          <w:color w:val="000000"/>
          <w:sz w:val="28"/>
        </w:rPr>
        <w:t xml:space="preserve"> келтірілген.</w:t>
      </w:r>
    </w:p>
    <w:bookmarkEnd w:id="43"/>
    <w:bookmarkStart w:name="z52" w:id="44"/>
    <w:p>
      <w:pPr>
        <w:spacing w:after="0"/>
        <w:ind w:left="0"/>
        <w:jc w:val="left"/>
      </w:pPr>
      <w:r>
        <w:rPr>
          <w:rFonts w:ascii="Times New Roman"/>
          <w:b/>
          <w:i w:val="false"/>
          <w:color w:val="000000"/>
        </w:rPr>
        <w:t xml:space="preserve"> 4.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4"/>
    <w:bookmarkStart w:name="z53" w:id="45"/>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корпорацияға өтініш тапсырады;</w:t>
      </w:r>
    </w:p>
    <w:bookmarkEnd w:id="45"/>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бермеген жағдайда Мемлекеттік корпорация қызметкері өтінішті қабылдап алудан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20-минут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Мемлекеттік корпорация жұмысшысы көрсетілетін қызметті алушыға мемлекеттік көрсетілетін қызмет нәтижесін береді.</w:t>
      </w:r>
    </w:p>
    <w:bookmarkStart w:name="z54" w:id="46"/>
    <w:p>
      <w:pPr>
        <w:spacing w:after="0"/>
        <w:ind w:left="0"/>
        <w:jc w:val="both"/>
      </w:pPr>
      <w:r>
        <w:rPr>
          <w:rFonts w:ascii="Times New Roman"/>
          <w:b w:val="false"/>
          <w:i w:val="false"/>
          <w:color w:val="000000"/>
          <w:sz w:val="28"/>
        </w:rPr>
        <w:t xml:space="preserve">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6"/>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071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3"/>
        <w:gridCol w:w="2647"/>
        <w:gridCol w:w="1309"/>
        <w:gridCol w:w="1032"/>
        <w:gridCol w:w="1587"/>
        <w:gridCol w:w="1218"/>
        <w:gridCol w:w="1148"/>
        <w:gridCol w:w="596"/>
      </w:tblGrid>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топтамасын толық бермеген жағдайда өтінішті қабылдап алудан бас тартады және Стандарттың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құжаттарды қабылдаудан бас тарту туралы қолхат береді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тіркеп, қабылданған құжаттарды 20-минут ішінде көрсетілетін қызметті берушінің басшылығына ұсынады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Мемлекеттік корпорацияға жолдайды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"20" желтоқсан</w:t>
            </w:r>
            <w:r>
              <w:br/>
            </w:r>
            <w:r>
              <w:rPr>
                <w:rFonts w:ascii="Times New Roman"/>
                <w:b w:val="false"/>
                <w:i w:val="false"/>
                <w:color w:val="000000"/>
                <w:sz w:val="20"/>
              </w:rPr>
              <w:t>№ 346 қаулысына 4-қосымша</w:t>
            </w:r>
          </w:p>
        </w:tc>
      </w:tr>
    </w:tbl>
    <w:bookmarkStart w:name="z59" w:id="47"/>
    <w:p>
      <w:pPr>
        <w:spacing w:after="0"/>
        <w:ind w:left="0"/>
        <w:jc w:val="left"/>
      </w:pPr>
      <w:r>
        <w:rPr>
          <w:rFonts w:ascii="Times New Roman"/>
          <w:b/>
          <w:i w:val="false"/>
          <w:color w:val="000000"/>
        </w:rPr>
        <w:t xml:space="preserve">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қызметінің регламенті</w:t>
      </w:r>
    </w:p>
    <w:bookmarkEnd w:id="47"/>
    <w:bookmarkStart w:name="z60" w:id="48"/>
    <w:p>
      <w:pPr>
        <w:spacing w:after="0"/>
        <w:ind w:left="0"/>
        <w:jc w:val="left"/>
      </w:pPr>
      <w:r>
        <w:rPr>
          <w:rFonts w:ascii="Times New Roman"/>
          <w:b/>
          <w:i w:val="false"/>
          <w:color w:val="000000"/>
        </w:rPr>
        <w:t xml:space="preserve"> 1. Жалпы ережелер</w:t>
      </w:r>
    </w:p>
    <w:bookmarkEnd w:id="48"/>
    <w:bookmarkStart w:name="z61" w:id="49"/>
    <w:p>
      <w:pPr>
        <w:spacing w:after="0"/>
        <w:ind w:left="0"/>
        <w:jc w:val="both"/>
      </w:pPr>
      <w:r>
        <w:rPr>
          <w:rFonts w:ascii="Times New Roman"/>
          <w:b w:val="false"/>
          <w:i w:val="false"/>
          <w:color w:val="000000"/>
          <w:sz w:val="28"/>
        </w:rPr>
        <w:t>
      1.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қызметі (бұдан әрі- мемлекеттік көрсетілетін қызмет) "Шымкент қаласының жұмыспен қамту және әлеуметтік қорғау басқармасы" мемлекеттік мекемесімен(бұдан әрі-көрсетілетін қызметті беруші) ұсынылады.</w:t>
      </w:r>
    </w:p>
    <w:bookmarkEnd w:id="49"/>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берушінің кеңсесі арқылы жүзеге асырылады.</w:t>
      </w:r>
    </w:p>
    <w:bookmarkStart w:name="z62" w:id="50"/>
    <w:p>
      <w:pPr>
        <w:spacing w:after="0"/>
        <w:ind w:left="0"/>
        <w:jc w:val="both"/>
      </w:pPr>
      <w:r>
        <w:rPr>
          <w:rFonts w:ascii="Times New Roman"/>
          <w:b w:val="false"/>
          <w:i w:val="false"/>
          <w:color w:val="000000"/>
          <w:sz w:val="28"/>
        </w:rPr>
        <w:t>
      2. Мемлекеттік қызметті көрсету нысаны: қағаз түрінде.</w:t>
      </w:r>
    </w:p>
    <w:bookmarkEnd w:id="50"/>
    <w:bookmarkStart w:name="z63" w:id="51"/>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51"/>
    <w:bookmarkStart w:name="z64" w:id="5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52"/>
    <w:bookmarkStart w:name="z65" w:id="5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өтініші,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p>
    <w:bookmarkEnd w:id="53"/>
    <w:bookmarkStart w:name="z66" w:id="54"/>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54"/>
    <w:p>
      <w:pPr>
        <w:spacing w:after="0"/>
        <w:ind w:left="0"/>
        <w:jc w:val="both"/>
      </w:pPr>
      <w:r>
        <w:rPr>
          <w:rFonts w:ascii="Times New Roman"/>
          <w:b w:val="false"/>
          <w:i w:val="false"/>
          <w:color w:val="000000"/>
          <w:sz w:val="28"/>
        </w:rPr>
        <w:t>
      1) көрсетілетін қызметті алушы көрсетілетін қызметті берушіге өтініш тапсырады;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табыстайды.</w:t>
      </w:r>
    </w:p>
    <w:bookmarkStart w:name="z67" w:id="5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55"/>
    <w:bookmarkStart w:name="z68" w:id="5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56"/>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69" w:id="57"/>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57"/>
    <w:bookmarkStart w:name="z70" w:id="58"/>
    <w:p>
      <w:pPr>
        <w:spacing w:after="0"/>
        <w:ind w:left="0"/>
        <w:jc w:val="left"/>
      </w:pPr>
      <w:r>
        <w:rPr>
          <w:rFonts w:ascii="Times New Roman"/>
          <w:b/>
          <w:i w:val="false"/>
          <w:color w:val="000000"/>
        </w:rPr>
        <w:t xml:space="preserve"> 4.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8"/>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 болуды анықтауды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w:t>
            </w:r>
            <w:r>
              <w:br/>
            </w:r>
            <w:r>
              <w:rPr>
                <w:rFonts w:ascii="Times New Roman"/>
                <w:b w:val="false"/>
                <w:i w:val="false"/>
                <w:color w:val="000000"/>
                <w:sz w:val="20"/>
              </w:rPr>
              <w:t>өзгерістер, толықтырулар мен</w:t>
            </w:r>
            <w:r>
              <w:br/>
            </w:r>
            <w:r>
              <w:rPr>
                <w:rFonts w:ascii="Times New Roman"/>
                <w:b w:val="false"/>
                <w:i w:val="false"/>
                <w:color w:val="000000"/>
                <w:sz w:val="20"/>
              </w:rPr>
              <w:t>түзетулер енгізу" мемлекеттік</w:t>
            </w:r>
            <w:r>
              <w:br/>
            </w:r>
            <w:r>
              <w:rPr>
                <w:rFonts w:ascii="Times New Roman"/>
                <w:b w:val="false"/>
                <w:i w:val="false"/>
                <w:color w:val="000000"/>
                <w:sz w:val="20"/>
              </w:rPr>
              <w:t>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3807"/>
        <w:gridCol w:w="1611"/>
        <w:gridCol w:w="2477"/>
        <w:gridCol w:w="1901"/>
        <w:gridCol w:w="1900"/>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өтініш тапсырады</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қабылдап, тіркейді және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көрсетілетін қызметті алушыға табыстайды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"20" желтоқсан</w:t>
            </w:r>
            <w:r>
              <w:br/>
            </w:r>
            <w:r>
              <w:rPr>
                <w:rFonts w:ascii="Times New Roman"/>
                <w:b w:val="false"/>
                <w:i w:val="false"/>
                <w:color w:val="000000"/>
                <w:sz w:val="20"/>
              </w:rPr>
              <w:t>№ 346 қаулысына 5-қосымша</w:t>
            </w:r>
          </w:p>
        </w:tc>
      </w:tr>
    </w:tbl>
    <w:bookmarkStart w:name="z73" w:id="59"/>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қызметінің регламенті</w:t>
      </w:r>
    </w:p>
    <w:bookmarkEnd w:id="59"/>
    <w:bookmarkStart w:name="z74" w:id="60"/>
    <w:p>
      <w:pPr>
        <w:spacing w:after="0"/>
        <w:ind w:left="0"/>
        <w:jc w:val="left"/>
      </w:pPr>
      <w:r>
        <w:rPr>
          <w:rFonts w:ascii="Times New Roman"/>
          <w:b/>
          <w:i w:val="false"/>
          <w:color w:val="000000"/>
        </w:rPr>
        <w:t xml:space="preserve"> 1. Жалпы ережелер</w:t>
      </w:r>
    </w:p>
    <w:bookmarkEnd w:id="60"/>
    <w:bookmarkStart w:name="z75" w:id="61"/>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(бұдан әрі- мемлекеттік көрсетілетін қызмет) "Шымкент қаласының жұмыспен қамту және әлеуметтік қорғау басқармасы" мемлекеттік мекемесімен (бұдан әрі-көрсетілетін қызметті беруші) ұсынылады.</w:t>
      </w:r>
    </w:p>
    <w:bookmarkEnd w:id="61"/>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арқылы жүзеге асырылады (бұдан әрі – Портал).</w:t>
      </w:r>
    </w:p>
    <w:bookmarkStart w:name="z76" w:id="62"/>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62"/>
    <w:bookmarkStart w:name="z77" w:id="63"/>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қағаз жеткізгіштегі дәлелді жауап.</w:t>
      </w:r>
    </w:p>
    <w:bookmarkEnd w:id="63"/>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ЭЦҚ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Start w:name="z78" w:id="6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64"/>
    <w:bookmarkStart w:name="z79" w:id="6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қосымшасына</w:t>
      </w:r>
      <w:r>
        <w:rPr>
          <w:rFonts w:ascii="Times New Roman"/>
          <w:b w:val="false"/>
          <w:i w:val="false"/>
          <w:color w:val="000000"/>
          <w:sz w:val="28"/>
        </w:rPr>
        <w:t xml:space="preserve"> сәйкес өтініші негіз болып табылады.</w:t>
      </w:r>
    </w:p>
    <w:bookmarkEnd w:id="65"/>
    <w:bookmarkStart w:name="z80" w:id="66"/>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66"/>
    <w:p>
      <w:pPr>
        <w:spacing w:after="0"/>
        <w:ind w:left="0"/>
        <w:jc w:val="both"/>
      </w:pPr>
      <w:r>
        <w:rPr>
          <w:rFonts w:ascii="Times New Roman"/>
          <w:b w:val="false"/>
          <w:i w:val="false"/>
          <w:color w:val="000000"/>
          <w:sz w:val="28"/>
        </w:rPr>
        <w:t>
      1) көрсетілетін қызметті алушы көрсетілетін қызметті берушіге өтініш тапсырады;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табыстайды.</w:t>
      </w:r>
    </w:p>
    <w:bookmarkStart w:name="z81" w:id="6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67"/>
    <w:bookmarkStart w:name="z82" w:id="6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68"/>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83" w:id="69"/>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69"/>
    <w:bookmarkStart w:name="z84" w:id="70"/>
    <w:p>
      <w:pPr>
        <w:spacing w:after="0"/>
        <w:ind w:left="0"/>
        <w:jc w:val="left"/>
      </w:pPr>
      <w:r>
        <w:rPr>
          <w:rFonts w:ascii="Times New Roman"/>
          <w:b/>
          <w:i w:val="false"/>
          <w:color w:val="000000"/>
        </w:rPr>
        <w:t xml:space="preserve"> 4.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0"/>
    <w:bookmarkStart w:name="z85" w:id="71"/>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корпорацияға өтініш тапсырады:</w:t>
      </w:r>
    </w:p>
    <w:bookmarkEnd w:id="71"/>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20-минут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Мемлекеттік корпорация жұмысшысы көрсетілетін қызметті алушыға мемлекеттік көрсетілетін қызмет нәтижесін береді.</w:t>
      </w:r>
    </w:p>
    <w:bookmarkStart w:name="z86" w:id="72"/>
    <w:p>
      <w:pPr>
        <w:spacing w:after="0"/>
        <w:ind w:left="0"/>
        <w:jc w:val="both"/>
      </w:pPr>
      <w:r>
        <w:rPr>
          <w:rFonts w:ascii="Times New Roman"/>
          <w:b w:val="false"/>
          <w:i w:val="false"/>
          <w:color w:val="000000"/>
          <w:sz w:val="28"/>
        </w:rPr>
        <w:t>
      9. Мемлекеттік көрсетілетін қызметті Портал арқылы алу үшін көрсетілетін қызметті алушы:</w:t>
      </w:r>
    </w:p>
    <w:bookmarkEnd w:id="72"/>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ЭЦҚ-мен жеке сәйкестендіру нөмірі немесе бизнес сәйкестендіру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құжаттарды электронды түрде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арызды көрсетілетін қызметті беруші тіркеген соң, көрсетілетін қызметті алушының жеке кабинетінде арыздың жағдайы автоматты түрде өзгереді. Арызды тіркеген кезден бастап көрсетілетін қызметті беруші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87" w:id="73"/>
    <w:p>
      <w:pPr>
        <w:spacing w:after="0"/>
        <w:ind w:left="0"/>
        <w:jc w:val="both"/>
      </w:pPr>
      <w:r>
        <w:rPr>
          <w:rFonts w:ascii="Times New Roman"/>
          <w:b w:val="false"/>
          <w:i w:val="false"/>
          <w:color w:val="000000"/>
          <w:sz w:val="28"/>
        </w:rPr>
        <w:t xml:space="preserve">
      10.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73"/>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071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2860"/>
        <w:gridCol w:w="1280"/>
        <w:gridCol w:w="1009"/>
        <w:gridCol w:w="1552"/>
        <w:gridCol w:w="1191"/>
        <w:gridCol w:w="1123"/>
        <w:gridCol w:w="583"/>
      </w:tblGrid>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құжаттарды қабылдаудан бас тарту туралы қолхат береді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тіркеп, қабылданған құжаттарды 20-минут ішінде көрсетілетін қызметті берушінің басшылығына ұсынады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Мемлекеттік корпорацияға жолдайды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"20" желтоқсан</w:t>
            </w:r>
            <w:r>
              <w:br/>
            </w:r>
            <w:r>
              <w:rPr>
                <w:rFonts w:ascii="Times New Roman"/>
                <w:b w:val="false"/>
                <w:i w:val="false"/>
                <w:color w:val="000000"/>
                <w:sz w:val="20"/>
              </w:rPr>
              <w:t>№ 346 қаулысына 6-қосымша</w:t>
            </w:r>
          </w:p>
        </w:tc>
      </w:tr>
    </w:tbl>
    <w:bookmarkStart w:name="z91" w:id="74"/>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қызметінің регламенті</w:t>
      </w:r>
    </w:p>
    <w:bookmarkEnd w:id="74"/>
    <w:bookmarkStart w:name="z92" w:id="75"/>
    <w:p>
      <w:pPr>
        <w:spacing w:after="0"/>
        <w:ind w:left="0"/>
        <w:jc w:val="left"/>
      </w:pPr>
      <w:r>
        <w:rPr>
          <w:rFonts w:ascii="Times New Roman"/>
          <w:b/>
          <w:i w:val="false"/>
          <w:color w:val="000000"/>
        </w:rPr>
        <w:t xml:space="preserve"> 1. Жалпы ережелер</w:t>
      </w:r>
    </w:p>
    <w:bookmarkEnd w:id="75"/>
    <w:bookmarkStart w:name="z93" w:id="76"/>
    <w:p>
      <w:pPr>
        <w:spacing w:after="0"/>
        <w:ind w:left="0"/>
        <w:jc w:val="both"/>
      </w:pPr>
      <w:r>
        <w:rPr>
          <w:rFonts w:ascii="Times New Roman"/>
          <w:b w:val="false"/>
          <w:i w:val="false"/>
          <w:color w:val="000000"/>
          <w:sz w:val="28"/>
        </w:rPr>
        <w:t>
      1. "Азаматтық хал актілерінің жазбаларын қалпына келтіру" мемлекеттік көрсетілетін қызметі (бұдан әрі- мемлекеттік көрсетілетін қызмет) "Шымкент қаласының жұмыспен қамту және әлеуметтік қорғау басқармасы" мемлекеттік мекемесімен (бұдан әрі-көрсетілетін қызметті беруші) ұсынылады.</w:t>
      </w:r>
    </w:p>
    <w:bookmarkEnd w:id="76"/>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94" w:id="77"/>
    <w:p>
      <w:pPr>
        <w:spacing w:after="0"/>
        <w:ind w:left="0"/>
        <w:jc w:val="both"/>
      </w:pPr>
      <w:r>
        <w:rPr>
          <w:rFonts w:ascii="Times New Roman"/>
          <w:b w:val="false"/>
          <w:i w:val="false"/>
          <w:color w:val="000000"/>
          <w:sz w:val="28"/>
        </w:rPr>
        <w:t>
      2. Мемлекеттік қызметті көрсету нысаны: қағаз түрінде.</w:t>
      </w:r>
    </w:p>
    <w:bookmarkEnd w:id="77"/>
    <w:bookmarkStart w:name="z95" w:id="78"/>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көрсету кезінде азаматтық хал актісін мемлекеттік тіркеу туралы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актілерінің жазбаларын қалпына келтіру"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жағдайда мемлекеттік қызмет көрсетуден бас тарту туралы қағаз жеткізгіштегі дәлелді жауап.</w:t>
      </w:r>
    </w:p>
    <w:bookmarkEnd w:id="78"/>
    <w:bookmarkStart w:name="z96" w:id="7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79"/>
    <w:bookmarkStart w:name="z97" w:id="8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қосымшасына</w:t>
      </w:r>
      <w:r>
        <w:rPr>
          <w:rFonts w:ascii="Times New Roman"/>
          <w:b w:val="false"/>
          <w:i w:val="false"/>
          <w:color w:val="000000"/>
          <w:sz w:val="28"/>
        </w:rPr>
        <w:t xml:space="preserve"> сәйкес өтініші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 </w:t>
      </w:r>
    </w:p>
    <w:bookmarkEnd w:id="80"/>
    <w:bookmarkStart w:name="z98" w:id="81"/>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81"/>
    <w:p>
      <w:pPr>
        <w:spacing w:after="0"/>
        <w:ind w:left="0"/>
        <w:jc w:val="both"/>
      </w:pPr>
      <w:r>
        <w:rPr>
          <w:rFonts w:ascii="Times New Roman"/>
          <w:b w:val="false"/>
          <w:i w:val="false"/>
          <w:color w:val="000000"/>
          <w:sz w:val="28"/>
        </w:rPr>
        <w:t>
      1) көрсетілетін қызметті алушы көрсетілетін қызметті берушіге өтініш тапсырады;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табыстайды.</w:t>
      </w:r>
    </w:p>
    <w:bookmarkStart w:name="z99" w:id="8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82"/>
    <w:bookmarkStart w:name="z100" w:id="8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83"/>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01" w:id="84"/>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w:t>
      </w:r>
    </w:p>
    <w:bookmarkEnd w:id="84"/>
    <w:bookmarkStart w:name="z102" w:id="85"/>
    <w:p>
      <w:pPr>
        <w:spacing w:after="0"/>
        <w:ind w:left="0"/>
        <w:jc w:val="left"/>
      </w:pPr>
      <w:r>
        <w:rPr>
          <w:rFonts w:ascii="Times New Roman"/>
          <w:b/>
          <w:i w:val="false"/>
          <w:color w:val="000000"/>
        </w:rPr>
        <w:t xml:space="preserve"> 4.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5"/>
    <w:bookmarkStart w:name="z103" w:id="86"/>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корпорацияға өтініш тапсырады:</w:t>
      </w:r>
    </w:p>
    <w:bookmarkEnd w:id="86"/>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20-минут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Мемлекеттік корпорация жұмысшысы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2860"/>
        <w:gridCol w:w="1280"/>
        <w:gridCol w:w="1009"/>
        <w:gridCol w:w="1552"/>
        <w:gridCol w:w="1191"/>
        <w:gridCol w:w="1123"/>
        <w:gridCol w:w="583"/>
      </w:tblGrid>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құжаттарды қабылдаудан бас тарту туралы қолхат береді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тіркеп, қабылданған құжаттарды 20-минут ішінде көрсетілетін қызметті берушінің басшылығына ұсынады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Мемлекеттік корпорацияға жолдайды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"20" желтоқсан</w:t>
            </w:r>
            <w:r>
              <w:br/>
            </w:r>
            <w:r>
              <w:rPr>
                <w:rFonts w:ascii="Times New Roman"/>
                <w:b w:val="false"/>
                <w:i w:val="false"/>
                <w:color w:val="000000"/>
                <w:sz w:val="20"/>
              </w:rPr>
              <w:t>№ 346 қаулысына 7-қосымша</w:t>
            </w:r>
          </w:p>
        </w:tc>
      </w:tr>
    </w:tbl>
    <w:bookmarkStart w:name="z106" w:id="87"/>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қызметінің регламенті</w:t>
      </w:r>
    </w:p>
    <w:bookmarkEnd w:id="87"/>
    <w:bookmarkStart w:name="z107" w:id="88"/>
    <w:p>
      <w:pPr>
        <w:spacing w:after="0"/>
        <w:ind w:left="0"/>
        <w:jc w:val="left"/>
      </w:pPr>
      <w:r>
        <w:rPr>
          <w:rFonts w:ascii="Times New Roman"/>
          <w:b/>
          <w:i w:val="false"/>
          <w:color w:val="000000"/>
        </w:rPr>
        <w:t xml:space="preserve"> 1. Жалпы ережелер</w:t>
      </w:r>
    </w:p>
    <w:bookmarkEnd w:id="88"/>
    <w:bookmarkStart w:name="z108" w:id="89"/>
    <w:p>
      <w:pPr>
        <w:spacing w:after="0"/>
        <w:ind w:left="0"/>
        <w:jc w:val="both"/>
      </w:pPr>
      <w:r>
        <w:rPr>
          <w:rFonts w:ascii="Times New Roman"/>
          <w:b w:val="false"/>
          <w:i w:val="false"/>
          <w:color w:val="000000"/>
          <w:sz w:val="28"/>
        </w:rPr>
        <w:t>
      1. "Қайтыс болуды тіркеу, оның ішінде азаматтық хал актілері жазбаларына өзгерістер, толықтырулар мен түзетулер енгізу" мемлекеттік көрсетілетін қызметі (бұдан әрі- мемлекеттік көрсетілетін қызмет) "Шымкент қаласының жұмыспен қамту және әлеуметтік қорғау басқармасы" мемлекеттік мекемесімен (бұдан әрі-көрсетілетін қызметті беруші) ұсынылады.</w:t>
      </w:r>
    </w:p>
    <w:bookmarkEnd w:id="89"/>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09" w:id="90"/>
    <w:p>
      <w:pPr>
        <w:spacing w:after="0"/>
        <w:ind w:left="0"/>
        <w:jc w:val="both"/>
      </w:pPr>
      <w:r>
        <w:rPr>
          <w:rFonts w:ascii="Times New Roman"/>
          <w:b w:val="false"/>
          <w:i w:val="false"/>
          <w:color w:val="000000"/>
          <w:sz w:val="28"/>
        </w:rPr>
        <w:t>
      2. Мемлекеттік қызметті көрсету нысаны: қағаз түрінде.</w:t>
      </w:r>
    </w:p>
    <w:bookmarkEnd w:id="90"/>
    <w:bookmarkStart w:name="z110" w:id="91"/>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қағаз жеткізгіштегі қайтыс болу туралы куәлік, енгізілген өзгерістерімен, толықтыруларымен және түзетулерімен қоса қайтыс болу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91"/>
    <w:bookmarkStart w:name="z111" w:id="9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92"/>
    <w:bookmarkStart w:name="z112" w:id="9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өтініші,Стандарттың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 </w:t>
      </w:r>
    </w:p>
    <w:bookmarkEnd w:id="93"/>
    <w:bookmarkStart w:name="z113" w:id="94"/>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94"/>
    <w:p>
      <w:pPr>
        <w:spacing w:after="0"/>
        <w:ind w:left="0"/>
        <w:jc w:val="both"/>
      </w:pPr>
      <w:r>
        <w:rPr>
          <w:rFonts w:ascii="Times New Roman"/>
          <w:b w:val="false"/>
          <w:i w:val="false"/>
          <w:color w:val="000000"/>
          <w:sz w:val="28"/>
        </w:rPr>
        <w:t>
      1) көрсетілетін қызметті алушы көрсетілетін қызметті берушіге өтініш тапсырады;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4-тармағында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табыстайды.</w:t>
      </w:r>
    </w:p>
    <w:bookmarkStart w:name="z114" w:id="9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95"/>
    <w:bookmarkStart w:name="z115" w:id="9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96"/>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16" w:id="97"/>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97"/>
    <w:bookmarkStart w:name="z117" w:id="98"/>
    <w:p>
      <w:pPr>
        <w:spacing w:after="0"/>
        <w:ind w:left="0"/>
        <w:jc w:val="left"/>
      </w:pPr>
      <w:r>
        <w:rPr>
          <w:rFonts w:ascii="Times New Roman"/>
          <w:b/>
          <w:i w:val="false"/>
          <w:color w:val="000000"/>
        </w:rPr>
        <w:t xml:space="preserve"> 4.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8"/>
    <w:bookmarkStart w:name="z118" w:id="99"/>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корпорацияға өтініш тапсырады:</w:t>
      </w:r>
    </w:p>
    <w:bookmarkEnd w:id="99"/>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20-минут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4-тармағында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Мемлекеттік корпорация жұмысшысы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2860"/>
        <w:gridCol w:w="1280"/>
        <w:gridCol w:w="1009"/>
        <w:gridCol w:w="1552"/>
        <w:gridCol w:w="1191"/>
        <w:gridCol w:w="1123"/>
        <w:gridCol w:w="583"/>
      </w:tblGrid>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құжаттарды қабылдаудан бас тарту туралы қолхат береді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тіркеп, қабылданған құжаттарды 20-минут ішінде көрсетілетін қызметті берушінің басшылығына ұсынады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толықтылығын тексеріп, мемлекеттік көрсетілетін қызмет нәтижесін дайындайды және Стандарттың 4-тармағында белгіленген мерзімде көрсетілетін қызметті берушінің басшылығына ұсынады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Мемлекеттік корпорацияға жолдайды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"20" желтоқсан</w:t>
            </w:r>
            <w:r>
              <w:br/>
            </w:r>
            <w:r>
              <w:rPr>
                <w:rFonts w:ascii="Times New Roman"/>
                <w:b w:val="false"/>
                <w:i w:val="false"/>
                <w:color w:val="000000"/>
                <w:sz w:val="20"/>
              </w:rPr>
              <w:t>№ 346 қаулысына 8-қосымша</w:t>
            </w:r>
          </w:p>
        </w:tc>
      </w:tr>
    </w:tbl>
    <w:bookmarkStart w:name="z121" w:id="100"/>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қызметінің регламенті</w:t>
      </w:r>
    </w:p>
    <w:bookmarkEnd w:id="100"/>
    <w:bookmarkStart w:name="z122" w:id="101"/>
    <w:p>
      <w:pPr>
        <w:spacing w:after="0"/>
        <w:ind w:left="0"/>
        <w:jc w:val="left"/>
      </w:pPr>
      <w:r>
        <w:rPr>
          <w:rFonts w:ascii="Times New Roman"/>
          <w:b/>
          <w:i w:val="false"/>
          <w:color w:val="000000"/>
        </w:rPr>
        <w:t xml:space="preserve"> 1. Жалпы ережелер</w:t>
      </w:r>
    </w:p>
    <w:bookmarkEnd w:id="101"/>
    <w:bookmarkStart w:name="z123" w:id="102"/>
    <w:p>
      <w:pPr>
        <w:spacing w:after="0"/>
        <w:ind w:left="0"/>
        <w:jc w:val="both"/>
      </w:pPr>
      <w:r>
        <w:rPr>
          <w:rFonts w:ascii="Times New Roman"/>
          <w:b w:val="false"/>
          <w:i w:val="false"/>
          <w:color w:val="000000"/>
          <w:sz w:val="28"/>
        </w:rPr>
        <w:t>
      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 (бұдан әрі- мемлекеттік көрсетілетін қызмет) "Шымкент қаласының жұмыспен қамту және әлеуметтік қорғау басқармасы" мемлекеттік мекемесімен (бұдан әрі-көрсетілетін қызметті беруші) ұсынылады.</w:t>
      </w:r>
    </w:p>
    <w:bookmarkEnd w:id="102"/>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bookmarkStart w:name="z124" w:id="103"/>
    <w:p>
      <w:pPr>
        <w:spacing w:after="0"/>
        <w:ind w:left="0"/>
        <w:jc w:val="both"/>
      </w:pPr>
      <w:r>
        <w:rPr>
          <w:rFonts w:ascii="Times New Roman"/>
          <w:b w:val="false"/>
          <w:i w:val="false"/>
          <w:color w:val="000000"/>
          <w:sz w:val="28"/>
        </w:rPr>
        <w:t>
      2. Мемлекеттік қызметті көрсету нысаны: қағаз түрінде.</w:t>
      </w:r>
    </w:p>
    <w:bookmarkEnd w:id="103"/>
    <w:bookmarkStart w:name="z125" w:id="104"/>
    <w:p>
      <w:pPr>
        <w:spacing w:after="0"/>
        <w:ind w:left="0"/>
        <w:jc w:val="both"/>
      </w:pPr>
      <w:r>
        <w:rPr>
          <w:rFonts w:ascii="Times New Roman"/>
          <w:b w:val="false"/>
          <w:i w:val="false"/>
          <w:color w:val="000000"/>
          <w:sz w:val="28"/>
        </w:rPr>
        <w:t>
      3. Мемлекеттік қызметті көрсетудің нәтижесі:</w:t>
      </w:r>
    </w:p>
    <w:bookmarkEnd w:id="104"/>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ұл (қыз) асырап алу туралы және баланың туу туралы куәлік, енгізілген өзгерістерімен, толықтыруларымен және түзетулерімен ұл (қыз) асырап алу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мен жағдайларда мемлекеттік қызмет көрсетуден бас тарту туралы дәлелді жауап.</w:t>
      </w:r>
    </w:p>
    <w:bookmarkStart w:name="z126" w:id="10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05"/>
    <w:bookmarkStart w:name="z127" w:id="10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p>
    <w:bookmarkEnd w:id="106"/>
    <w:bookmarkStart w:name="z128" w:id="107"/>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07"/>
    <w:p>
      <w:pPr>
        <w:spacing w:after="0"/>
        <w:ind w:left="0"/>
        <w:jc w:val="both"/>
      </w:pPr>
      <w:r>
        <w:rPr>
          <w:rFonts w:ascii="Times New Roman"/>
          <w:b w:val="false"/>
          <w:i w:val="false"/>
          <w:color w:val="000000"/>
          <w:sz w:val="28"/>
        </w:rPr>
        <w:t>
      1) көрсетілетін қызметті алушы көрсетілетін қызметті берушіге өтініш тапсырады;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табыстайды.</w:t>
      </w:r>
    </w:p>
    <w:bookmarkStart w:name="z129" w:id="10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08"/>
    <w:bookmarkStart w:name="z130" w:id="10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109"/>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31" w:id="110"/>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10"/>
    <w:bookmarkStart w:name="z132" w:id="111"/>
    <w:p>
      <w:pPr>
        <w:spacing w:after="0"/>
        <w:ind w:left="0"/>
        <w:jc w:val="left"/>
      </w:pPr>
      <w:r>
        <w:rPr>
          <w:rFonts w:ascii="Times New Roman"/>
          <w:b/>
          <w:i w:val="false"/>
          <w:color w:val="000000"/>
        </w:rPr>
        <w:t xml:space="preserve"> 4.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1"/>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3807"/>
        <w:gridCol w:w="1611"/>
        <w:gridCol w:w="2477"/>
        <w:gridCol w:w="1901"/>
        <w:gridCol w:w="1900"/>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өтініш тапсырады</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қабылдап, тіркейді және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көрсетілетін қызметті алушыға табыстайды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"20" желтоқсан</w:t>
            </w:r>
            <w:r>
              <w:br/>
            </w:r>
            <w:r>
              <w:rPr>
                <w:rFonts w:ascii="Times New Roman"/>
                <w:b w:val="false"/>
                <w:i w:val="false"/>
                <w:color w:val="000000"/>
                <w:sz w:val="20"/>
              </w:rPr>
              <w:t>№ 346 қаулысына 9-қосымша</w:t>
            </w:r>
          </w:p>
        </w:tc>
      </w:tr>
    </w:tbl>
    <w:bookmarkStart w:name="z135" w:id="112"/>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қызметінің регламенті</w:t>
      </w:r>
    </w:p>
    <w:bookmarkEnd w:id="112"/>
    <w:bookmarkStart w:name="z136" w:id="113"/>
    <w:p>
      <w:pPr>
        <w:spacing w:after="0"/>
        <w:ind w:left="0"/>
        <w:jc w:val="left"/>
      </w:pPr>
      <w:r>
        <w:rPr>
          <w:rFonts w:ascii="Times New Roman"/>
          <w:b/>
          <w:i w:val="false"/>
          <w:color w:val="000000"/>
        </w:rPr>
        <w:t xml:space="preserve"> 1. Жалпы ережелер</w:t>
      </w:r>
    </w:p>
    <w:bookmarkEnd w:id="113"/>
    <w:bookmarkStart w:name="z137" w:id="114"/>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(бұдан әрі- мемлекеттік көрсетілетін қызмет) "Шымкент қаласының жұмыспен қамту және әлеуметтік қорғау басқармасы" мемлекеттік мекемесімен(бұдан әрі-көрсетілетін қызметті беруші) ұсынылады.</w:t>
      </w:r>
    </w:p>
    <w:bookmarkEnd w:id="114"/>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арқылы жүзеге асырылады (бұдан әрі – Портал).</w:t>
      </w:r>
    </w:p>
    <w:bookmarkStart w:name="z138" w:id="115"/>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115"/>
    <w:bookmarkStart w:name="z139" w:id="116"/>
    <w:p>
      <w:pPr>
        <w:spacing w:after="0"/>
        <w:ind w:left="0"/>
        <w:jc w:val="both"/>
      </w:pPr>
      <w:r>
        <w:rPr>
          <w:rFonts w:ascii="Times New Roman"/>
          <w:b w:val="false"/>
          <w:i w:val="false"/>
          <w:color w:val="000000"/>
          <w:sz w:val="28"/>
        </w:rPr>
        <w:t xml:space="preserve">
      3. Мемлекеттік қызметті көрсетудің нәтижесі:жеке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116"/>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электронды құжат нысанында дәлелді жауап жолданады.</w:t>
      </w:r>
    </w:p>
    <w:bookmarkStart w:name="z140" w:id="1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17"/>
    <w:bookmarkStart w:name="z141" w:id="11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 қосымшасына</w:t>
      </w:r>
      <w:r>
        <w:rPr>
          <w:rFonts w:ascii="Times New Roman"/>
          <w:b w:val="false"/>
          <w:i w:val="false"/>
          <w:color w:val="000000"/>
          <w:sz w:val="28"/>
        </w:rPr>
        <w:t xml:space="preserve"> сәйкес өтініші,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p>
    <w:bookmarkEnd w:id="118"/>
    <w:bookmarkStart w:name="z142" w:id="119"/>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19"/>
    <w:p>
      <w:pPr>
        <w:spacing w:after="0"/>
        <w:ind w:left="0"/>
        <w:jc w:val="both"/>
      </w:pPr>
      <w:r>
        <w:rPr>
          <w:rFonts w:ascii="Times New Roman"/>
          <w:b w:val="false"/>
          <w:i w:val="false"/>
          <w:color w:val="000000"/>
          <w:sz w:val="28"/>
        </w:rPr>
        <w:t>
      1) көрсетілетін қызметті алушы көрсетілетін қызметті берушіге өтініш тапсырады;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табыстайды.</w:t>
      </w:r>
    </w:p>
    <w:bookmarkStart w:name="z143" w:id="12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20"/>
    <w:bookmarkStart w:name="z144" w:id="12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121"/>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45" w:id="122"/>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22"/>
    <w:bookmarkStart w:name="z146" w:id="123"/>
    <w:p>
      <w:pPr>
        <w:spacing w:after="0"/>
        <w:ind w:left="0"/>
        <w:jc w:val="left"/>
      </w:pPr>
      <w:r>
        <w:rPr>
          <w:rFonts w:ascii="Times New Roman"/>
          <w:b/>
          <w:i w:val="false"/>
          <w:color w:val="000000"/>
        </w:rPr>
        <w:t xml:space="preserve"> 4.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3"/>
    <w:bookmarkStart w:name="z147" w:id="124"/>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корпорацияға өтініш тапсырады:</w:t>
      </w:r>
    </w:p>
    <w:bookmarkEnd w:id="124"/>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20-минут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Мемлекеттік корпорация жұмысшысы көрсетілетін қызметті алушыға мемлекеттік көрсетілетін қызмет нәтижесін береді.</w:t>
      </w:r>
    </w:p>
    <w:bookmarkStart w:name="z148" w:id="125"/>
    <w:p>
      <w:pPr>
        <w:spacing w:after="0"/>
        <w:ind w:left="0"/>
        <w:jc w:val="both"/>
      </w:pPr>
      <w:r>
        <w:rPr>
          <w:rFonts w:ascii="Times New Roman"/>
          <w:b w:val="false"/>
          <w:i w:val="false"/>
          <w:color w:val="000000"/>
          <w:sz w:val="28"/>
        </w:rPr>
        <w:t>
      9. Мемлекеттік көрсетілетін қызметті Портал арқылы алу үшін көрсетілетін қызметті алушы:</w:t>
      </w:r>
    </w:p>
    <w:bookmarkEnd w:id="125"/>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ЭЦҚ-мен жеке сәйкестендіру нөмірі немесе бизнес сәйкестендіру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құжаттарды электронды түрде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арызды көрсетілетін қызметті беруші тіркеген соң, көрсетілетін қызметті алушының жеке кабинетінде арыздың жағдайы автоматты түрде өзгереді. Арызды тіркеген кезден бастап көрсетілетін қызметті беруші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149" w:id="126"/>
    <w:p>
      <w:pPr>
        <w:spacing w:after="0"/>
        <w:ind w:left="0"/>
        <w:jc w:val="both"/>
      </w:pPr>
      <w:r>
        <w:rPr>
          <w:rFonts w:ascii="Times New Roman"/>
          <w:b w:val="false"/>
          <w:i w:val="false"/>
          <w:color w:val="000000"/>
          <w:sz w:val="28"/>
        </w:rPr>
        <w:t xml:space="preserve">
      10.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26"/>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071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2732"/>
        <w:gridCol w:w="1316"/>
        <w:gridCol w:w="1038"/>
        <w:gridCol w:w="1596"/>
        <w:gridCol w:w="1225"/>
        <w:gridCol w:w="1155"/>
        <w:gridCol w:w="599"/>
      </w:tblGrid>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емес топтамасын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емес топтамасын берген жағдайда өтінішті қабылдап алудан бас тартады және Стандарттың </w:t>
            </w:r>
            <w:r>
              <w:rPr>
                <w:rFonts w:ascii="Times New Roman"/>
                <w:b w:val="false"/>
                <w:i w:val="false"/>
                <w:color w:val="000000"/>
                <w:sz w:val="20"/>
              </w:rPr>
              <w:t>5-қосымшасына</w:t>
            </w:r>
            <w:r>
              <w:rPr>
                <w:rFonts w:ascii="Times New Roman"/>
                <w:b w:val="false"/>
                <w:i w:val="false"/>
                <w:color w:val="000000"/>
                <w:sz w:val="20"/>
              </w:rPr>
              <w:t xml:space="preserve"> сәйкес нысан бойынша құжаттарды қабылдаудан бас тарту туралы қолхат береді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тіркеп, қабылданған құжаттарды 20-минут ішінде көрсетілетін қызметті берушінің басшылығына ұсынады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Мемлекеттік корпорацияға жолдайды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"20" желтоқсан</w:t>
            </w:r>
            <w:r>
              <w:br/>
            </w:r>
            <w:r>
              <w:rPr>
                <w:rFonts w:ascii="Times New Roman"/>
                <w:b w:val="false"/>
                <w:i w:val="false"/>
                <w:color w:val="000000"/>
                <w:sz w:val="20"/>
              </w:rPr>
              <w:t>№ 346 қаулысына 10-қосымша</w:t>
            </w:r>
          </w:p>
        </w:tc>
      </w:tr>
    </w:tbl>
    <w:bookmarkStart w:name="z153" w:id="127"/>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қызметінің регламенті</w:t>
      </w:r>
    </w:p>
    <w:bookmarkEnd w:id="127"/>
    <w:bookmarkStart w:name="z154" w:id="128"/>
    <w:p>
      <w:pPr>
        <w:spacing w:after="0"/>
        <w:ind w:left="0"/>
        <w:jc w:val="left"/>
      </w:pPr>
      <w:r>
        <w:rPr>
          <w:rFonts w:ascii="Times New Roman"/>
          <w:b/>
          <w:i w:val="false"/>
          <w:color w:val="000000"/>
        </w:rPr>
        <w:t xml:space="preserve"> 1. Жалпы ережелер</w:t>
      </w:r>
    </w:p>
    <w:bookmarkEnd w:id="128"/>
    <w:bookmarkStart w:name="z155" w:id="129"/>
    <w:p>
      <w:pPr>
        <w:spacing w:after="0"/>
        <w:ind w:left="0"/>
        <w:jc w:val="both"/>
      </w:pPr>
      <w:r>
        <w:rPr>
          <w:rFonts w:ascii="Times New Roman"/>
          <w:b w:val="false"/>
          <w:i w:val="false"/>
          <w:color w:val="000000"/>
          <w:sz w:val="28"/>
        </w:rPr>
        <w:t>
      1. "Азаматтық хал актілері жазбаларын жою" мемлекеттік көрсетілетін қызметі (бұдан әрі- мемлекеттік көрсетілетін қызмет) "Шымкент қаласының жұмыспен қамту және әлеуметтік қорғау басқармасы" мемлекеттік мекемесімен (бұдан әрі-көрсетілетін қызметті беруші) ұсынылады.</w:t>
      </w:r>
    </w:p>
    <w:bookmarkEnd w:id="129"/>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берушінің кеңсесі арқылы жүзеге асырылады.</w:t>
      </w:r>
    </w:p>
    <w:bookmarkStart w:name="z156" w:id="130"/>
    <w:p>
      <w:pPr>
        <w:spacing w:after="0"/>
        <w:ind w:left="0"/>
        <w:jc w:val="both"/>
      </w:pPr>
      <w:r>
        <w:rPr>
          <w:rFonts w:ascii="Times New Roman"/>
          <w:b w:val="false"/>
          <w:i w:val="false"/>
          <w:color w:val="000000"/>
          <w:sz w:val="28"/>
        </w:rPr>
        <w:t>
      2. Мемлекеттік қызметті көрсету нысаны: қағаз түрінде.</w:t>
      </w:r>
    </w:p>
    <w:bookmarkEnd w:id="130"/>
    <w:bookmarkStart w:name="z157" w:id="131"/>
    <w:p>
      <w:pPr>
        <w:spacing w:after="0"/>
        <w:ind w:left="0"/>
        <w:jc w:val="both"/>
      </w:pPr>
      <w:r>
        <w:rPr>
          <w:rFonts w:ascii="Times New Roman"/>
          <w:b w:val="false"/>
          <w:i w:val="false"/>
          <w:color w:val="000000"/>
          <w:sz w:val="28"/>
        </w:rPr>
        <w:t>
      3. Мемлекеттік қызметті көрсетудің нәтижесі:</w:t>
      </w:r>
    </w:p>
    <w:bookmarkEnd w:id="131"/>
    <w:bookmarkStart w:name="z158" w:id="132"/>
    <w:p>
      <w:pPr>
        <w:spacing w:after="0"/>
        <w:ind w:left="0"/>
        <w:jc w:val="both"/>
      </w:pPr>
      <w:r>
        <w:rPr>
          <w:rFonts w:ascii="Times New Roman"/>
          <w:b w:val="false"/>
          <w:i w:val="false"/>
          <w:color w:val="000000"/>
          <w:sz w:val="28"/>
        </w:rPr>
        <w:t>
      жеке басын куәландыратын құжатты көрсеткен кезде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bookmarkEnd w:id="132"/>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p>
      <w:pPr>
        <w:spacing w:after="0"/>
        <w:ind w:left="0"/>
        <w:jc w:val="both"/>
      </w:pPr>
      <w:r>
        <w:rPr>
          <w:rFonts w:ascii="Times New Roman"/>
          <w:b w:val="false"/>
          <w:i w:val="false"/>
          <w:color w:val="000000"/>
          <w:sz w:val="28"/>
        </w:rPr>
        <w:t xml:space="preserve">
      неке бұзу туралы акт жазбасының күшiн жойған кезде - тиісті некені қию туралы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 жазбаларын жою"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bookmarkStart w:name="z159" w:id="133"/>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33"/>
    <w:bookmarkStart w:name="z160" w:id="13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9-қосымшаларына сәйкес өтініші,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 </w:t>
      </w:r>
    </w:p>
    <w:bookmarkEnd w:id="134"/>
    <w:bookmarkStart w:name="z161" w:id="135"/>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35"/>
    <w:p>
      <w:pPr>
        <w:spacing w:after="0"/>
        <w:ind w:left="0"/>
        <w:jc w:val="both"/>
      </w:pPr>
      <w:r>
        <w:rPr>
          <w:rFonts w:ascii="Times New Roman"/>
          <w:b w:val="false"/>
          <w:i w:val="false"/>
          <w:color w:val="000000"/>
          <w:sz w:val="28"/>
        </w:rPr>
        <w:t>
      1) көрсетілетін қызметті алушы көрсетілетін қызметті берушіге өтініш тапсырады;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табыстайды.</w:t>
      </w:r>
    </w:p>
    <w:bookmarkStart w:name="z162" w:id="13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36"/>
    <w:bookmarkStart w:name="z163" w:id="13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137"/>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64" w:id="138"/>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38"/>
    <w:bookmarkStart w:name="z165" w:id="13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9"/>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w:t>
            </w:r>
            <w:r>
              <w:br/>
            </w:r>
            <w:r>
              <w:rPr>
                <w:rFonts w:ascii="Times New Roman"/>
                <w:b w:val="false"/>
                <w:i w:val="false"/>
                <w:color w:val="000000"/>
                <w:sz w:val="20"/>
              </w:rPr>
              <w:t>жазбаларын жою"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3807"/>
        <w:gridCol w:w="1611"/>
        <w:gridCol w:w="2477"/>
        <w:gridCol w:w="1901"/>
        <w:gridCol w:w="1900"/>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өтініш тапсырады</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қабылдап, тіркейді және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көрсетілетін қызметті алушыға табыстайды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