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916cd" w14:textId="3a916c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Ақтөбе қалалық мәслихатының 2017 жылғы 12 желтоқсандағы № 243 "2018-2020 жылдарға арналған Ақтөбе қаласының бюджетін бекіту туралы" шешіміне өзгерістер енгізу туралы</w:t>
      </w:r>
    </w:p>
    <w:p>
      <w:pPr>
        <w:spacing w:after="0"/>
        <w:ind w:left="0"/>
        <w:jc w:val="left"/>
      </w:pPr>
      <w:r>
        <w:rPr>
          <w:rFonts w:ascii="Times New Roman"/>
          <w:b w:val="false"/>
          <w:i w:val="false"/>
          <w:color w:val="000000"/>
          <w:sz w:val="28"/>
        </w:rPr>
        <w:t>
			</w:t>
      </w:r>
      <w:r>
        <w:rPr>
          <w:rFonts w:ascii="Times New Roman"/>
          <w:b w:val="false"/>
          <w:i w:val="false"/>
          <w:color w:val="000000"/>
          <w:sz w:val="28"/>
        </w:rPr>
        <w:t>Мерзімі біткен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 Ақтөбе қалалық мәслихатының 2018 жылғы 30 қарашадағы № 385 шешімі. Ақтөбе облысы Әділет департаментінің Ақтөбе қаласы "Астана" ауданының Әділет басқармасында 2018 жылғы 6 желтоқсанда № 3-1-217 болып тіркелді. Мерзімі өткендіктен қолданыс тоқтатылды</w:t>
      </w:r>
    </w:p>
    <w:p>
      <w:pPr>
        <w:spacing w:after="0"/>
        <w:ind w:left="0"/>
        <w:jc w:val="both"/>
      </w:pPr>
      <w:bookmarkStart w:name="z2"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w:t>
      </w:r>
      <w:r>
        <w:rPr>
          <w:rFonts w:ascii="Times New Roman"/>
          <w:b w:val="false"/>
          <w:i w:val="false"/>
          <w:color w:val="000000"/>
          <w:sz w:val="28"/>
        </w:rPr>
        <w:t>6-бабына</w:t>
      </w:r>
      <w:r>
        <w:rPr>
          <w:rFonts w:ascii="Times New Roman"/>
          <w:b w:val="false"/>
          <w:i w:val="false"/>
          <w:color w:val="000000"/>
          <w:sz w:val="28"/>
        </w:rPr>
        <w:t xml:space="preserve"> және Қазақстан Республикасының 2008 жылғы 4 желтоқсандағы Бюджет кодексінің 106-бабының </w:t>
      </w:r>
      <w:r>
        <w:rPr>
          <w:rFonts w:ascii="Times New Roman"/>
          <w:b w:val="false"/>
          <w:i w:val="false"/>
          <w:color w:val="000000"/>
          <w:sz w:val="28"/>
        </w:rPr>
        <w:t>4-тармағына</w:t>
      </w:r>
      <w:r>
        <w:rPr>
          <w:rFonts w:ascii="Times New Roman"/>
          <w:b w:val="false"/>
          <w:i w:val="false"/>
          <w:color w:val="000000"/>
          <w:sz w:val="28"/>
        </w:rPr>
        <w:t xml:space="preserve"> сәйкес, Ақтөбе қалалық мәслихаты ШЕШІМ ҚАБЫЛДАДЫ:</w:t>
      </w:r>
    </w:p>
    <w:bookmarkEnd w:id="0"/>
    <w:bookmarkStart w:name="z3" w:id="1"/>
    <w:p>
      <w:pPr>
        <w:spacing w:after="0"/>
        <w:ind w:left="0"/>
        <w:jc w:val="both"/>
      </w:pPr>
      <w:r>
        <w:rPr>
          <w:rFonts w:ascii="Times New Roman"/>
          <w:b w:val="false"/>
          <w:i w:val="false"/>
          <w:color w:val="000000"/>
          <w:sz w:val="28"/>
        </w:rPr>
        <w:t xml:space="preserve">
      1. Ақтөбе қалалық мәслихатының 2017 жылғы 12 желтоқсандағы № 243 "2018-2020 жылдарға арналған Ақтөбе қаласының бюджетін бекіту туралы" (нормативтік құқықтық актілерді мемлекеттік тіркеу тізілімінде № 5793 санымен тіркелген, 2018 жылғы 10 қаңтарында электрондық түрде Қазақстан Республикасы нормативтік құқықтық актілерінің эталондық бақылау банкінде жарияланған) </w:t>
      </w:r>
      <w:r>
        <w:rPr>
          <w:rFonts w:ascii="Times New Roman"/>
          <w:b w:val="false"/>
          <w:i w:val="false"/>
          <w:color w:val="000000"/>
          <w:sz w:val="28"/>
        </w:rPr>
        <w:t>шешіміне</w:t>
      </w:r>
      <w:r>
        <w:rPr>
          <w:rFonts w:ascii="Times New Roman"/>
          <w:b w:val="false"/>
          <w:i w:val="false"/>
          <w:color w:val="000000"/>
          <w:sz w:val="28"/>
        </w:rPr>
        <w:t xml:space="preserve">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1-тармақта</w:t>
      </w:r>
      <w:r>
        <w:rPr>
          <w:rFonts w:ascii="Times New Roman"/>
          <w:b w:val="false"/>
          <w:i w:val="false"/>
          <w:color w:val="000000"/>
          <w:sz w:val="28"/>
        </w:rPr>
        <w:t>:</w:t>
      </w:r>
    </w:p>
    <w:p>
      <w:pPr>
        <w:spacing w:after="0"/>
        <w:ind w:left="0"/>
        <w:jc w:val="both"/>
      </w:pPr>
      <w:r>
        <w:rPr>
          <w:rFonts w:ascii="Times New Roman"/>
          <w:b w:val="false"/>
          <w:i w:val="false"/>
          <w:color w:val="000000"/>
          <w:sz w:val="28"/>
        </w:rPr>
        <w:t>
      1) тармақшадағы:</w:t>
      </w:r>
    </w:p>
    <w:p>
      <w:pPr>
        <w:spacing w:after="0"/>
        <w:ind w:left="0"/>
        <w:jc w:val="both"/>
      </w:pPr>
      <w:r>
        <w:rPr>
          <w:rFonts w:ascii="Times New Roman"/>
          <w:b w:val="false"/>
          <w:i w:val="false"/>
          <w:color w:val="000000"/>
          <w:sz w:val="28"/>
        </w:rPr>
        <w:t>
      кірістер: "68 535 194,3" сандары "69 799 167,3" сандарымен ауыстырылсын, оның ішінде:</w:t>
      </w:r>
    </w:p>
    <w:p>
      <w:pPr>
        <w:spacing w:after="0"/>
        <w:ind w:left="0"/>
        <w:jc w:val="both"/>
      </w:pPr>
      <w:r>
        <w:rPr>
          <w:rFonts w:ascii="Times New Roman"/>
          <w:b w:val="false"/>
          <w:i w:val="false"/>
          <w:color w:val="000000"/>
          <w:sz w:val="28"/>
        </w:rPr>
        <w:t xml:space="preserve">
      негізгі капиталды сатудан түсетін түсімдер: "13 790 000,0" сандары "14 090 000,0" сандарымен ауыстырылсын; </w:t>
      </w:r>
    </w:p>
    <w:p>
      <w:pPr>
        <w:spacing w:after="0"/>
        <w:ind w:left="0"/>
        <w:jc w:val="both"/>
      </w:pPr>
      <w:r>
        <w:rPr>
          <w:rFonts w:ascii="Times New Roman"/>
          <w:b w:val="false"/>
          <w:i w:val="false"/>
          <w:color w:val="000000"/>
          <w:sz w:val="28"/>
        </w:rPr>
        <w:t xml:space="preserve">
      трансферттер түсімі: "22 891 024,5" сандары "23 854 997,5" сандарымен ауыстырылсын; </w:t>
      </w:r>
    </w:p>
    <w:p>
      <w:pPr>
        <w:spacing w:after="0"/>
        <w:ind w:left="0"/>
        <w:jc w:val="both"/>
      </w:pPr>
      <w:r>
        <w:rPr>
          <w:rFonts w:ascii="Times New Roman"/>
          <w:b w:val="false"/>
          <w:i w:val="false"/>
          <w:color w:val="000000"/>
          <w:sz w:val="28"/>
        </w:rPr>
        <w:t>
      2) тармақшадағы:</w:t>
      </w:r>
    </w:p>
    <w:p>
      <w:pPr>
        <w:spacing w:after="0"/>
        <w:ind w:left="0"/>
        <w:jc w:val="both"/>
      </w:pPr>
      <w:r>
        <w:rPr>
          <w:rFonts w:ascii="Times New Roman"/>
          <w:b w:val="false"/>
          <w:i w:val="false"/>
          <w:color w:val="000000"/>
          <w:sz w:val="28"/>
        </w:rPr>
        <w:t>
      шығындар: "69 940 296,9" сандары "71 204 269,9" сандарымен ауыстырылсын.</w:t>
      </w:r>
    </w:p>
    <w:bookmarkStart w:name="z5" w:id="2"/>
    <w:p>
      <w:pPr>
        <w:spacing w:after="0"/>
        <w:ind w:left="0"/>
        <w:jc w:val="both"/>
      </w:pPr>
      <w:r>
        <w:rPr>
          <w:rFonts w:ascii="Times New Roman"/>
          <w:b w:val="false"/>
          <w:i w:val="false"/>
          <w:color w:val="000000"/>
          <w:sz w:val="28"/>
        </w:rPr>
        <w:t xml:space="preserve">
      2. Аталған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 қосымшалары</w:t>
      </w:r>
      <w:r>
        <w:rPr>
          <w:rFonts w:ascii="Times New Roman"/>
          <w:b w:val="false"/>
          <w:i w:val="false"/>
          <w:color w:val="000000"/>
          <w:sz w:val="28"/>
        </w:rPr>
        <w:t xml:space="preserve"> осы шешімнің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 қосымшаларына</w:t>
      </w:r>
      <w:r>
        <w:rPr>
          <w:rFonts w:ascii="Times New Roman"/>
          <w:b w:val="false"/>
          <w:i w:val="false"/>
          <w:color w:val="000000"/>
          <w:sz w:val="28"/>
        </w:rPr>
        <w:t xml:space="preserve"> сәйкес жаңа редакцияда жазылсын. </w:t>
      </w:r>
    </w:p>
    <w:bookmarkEnd w:id="2"/>
    <w:bookmarkStart w:name="z6" w:id="3"/>
    <w:p>
      <w:pPr>
        <w:spacing w:after="0"/>
        <w:ind w:left="0"/>
        <w:jc w:val="both"/>
      </w:pPr>
      <w:r>
        <w:rPr>
          <w:rFonts w:ascii="Times New Roman"/>
          <w:b w:val="false"/>
          <w:i w:val="false"/>
          <w:color w:val="000000"/>
          <w:sz w:val="28"/>
        </w:rPr>
        <w:t>
      3. "Ақтөбе қалалық мәслихатының аппараты" мемлекеттік мекемесі заңнамада белгіленген тәртіппен:</w:t>
      </w:r>
    </w:p>
    <w:bookmarkEnd w:id="3"/>
    <w:p>
      <w:pPr>
        <w:spacing w:after="0"/>
        <w:ind w:left="0"/>
        <w:jc w:val="both"/>
      </w:pPr>
      <w:r>
        <w:rPr>
          <w:rFonts w:ascii="Times New Roman"/>
          <w:b w:val="false"/>
          <w:i w:val="false"/>
          <w:color w:val="000000"/>
          <w:sz w:val="28"/>
        </w:rPr>
        <w:t>
      1) осы шешімді аумақтық әділет органында мемлекеттік тіркеуді;</w:t>
      </w:r>
    </w:p>
    <w:p>
      <w:pPr>
        <w:spacing w:after="0"/>
        <w:ind w:left="0"/>
        <w:jc w:val="both"/>
      </w:pPr>
      <w:r>
        <w:rPr>
          <w:rFonts w:ascii="Times New Roman"/>
          <w:b w:val="false"/>
          <w:i w:val="false"/>
          <w:color w:val="000000"/>
          <w:sz w:val="28"/>
        </w:rPr>
        <w:t>
      2) осы шешімді мерзімді баспа басылымдарында және Қазақстан Республикасы нормативтік құқықтық актілерінің эталондық бақылау банкінде ресми жариялауға жіберуді;</w:t>
      </w:r>
    </w:p>
    <w:p>
      <w:pPr>
        <w:spacing w:after="0"/>
        <w:ind w:left="0"/>
        <w:jc w:val="both"/>
      </w:pPr>
      <w:r>
        <w:rPr>
          <w:rFonts w:ascii="Times New Roman"/>
          <w:b w:val="false"/>
          <w:i w:val="false"/>
          <w:color w:val="000000"/>
          <w:sz w:val="28"/>
        </w:rPr>
        <w:t>
      3) осы шешімді Ақтөбе қалалық мәслихатының интернет-ресурсында орналастыруды қамтамасыз етсін.</w:t>
      </w:r>
    </w:p>
    <w:bookmarkStart w:name="z7" w:id="4"/>
    <w:p>
      <w:pPr>
        <w:spacing w:after="0"/>
        <w:ind w:left="0"/>
        <w:jc w:val="both"/>
      </w:pPr>
      <w:r>
        <w:rPr>
          <w:rFonts w:ascii="Times New Roman"/>
          <w:b w:val="false"/>
          <w:i w:val="false"/>
          <w:color w:val="000000"/>
          <w:sz w:val="28"/>
        </w:rPr>
        <w:t xml:space="preserve">
      4. Осы шешім 2018 жылғы 1 қаңтардан бастап қолданысқа енгізіледі. </w:t>
      </w:r>
    </w:p>
    <w:bookmarkEnd w:id="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сессия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Татимов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Ақтөбе қалалық </w:t>
            </w:r>
          </w:p>
          <w:p>
            <w:pPr>
              <w:spacing w:after="20"/>
              <w:ind w:left="20"/>
              <w:jc w:val="both"/>
            </w:pPr>
          </w:p>
          <w:p>
            <w:pPr>
              <w:spacing w:after="20"/>
              <w:ind w:left="20"/>
              <w:jc w:val="both"/>
            </w:pPr>
            <w:r>
              <w:rPr>
                <w:rFonts w:ascii="Times New Roman"/>
                <w:b w:val="false"/>
                <w:i/>
                <w:color w:val="000000"/>
                <w:sz w:val="20"/>
              </w:rPr>
              <w:t xml:space="preserve">мәслихатының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С. Шынтасова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2018 жылғы 30 қарашадағы </w:t>
            </w:r>
            <w:r>
              <w:br/>
            </w:r>
            <w:r>
              <w:rPr>
                <w:rFonts w:ascii="Times New Roman"/>
                <w:b w:val="false"/>
                <w:i w:val="false"/>
                <w:color w:val="000000"/>
                <w:sz w:val="20"/>
              </w:rPr>
              <w:t>№ 385 шешіміне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1 қосымша</w:t>
            </w:r>
          </w:p>
        </w:tc>
      </w:tr>
    </w:tbl>
    <w:p>
      <w:pPr>
        <w:spacing w:after="0"/>
        <w:ind w:left="0"/>
        <w:jc w:val="left"/>
      </w:pPr>
      <w:r>
        <w:rPr>
          <w:rFonts w:ascii="Times New Roman"/>
          <w:b/>
          <w:i w:val="false"/>
          <w:color w:val="000000"/>
        </w:rPr>
        <w:t xml:space="preserve"> 2018 жылға арналған Ақтөбе қаласының бюджеті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4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сыныбы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Кірістердің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69 799 167,3</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31 539 904,0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7 700 809,4</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4 153 831,0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7 258 471,6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5 080 435,5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428 285,2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1 746 800,9</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2 950,0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ішкі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11 253 443,0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10 231 736,0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үшін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210 316,0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және кәсіби қызметті жүргізгені үшін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734 969,0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Ойын бизнесіне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76 422,0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баж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688 349,0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314 265,8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меншіктен түсетін кірістер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107 695,8</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206 570,0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12 890 000,0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Жерді және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Материалдық емес активтерді сату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300 000,0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23 854 997,5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23 854 997,5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23 854 997,5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функция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Шығындар атаулары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71 204 269,9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1 497 507,0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өкілді,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1 134 667,4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42 481,7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39 090,1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1 020 205,6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583 061,1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372 466,5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 кент, ауыл, ауылдық округ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Қаладағы аудан, аудандық маңызы бар қаланың, кент, ауыл, ауылдық округ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71 980,1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277 818,4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268 273,6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73 268,4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16 044,2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Жекешелендіру, коммуналдық меншікті басқару, жекешелендіруден кейінгі қызмет және осыған байланысты дауларды реттеу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меншікке мүлікті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176 785,0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9 544,8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сатып алу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6 600,8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77 288,7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36 729,7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25 409,0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инвестициялар және мемлекеттік-жекешелік әріптестік, оның ішінде концессия мәселелері жөніндегі құжаттаманы сараптау және бағалау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15 150,0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7 732,5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16 101,7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14 751,0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елді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665 284,8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621 941,0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азаматтық хал актілерін тіркеу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азаматтық хал актілерін тіркеу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43 343,8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28 917 302,2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5 082 866,6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5 077 294,8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мен оқыту ұйымдарының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2 522 212,8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2 555 082,0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 және оқыту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5 571,8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22 118 053,1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14 859 789,9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14 018 589,3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841 200,6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444 287,0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6 813 976,2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1 716 382,5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білім беру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135 093,6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p>
            <w:pPr>
              <w:spacing w:after="20"/>
              <w:ind w:left="20"/>
              <w:jc w:val="both"/>
            </w:pPr>
            <w:r>
              <w:rPr>
                <w:rFonts w:ascii="Times New Roman"/>
                <w:b w:val="false"/>
                <w:i w:val="false"/>
                <w:color w:val="000000"/>
                <w:sz w:val="20"/>
              </w:rPr>
              <w:t>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 үшін оқулықтар мен оқу-әдістемелік кешендерді сатып алу және жеткізу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794 680,5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ата-аналарының қамқорынсыз қалған баланы (балаларды) күтіп-ұстауға қамқоршыларға (қорғаншыларға) ай сайынға ақшалай қаражат төлемі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117 309,0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Жетім баланы (жетім балаларды) және ата-анасының қамқорлығынсыз қалған баланы (балаларды) асырап алғаны үшін Қазақстан азаматтарына біржолғы ақша қаражатын төлеуге арналған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3 373,0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Әдістемелік жұмыс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38 523,0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547 025,3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бюджеттерден берілетін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2 341 389,2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175 236,0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148 310,0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Патронат тәрбиешілерге берілген баланы (балаларды) асырап бағу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26 926,0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1 993 371,7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591 827,5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761 763,0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Белгіленген тұрғылықты жері жоқ тұлғаларды әлеуметтік бейімдеу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91 102,0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138 735,2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341 503,0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және әлеуметтік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67 859,6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Республикасында мүгедектердің құқықтарын қамтамасыз ету және өмір сүру сапасын жақсарту жөніндегі 2012 - 2018 жылдарға арналған іс-шаралар жоспарын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35 045,6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ұйымдарда мемлекеттік әлеуметтік тапсырысты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63 016,3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23 239 579,7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16 469 375,3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мұқтажы үшін жер учаскелерін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21 678,8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қалалардың және ауылдық елді мекендердің объектілерін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16 081 113,9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12 827 540,1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3 244 814,5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бағдарламасы шеңберінде жетіспейтін инженерлік-коммуникациялық инфрақұрылымды дамыту және/немесе салу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63 144,0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 қоры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26 295,4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30 056,7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Кондоминиум объектілеріне техникалық паспорттар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5 916,9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216 025,4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шаруашылық саласындағы мемлекеттік саясатты іске асыру бойынша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121 266,3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26 447,8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мекемелерінің және ұйымдарының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67 780,0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1 898 221,4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1 775 556,4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982 626,4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жабдықтау және су бұру жүйесін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3 928,2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629 001,8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122 665,0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75 536,0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жылу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18 368,0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пайдалануды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8 561,0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20 200,0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4 871 983,0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978 127,2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1 300 901,5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Елді мекендерді абаттандыру және көгалдандыру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2 591 977,2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1 638 239,6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1 238 241,9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435 837,0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802 404,9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Спорт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202 948,5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15 428,0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22 589,0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60 210,0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104 096,5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кеңістік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112 186,0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73 081,0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кітапханалардың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72 118,0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тілді және Қазақстан халқының басқа да тілдерін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39 105,0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кеңістікті ұйымдастыру жөніндегі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84 863,2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44 150,1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19 065,1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40 713,1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32 486,1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5 745,0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1 914 035,3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216 564,3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және ветеринария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111 926,5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және ветеринария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32 556,9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Мал көмінділерінің (биотермиялық шұңқырлардың)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 жануарларды санитарлық союды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2 060,0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Қаңғыбас иттер мен мысықтарды аулауды және жоюды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27 625,0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жануарлардан алынатын өнімдер мен шикізаттың құнын иелеріне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жануарларын сәйкестендіру жөніндегі іс-шараларды өткізу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Эпизоотияға қарсы іс-шаралар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29 375,0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86 241,2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56 062,2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аймақтарға бөлу жөніндегі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аудандық маңызы бар қалалардың, кенттердiң, ауылдардың, ауылдық округтердiң шекарасын белгiлеу кезiнде жүргiзiлетiн жерге орналастыру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13 633,0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3 129,0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18 396,6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330 352,9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119 891,4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210 461,5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108 907,5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84 629,0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15 800,0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5 535 199,0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5 474 283,4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2 059 642,0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1 035 228,4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2 379 413,0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және коммуникация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36 915,6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Кентiшiлiк (қалаiшiлiк), қала маңындағы ауданiшiлiк қоғамдық жолаушылар тасымалдарын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68 321,0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36 269,0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24 388,0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11 881,0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26 052,0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бюджеттік инвестициялық жобалардың техникалық-экономикалық негіздемелерін және мемлекеттік-жекешелік әріптестік жобалардың, оның ішінде концессиялық жобалардың конкурстық құжаттамаларын әзірлеу немесе түзету, сондай-ақ қажетті сараптамаларын жүргізу, мемлекеттік-жекешелік әріптестік жобаларды, оның ішінде концессиялық жобаларды консультациялық сүйемелдеу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57 285,6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4 767 107,6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6 072,1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алып қоюлар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3 750 000,0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760 500,0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243 692,0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6 843,5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 Қаржылық активтермен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активтерді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тұлғалардың жарғылық капиталын қалыптастыру немесе ұлғайту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248 852,0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V. Бюджет тапшылығы (профициті)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 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1 653 954,6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ішкі қарыздар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 алатын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4 494 501,0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1 648 455,6</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2018 жылғы 30 қарашадағы </w:t>
            </w:r>
            <w:r>
              <w:br/>
            </w:r>
            <w:r>
              <w:rPr>
                <w:rFonts w:ascii="Times New Roman"/>
                <w:b w:val="false"/>
                <w:i w:val="false"/>
                <w:color w:val="000000"/>
                <w:sz w:val="20"/>
              </w:rPr>
              <w:t>№ 385 шешіміне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4 қосымша</w:t>
            </w:r>
          </w:p>
        </w:tc>
      </w:tr>
    </w:tbl>
    <w:p>
      <w:pPr>
        <w:spacing w:after="0"/>
        <w:ind w:left="0"/>
        <w:jc w:val="left"/>
      </w:pPr>
      <w:r>
        <w:rPr>
          <w:rFonts w:ascii="Times New Roman"/>
          <w:b/>
          <w:i w:val="false"/>
          <w:color w:val="000000"/>
        </w:rPr>
        <w:t xml:space="preserve"> 2018 жылға арналған республикалық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10 629 899,0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1 878 077,0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566 868,0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 төлемдеріне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125 730,0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қату орталықтарында ассистенттерді және қоғамдық жұмыстар бойынша кеңес берушілерді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7 761,0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үкіметтік емес секторларда мемлекеттік әлеуметтік тапсырысты орналастыруға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49 118,0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"Инватакси" қызметін дамытуға мемлекеттік әлеуметтік тапсырысты орналастыру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2 796,0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міндетті гигиеналық құралдармен қамтамасыз ету нормаларын ұлғайту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ымдау тілі маманының қызметін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7 129,0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көмекшi (компенсаторлық) құралдар Тiзбесiн кеңейту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56 998,0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жалақыны ішінара субсидиялау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33 562,0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практикасы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216 446,0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арнайы әлеуметтік қызмет көрсету стандарттарын енгізуге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16 468,0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мүгедектерді жұмысқа орналастыру үшін арнайы жұмыс орындарын құруға жұмыс берушілердің шығындарын субсидиялауға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1 240,0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бизнес-идеяларды іске асыруға мемлекеттік гранттар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2 160,0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1 311 209,0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орта білім беру ұйымдарын жан басына шаққандағы қаржыландыруды сынақтан өткізуге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247 017,0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тілдік курстар бойынша тағылымдамадан өткен мұғалімдерге қосымша ақы төлеуге және оқу кезеңінде негізгі қызметкерді алмастырғаны үшін мұғалімдерге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25 068,0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жаңартылған білім беру мазмұны бойынша бастауыш, негізгі және жалпы орта білімнің оқу бағдарламаларын іске асыратын білім беру ұйымдарының мұғалімдеріне қосымша ақы төлеуге және жергілікті бюджеттердің қаражаты есебінен шығыстардың осы бағыт бойынша төленген сомаларын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911 906,0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біліктілік тестінен өткен және бастауыш, негізгі және жалпы орта білімнің білім беру бағдарламаларын іске асыратын мұғалімдерге педагогикалық шеберлік біліктілігі үшін қосымша ақы төлеуге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127 218,0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8 751 822,0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8 751 822,0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1 650 946,0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4 496 955,0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582 205,0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1 861 716,0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160 000,0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қалалық мәслихатының 2018 жылғы 30 қарашадағы </w:t>
            </w:r>
            <w:r>
              <w:br/>
            </w:r>
            <w:r>
              <w:rPr>
                <w:rFonts w:ascii="Times New Roman"/>
                <w:b w:val="false"/>
                <w:i w:val="false"/>
                <w:color w:val="000000"/>
                <w:sz w:val="20"/>
              </w:rPr>
              <w:t>№ 385 шешіміне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Ақтөбе қалалық мәслихатының 2017 жылғы 12 желтоқсандағы № 243 шешіміне 5 қосымша</w:t>
            </w:r>
          </w:p>
        </w:tc>
      </w:tr>
    </w:tbl>
    <w:p>
      <w:pPr>
        <w:spacing w:after="0"/>
        <w:ind w:left="0"/>
        <w:jc w:val="left"/>
      </w:pPr>
      <w:r>
        <w:rPr>
          <w:rFonts w:ascii="Times New Roman"/>
          <w:b/>
          <w:i w:val="false"/>
          <w:color w:val="000000"/>
        </w:rPr>
        <w:t xml:space="preserve"> 2018 жылға арналған облыстық бюджеттен берілетін нысаналы трансферттер мен бюджеттік кредиттер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Сомасы, </w:t>
            </w:r>
          </w:p>
          <w:p>
            <w:pPr>
              <w:spacing w:after="20"/>
              <w:ind w:left="20"/>
              <w:jc w:val="both"/>
            </w:pPr>
            <w:r>
              <w:rPr>
                <w:rFonts w:ascii="Times New Roman"/>
                <w:b w:val="false"/>
                <w:i w:val="false"/>
                <w:color w:val="000000"/>
                <w:sz w:val="20"/>
              </w:rPr>
              <w:t>мың теңге</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17 826 421,5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7 132 731,0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126 733,0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жұмысшы кадрларды қысқа мерзімді кәсіби оқыту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72 042,0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халықты жұмыспен қамтуға жәрдемдесуге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54 252,0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қамтудың жекеше агенттіктері арқылы жұмысқа орналастыру бойынша қызмет көрсетуге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білім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4 746 309,0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 білім беру ұйымдарын жан басына шаққандағы қаржыландыруды сынақтан өткізуге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309 833,0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кең жолақты Интернетке қосылуын қамтамасыз етуге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72 025,0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852 158,0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мекемелеріне жұмыстағы жоғары көрсеткіштері үшін гранттарды табыс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интерактивті білім беретін контентке қосуға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14 250,0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мектептердің компьютерлік техникаларын жаңалауға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195 908,0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білім беретін мектептерді техникалық инфрақұрылыммен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117 001,0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берудің ведомствалық бағыныстағы мемлекеттік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97 074,0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білім беру мекемелер үшін оқулықтар мен оқу-әдiстемелiк кешендерді сатып алу және жеткізуге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193 582,0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балаларға қосымша білім беруге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197 474,8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білім беру ұйымдарында мемлекеттік білім беру тапсырысын іске асыруға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2 516 110,0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беру ұйымдарын интерактивті құрылғылармен жабдықтауға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46 680,0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Жазықты спорт нысандарын орнатуға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білім беру мекемелерінде білім беру жүйесін ақпараттандыру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Нәтижелі жұмыспен қамтуды және жаппай кәсіпкерлікті дамыту (білім беру нысандарын күрделі және ағымдағы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87 413,2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мен жасөспірімдерге спорт бойынша қосымша білім беру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332 586,0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ветеринария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алып қойылатын және жойылатын ауру жануарлардың құнын иелеріне өтеуге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көшелерге бейне бақылау сатып алуға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881 003,0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 жолдарды ағымдағы жөндеуге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5 675,0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ұйымдарының күрделі шығыстарына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тротуарлар мен жиектастарды ағымдық жөндеу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 алаңдарын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абаттандыруға және көгалдандыруға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қоқыс контейнерлерін орнату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көшелерді жарықтандыруға</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69 925,0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10 693 690,5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9 173 690,5</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674 588,0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263 075,7</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бастауыш, негізгі орта және жалпы орта білім беру объектілерін салу және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1 853 649,0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1 150 270,8</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қаланы және елді мекендерді абаттандыруды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282 107,0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жолаушылар көлігі және автомобиль жолдары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инфрақұрылымын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 коммуналдық шаруашылық бөлімі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20 000,0</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