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888cd8" w14:textId="c888cd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Ерейментау ауданы бойынша 2018 - 2019 жылдарға арналған жайылымдарды басқару және оларды пайдалану жөніндегі жоспарды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Ақмола облысы Ерейментау аудандық мәслихатының 2018 жылғы 12 қаңтардағы № 6С-19/2-18 шешімі. Ақмола облысының Әділет департаментінде 2018 жылғы 30 қаңтарда № 6371 болып тіркелді. Күші жойылды - Ақмола облысы Ерейментау аудандық мәслихатының 2018 жылғы 10 шілдедегі № 6С-27/2-18 шешімімен</w:t>
      </w:r>
    </w:p>
    <w:p>
      <w:pPr>
        <w:spacing w:after="0"/>
        <w:ind w:left="0"/>
        <w:jc w:val="both"/>
      </w:pPr>
      <w:r>
        <w:rPr>
          <w:rFonts w:ascii="Times New Roman"/>
          <w:b w:val="false"/>
          <w:i w:val="false"/>
          <w:color w:val="ff0000"/>
          <w:sz w:val="28"/>
        </w:rPr>
        <w:t xml:space="preserve">
      Ескерту. Күші жойылды - Ақмола облысы Ерейментау аудандық мәслихатының 10.07.2018 </w:t>
      </w:r>
      <w:r>
        <w:rPr>
          <w:rFonts w:ascii="Times New Roman"/>
          <w:b w:val="false"/>
          <w:i w:val="false"/>
          <w:color w:val="ff0000"/>
          <w:sz w:val="28"/>
        </w:rPr>
        <w:t>№ 6С-27/2-18</w:t>
      </w:r>
      <w:r>
        <w:rPr>
          <w:rFonts w:ascii="Times New Roman"/>
          <w:b w:val="false"/>
          <w:i w:val="false"/>
          <w:color w:val="ff0000"/>
          <w:sz w:val="28"/>
        </w:rPr>
        <w:t xml:space="preserve"> (ресми жарияланған күнінен бастап қолданысқа енгiзiледi) шешімімен.</w:t>
      </w:r>
      <w:r>
        <w:br/>
      </w: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Заңының 6 бабының 1 тармағының </w:t>
      </w:r>
      <w:r>
        <w:rPr>
          <w:rFonts w:ascii="Times New Roman"/>
          <w:b w:val="false"/>
          <w:i w:val="false"/>
          <w:color w:val="000000"/>
          <w:sz w:val="28"/>
        </w:rPr>
        <w:t>15) тармақшасына</w:t>
      </w:r>
      <w:r>
        <w:rPr>
          <w:rFonts w:ascii="Times New Roman"/>
          <w:b w:val="false"/>
          <w:i w:val="false"/>
          <w:color w:val="000000"/>
          <w:sz w:val="28"/>
        </w:rPr>
        <w:t xml:space="preserve">, "Жайылымдар туралы" Қазақстан Республикасының 2017 жылғы 20 ақпандағы Заңының 8 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Ерейментау аудандық мәслихаты ШЕШІМ ҚАБЫЛДАДЫ:</w:t>
      </w:r>
    </w:p>
    <w:bookmarkEnd w:id="0"/>
    <w:bookmarkStart w:name="z2" w:id="1"/>
    <w:p>
      <w:pPr>
        <w:spacing w:after="0"/>
        <w:ind w:left="0"/>
        <w:jc w:val="both"/>
      </w:pPr>
      <w:r>
        <w:rPr>
          <w:rFonts w:ascii="Times New Roman"/>
          <w:b w:val="false"/>
          <w:i w:val="false"/>
          <w:color w:val="000000"/>
          <w:sz w:val="28"/>
        </w:rPr>
        <w:t xml:space="preserve">
      1. Қоса беріліп отырған Ерейментау ауданы бойынша 2018-2019 жылдарға арналған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Ерейментау аудандық</w:t>
            </w:r>
            <w:r>
              <w:br/>
            </w:r>
            <w:r>
              <w:rPr>
                <w:rFonts w:ascii="Times New Roman"/>
                <w:b w:val="false"/>
                <w:i/>
                <w:color w:val="000000"/>
                <w:sz w:val="20"/>
              </w:rPr>
              <w:t>мәслихатының сессия</w:t>
            </w:r>
            <w:r>
              <w:br/>
            </w:r>
            <w:r>
              <w:rPr>
                <w:rFonts w:ascii="Times New Roman"/>
                <w:b w:val="false"/>
                <w:i/>
                <w:color w:val="000000"/>
                <w:sz w:val="20"/>
              </w:rPr>
              <w:t>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Е.Имашев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Ерейментау аудандық</w:t>
            </w:r>
            <w:r>
              <w:br/>
            </w:r>
            <w:r>
              <w:rPr>
                <w:rFonts w:ascii="Times New Roman"/>
                <w:b w:val="false"/>
                <w:i/>
                <w:color w:val="000000"/>
                <w:sz w:val="20"/>
              </w:rPr>
              <w:t>мәслихатының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Қ.Махметов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"КЕЛІСІЛДІ"</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Ерейментау ауданының</w:t>
            </w:r>
            <w:r>
              <w:br/>
            </w:r>
            <w:r>
              <w:rPr>
                <w:rFonts w:ascii="Times New Roman"/>
                <w:b w:val="false"/>
                <w:i/>
                <w:color w:val="000000"/>
                <w:sz w:val="20"/>
              </w:rPr>
              <w:t>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Е.Нұғыманов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12 қаңтар 2018 жыл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аудандық</w:t>
            </w:r>
            <w:r>
              <w:br/>
            </w:r>
            <w:r>
              <w:rPr>
                <w:rFonts w:ascii="Times New Roman"/>
                <w:b w:val="false"/>
                <w:i w:val="false"/>
                <w:color w:val="000000"/>
                <w:sz w:val="20"/>
              </w:rPr>
              <w:t>мәслихаттың</w:t>
            </w:r>
            <w:r>
              <w:br/>
            </w:r>
            <w:r>
              <w:rPr>
                <w:rFonts w:ascii="Times New Roman"/>
                <w:b w:val="false"/>
                <w:i w:val="false"/>
                <w:color w:val="000000"/>
                <w:sz w:val="20"/>
              </w:rPr>
              <w:t>2018 жылғы 12 қаңтарындағы</w:t>
            </w:r>
            <w:r>
              <w:br/>
            </w:r>
            <w:r>
              <w:rPr>
                <w:rFonts w:ascii="Times New Roman"/>
                <w:b w:val="false"/>
                <w:i w:val="false"/>
                <w:color w:val="000000"/>
                <w:sz w:val="20"/>
              </w:rPr>
              <w:t>№ 6С-19/2-18 шешімімен</w:t>
            </w:r>
            <w:r>
              <w:br/>
            </w:r>
            <w:r>
              <w:rPr>
                <w:rFonts w:ascii="Times New Roman"/>
                <w:b w:val="false"/>
                <w:i w:val="false"/>
                <w:color w:val="000000"/>
                <w:sz w:val="20"/>
              </w:rPr>
              <w:t>бекітілді</w:t>
            </w:r>
          </w:p>
        </w:tc>
      </w:tr>
    </w:tbl>
    <w:bookmarkStart w:name="z6" w:id="3"/>
    <w:p>
      <w:pPr>
        <w:spacing w:after="0"/>
        <w:ind w:left="0"/>
        <w:jc w:val="left"/>
      </w:pPr>
      <w:r>
        <w:rPr>
          <w:rFonts w:ascii="Times New Roman"/>
          <w:b/>
          <w:i w:val="false"/>
          <w:color w:val="000000"/>
        </w:rPr>
        <w:t xml:space="preserve"> Ерейментау ауданы бойынша 2018-2019 жылдарға арналған жайылымдарды басқару және оларды пайдалану жөніндегі жоспары</w:t>
      </w:r>
    </w:p>
    <w:bookmarkEnd w:id="3"/>
    <w:bookmarkStart w:name="z7" w:id="4"/>
    <w:p>
      <w:pPr>
        <w:spacing w:after="0"/>
        <w:ind w:left="0"/>
        <w:jc w:val="both"/>
      </w:pPr>
      <w:r>
        <w:rPr>
          <w:rFonts w:ascii="Times New Roman"/>
          <w:b w:val="false"/>
          <w:i w:val="false"/>
          <w:color w:val="000000"/>
          <w:sz w:val="28"/>
        </w:rPr>
        <w:t xml:space="preserve">
      1. Құқық белгілейтін құжаттардың негізінде жер санаттары, жер учаскелерінің меншік иелері мен жер пайдаланушылардың бөлінісінде Ерейментау ауданының аумағында жайылымдардың орналасқан сызбасы (картасы) Ерейментау ауданы бойынша (Ерейментау ауданы бойынша 2018-2019 жылдарға арналған жайылымдарды басқару және оларды пайдалану жөніндегі жоспарына </w:t>
      </w:r>
      <w:r>
        <w:rPr>
          <w:rFonts w:ascii="Times New Roman"/>
          <w:b w:val="false"/>
          <w:i w:val="false"/>
          <w:color w:val="000000"/>
          <w:sz w:val="28"/>
        </w:rPr>
        <w:t>1-қосымша</w:t>
      </w:r>
      <w:r>
        <w:rPr>
          <w:rFonts w:ascii="Times New Roman"/>
          <w:b w:val="false"/>
          <w:i w:val="false"/>
          <w:color w:val="000000"/>
          <w:sz w:val="28"/>
        </w:rPr>
        <w:t>).</w:t>
      </w:r>
    </w:p>
    <w:bookmarkEnd w:id="4"/>
    <w:bookmarkStart w:name="z8" w:id="5"/>
    <w:p>
      <w:pPr>
        <w:spacing w:after="0"/>
        <w:ind w:left="0"/>
        <w:jc w:val="both"/>
      </w:pPr>
      <w:r>
        <w:rPr>
          <w:rFonts w:ascii="Times New Roman"/>
          <w:b w:val="false"/>
          <w:i w:val="false"/>
          <w:color w:val="000000"/>
          <w:sz w:val="28"/>
        </w:rPr>
        <w:t xml:space="preserve">
      2. Жайылым айналымдарының қолайлы схемасы (Ерейментау ауданы бойынша 2018-2019 жылдарға арналған жайылымдарды басқару және оларды пайдалану жөніндегі жоспарына </w:t>
      </w:r>
      <w:r>
        <w:rPr>
          <w:rFonts w:ascii="Times New Roman"/>
          <w:b w:val="false"/>
          <w:i w:val="false"/>
          <w:color w:val="000000"/>
          <w:sz w:val="28"/>
        </w:rPr>
        <w:t>2-қосымша</w:t>
      </w:r>
      <w:r>
        <w:rPr>
          <w:rFonts w:ascii="Times New Roman"/>
          <w:b w:val="false"/>
          <w:i w:val="false"/>
          <w:color w:val="000000"/>
          <w:sz w:val="28"/>
        </w:rPr>
        <w:t>).</w:t>
      </w:r>
    </w:p>
    <w:bookmarkEnd w:id="5"/>
    <w:bookmarkStart w:name="z9" w:id="6"/>
    <w:p>
      <w:pPr>
        <w:spacing w:after="0"/>
        <w:ind w:left="0"/>
        <w:jc w:val="both"/>
      </w:pPr>
      <w:r>
        <w:rPr>
          <w:rFonts w:ascii="Times New Roman"/>
          <w:b w:val="false"/>
          <w:i w:val="false"/>
          <w:color w:val="000000"/>
          <w:sz w:val="28"/>
        </w:rPr>
        <w:t xml:space="preserve">
      3. Жайылым алаңдарының сыртқы және ішкі шекаралары белгіленген карта, оның ішінде маусымдық жайылым инфрақұрылым объектілері (Ерейментау ауданы бойынша 2018-2019 жылдарға арналған жайылымдарды басқару және оларды пайдалану жөніндегі жоспарына </w:t>
      </w:r>
      <w:r>
        <w:rPr>
          <w:rFonts w:ascii="Times New Roman"/>
          <w:b w:val="false"/>
          <w:i w:val="false"/>
          <w:color w:val="000000"/>
          <w:sz w:val="28"/>
        </w:rPr>
        <w:t>3-қосымша</w:t>
      </w:r>
      <w:r>
        <w:rPr>
          <w:rFonts w:ascii="Times New Roman"/>
          <w:b w:val="false"/>
          <w:i w:val="false"/>
          <w:color w:val="000000"/>
          <w:sz w:val="28"/>
        </w:rPr>
        <w:t>).</w:t>
      </w:r>
    </w:p>
    <w:bookmarkEnd w:id="6"/>
    <w:bookmarkStart w:name="z10" w:id="7"/>
    <w:p>
      <w:pPr>
        <w:spacing w:after="0"/>
        <w:ind w:left="0"/>
        <w:jc w:val="both"/>
      </w:pPr>
      <w:r>
        <w:rPr>
          <w:rFonts w:ascii="Times New Roman"/>
          <w:b w:val="false"/>
          <w:i w:val="false"/>
          <w:color w:val="000000"/>
          <w:sz w:val="28"/>
        </w:rPr>
        <w:t xml:space="preserve">
      4. Жайылым пайдаланушылардың су көздерінеқол жетімділік сызбасы (көлдер, өзендер, қазулар, суармалы немесе суландыру арналары, құбырлы немесе шахтылы құдықтарға), су тұтыну нормасына сәйкес құрастырылған (Ерейментау ауданы бойынша 2018-2019 жылдарға арналған жайылымдарды басқару және оларды пайдалану жөніндегі жоспарына </w:t>
      </w:r>
      <w:r>
        <w:rPr>
          <w:rFonts w:ascii="Times New Roman"/>
          <w:b w:val="false"/>
          <w:i w:val="false"/>
          <w:color w:val="000000"/>
          <w:sz w:val="28"/>
        </w:rPr>
        <w:t>4-қосымша</w:t>
      </w:r>
      <w:r>
        <w:rPr>
          <w:rFonts w:ascii="Times New Roman"/>
          <w:b w:val="false"/>
          <w:i w:val="false"/>
          <w:color w:val="000000"/>
          <w:sz w:val="28"/>
        </w:rPr>
        <w:t>).</w:t>
      </w:r>
    </w:p>
    <w:bookmarkEnd w:id="7"/>
    <w:bookmarkStart w:name="z11" w:id="8"/>
    <w:p>
      <w:pPr>
        <w:spacing w:after="0"/>
        <w:ind w:left="0"/>
        <w:jc w:val="both"/>
      </w:pPr>
      <w:r>
        <w:rPr>
          <w:rFonts w:ascii="Times New Roman"/>
          <w:b w:val="false"/>
          <w:i w:val="false"/>
          <w:color w:val="000000"/>
          <w:sz w:val="28"/>
        </w:rPr>
        <w:t xml:space="preserve">
      5. Жайылымдары жоқ жеке және (немесе) заңды тұлғалардың ауыл шаруашылық мал басын орналастыру үшін жайылымдарды қайта бөлу сызбасы және оны ұсынылатын жайылымдарға жылжыту (Ерейментау ауданы бойынша 2018-2019 жылдарға арналған жайылымдарды басқару және оларды пайдалану жөніндегі жоспарына </w:t>
      </w:r>
      <w:r>
        <w:rPr>
          <w:rFonts w:ascii="Times New Roman"/>
          <w:b w:val="false"/>
          <w:i w:val="false"/>
          <w:color w:val="000000"/>
          <w:sz w:val="28"/>
        </w:rPr>
        <w:t>5-қосымша</w:t>
      </w:r>
      <w:r>
        <w:rPr>
          <w:rFonts w:ascii="Times New Roman"/>
          <w:b w:val="false"/>
          <w:i w:val="false"/>
          <w:color w:val="000000"/>
          <w:sz w:val="28"/>
        </w:rPr>
        <w:t>).</w:t>
      </w:r>
    </w:p>
    <w:bookmarkEnd w:id="8"/>
    <w:bookmarkStart w:name="z12" w:id="9"/>
    <w:p>
      <w:pPr>
        <w:spacing w:after="0"/>
        <w:ind w:left="0"/>
        <w:jc w:val="both"/>
      </w:pPr>
      <w:r>
        <w:rPr>
          <w:rFonts w:ascii="Times New Roman"/>
          <w:b w:val="false"/>
          <w:i w:val="false"/>
          <w:color w:val="000000"/>
          <w:sz w:val="28"/>
        </w:rPr>
        <w:t xml:space="preserve">
      6. Ауылда, селолық округте орналасқан жайылымдармен қамтамасыз етілмеген жеке және (немесе) заңды тұлғалардың жайлауда ауыл шаруашылығы жануарлары мал басының орналастыру сызбасы (Ерейментау ауданы бойынша 2018-2019 жылдарға арналған жайылымдарды басқару және оларды пайдалану жөніндегі жоспарына </w:t>
      </w:r>
      <w:r>
        <w:rPr>
          <w:rFonts w:ascii="Times New Roman"/>
          <w:b w:val="false"/>
          <w:i w:val="false"/>
          <w:color w:val="000000"/>
          <w:sz w:val="28"/>
        </w:rPr>
        <w:t>6-қосымша</w:t>
      </w:r>
      <w:r>
        <w:rPr>
          <w:rFonts w:ascii="Times New Roman"/>
          <w:b w:val="false"/>
          <w:i w:val="false"/>
          <w:color w:val="000000"/>
          <w:sz w:val="28"/>
        </w:rPr>
        <w:t>).</w:t>
      </w:r>
    </w:p>
    <w:bookmarkEnd w:id="9"/>
    <w:bookmarkStart w:name="z13" w:id="10"/>
    <w:p>
      <w:pPr>
        <w:spacing w:after="0"/>
        <w:ind w:left="0"/>
        <w:jc w:val="both"/>
      </w:pPr>
      <w:r>
        <w:rPr>
          <w:rFonts w:ascii="Times New Roman"/>
          <w:b w:val="false"/>
          <w:i w:val="false"/>
          <w:color w:val="000000"/>
          <w:sz w:val="28"/>
        </w:rPr>
        <w:t xml:space="preserve">
      7. Ауыл шаруашылығы жануарларын бағу және жүріп-тұру маусымдық маршруттарын белгілейтін жайылымды пайдалану бойынша күнтізбелік кесте (Ерейментау ауданы бойынша 2018-2019 жылдарға арналған жайылымдарды басқару және оларды пайдалану жөніндегі жоспарына </w:t>
      </w:r>
      <w:r>
        <w:rPr>
          <w:rFonts w:ascii="Times New Roman"/>
          <w:b w:val="false"/>
          <w:i w:val="false"/>
          <w:color w:val="000000"/>
          <w:sz w:val="28"/>
        </w:rPr>
        <w:t>7-қосымша</w:t>
      </w:r>
      <w:r>
        <w:rPr>
          <w:rFonts w:ascii="Times New Roman"/>
          <w:b w:val="false"/>
          <w:i w:val="false"/>
          <w:color w:val="000000"/>
          <w:sz w:val="28"/>
        </w:rPr>
        <w:t>).</w:t>
      </w:r>
    </w:p>
    <w:bookmarkEnd w:id="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1-қосымша</w:t>
            </w:r>
          </w:p>
        </w:tc>
      </w:tr>
    </w:tbl>
    <w:bookmarkStart w:name="z15" w:id="11"/>
    <w:p>
      <w:pPr>
        <w:spacing w:after="0"/>
        <w:ind w:left="0"/>
        <w:jc w:val="left"/>
      </w:pPr>
      <w:r>
        <w:rPr>
          <w:rFonts w:ascii="Times New Roman"/>
          <w:b/>
          <w:i w:val="false"/>
          <w:color w:val="000000"/>
        </w:rPr>
        <w:t xml:space="preserve"> Құқық белгілейтін құжаттардың негізінде жер санаттары, жер учаскелерінің меншік иелері мен жер пайдаланушылардың бөлінісінде Ерейментау ауданының аумағында жайылымдардың орналасқан сызбасы (картасы)</w:t>
      </w:r>
    </w:p>
    <w:bookmarkEnd w:id="11"/>
    <w:p>
      <w:pPr>
        <w:spacing w:after="0"/>
        <w:ind w:left="0"/>
        <w:jc w:val="left"/>
      </w:pPr>
      <w:r>
        <w:br/>
      </w:r>
    </w:p>
    <w:p>
      <w:pPr>
        <w:spacing w:after="0"/>
        <w:ind w:left="0"/>
        <w:jc w:val="both"/>
      </w:pPr>
      <w:r>
        <w:drawing>
          <wp:inline distT="0" distB="0" distL="0" distR="0">
            <wp:extent cx="78105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92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 w:id="12"/>
    <w:p>
      <w:pPr>
        <w:spacing w:after="0"/>
        <w:ind w:left="0"/>
        <w:jc w:val="left"/>
      </w:pPr>
      <w:r>
        <w:rPr>
          <w:rFonts w:ascii="Times New Roman"/>
          <w:b/>
          <w:i w:val="false"/>
          <w:color w:val="000000"/>
        </w:rPr>
        <w:t xml:space="preserve"> Ерейментау ауданы жайылымдарының орналасқан сызбасына (картасына) қоса беріліп отырған жер учаскелерінің жер иелері тізімі</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55"/>
        <w:gridCol w:w="10745"/>
      </w:tblGrid>
      <w:tr>
        <w:trPr>
          <w:trHeight w:val="30" w:hRule="atLeast"/>
        </w:trPr>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р/р</w:t>
            </w:r>
          </w:p>
        </w:tc>
        <w:tc>
          <w:tcPr>
            <w:tcW w:w="10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меншік иелері</w:t>
            </w:r>
          </w:p>
        </w:tc>
      </w:tr>
      <w:tr>
        <w:trPr>
          <w:trHeight w:val="30" w:hRule="atLeast"/>
        </w:trPr>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Султанбекова Айман Рапилбековна</w:t>
            </w:r>
          </w:p>
        </w:tc>
      </w:tr>
      <w:tr>
        <w:trPr>
          <w:trHeight w:val="30" w:hRule="atLeast"/>
        </w:trPr>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Иост Анастасия Гарьевна</w:t>
            </w:r>
          </w:p>
        </w:tc>
      </w:tr>
      <w:tr>
        <w:trPr>
          <w:trHeight w:val="30" w:hRule="atLeast"/>
        </w:trPr>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Микша Александр Юльянович</w:t>
            </w:r>
          </w:p>
        </w:tc>
      </w:tr>
      <w:tr>
        <w:trPr>
          <w:trHeight w:val="30" w:hRule="atLeast"/>
        </w:trPr>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Рыбалко Сергей Васильевич</w:t>
            </w:r>
          </w:p>
        </w:tc>
      </w:tr>
      <w:tr>
        <w:trPr>
          <w:trHeight w:val="30" w:hRule="atLeast"/>
        </w:trPr>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Байдельдинова Бибигуль Шокуевна</w:t>
            </w:r>
          </w:p>
        </w:tc>
      </w:tr>
      <w:tr>
        <w:trPr>
          <w:trHeight w:val="30" w:hRule="atLeast"/>
        </w:trPr>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Абденов Кенжебек Дюсенбаевич</w:t>
            </w:r>
          </w:p>
        </w:tc>
      </w:tr>
      <w:tr>
        <w:trPr>
          <w:trHeight w:val="30" w:hRule="atLeast"/>
        </w:trPr>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Копбаев Серикбай Тулегенович</w:t>
            </w:r>
          </w:p>
        </w:tc>
      </w:tr>
      <w:tr>
        <w:trPr>
          <w:trHeight w:val="30" w:hRule="atLeast"/>
        </w:trPr>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Ткаченко Лев Львович</w:t>
            </w:r>
          </w:p>
        </w:tc>
      </w:tr>
      <w:tr>
        <w:trPr>
          <w:trHeight w:val="30" w:hRule="atLeast"/>
        </w:trPr>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"KazakhstanInvestgroup" жауапкершілігі шектеулі серіктестігі</w:t>
            </w:r>
          </w:p>
        </w:tc>
      </w:tr>
      <w:tr>
        <w:trPr>
          <w:trHeight w:val="30" w:hRule="atLeast"/>
        </w:trPr>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"Стаханово-Агро" жауапкершілігі шектеулі серіктестік</w:t>
            </w:r>
          </w:p>
        </w:tc>
      </w:tr>
      <w:tr>
        <w:trPr>
          <w:trHeight w:val="30" w:hRule="atLeast"/>
        </w:trPr>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"Астана-Орис" жауапкершілігі шектеулі серіктестік</w:t>
            </w:r>
          </w:p>
        </w:tc>
      </w:tr>
      <w:tr>
        <w:trPr>
          <w:trHeight w:val="30" w:hRule="atLeast"/>
        </w:trPr>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Адайкин Юрий Юрьевич</w:t>
            </w:r>
          </w:p>
        </w:tc>
      </w:tr>
      <w:tr>
        <w:trPr>
          <w:trHeight w:val="30" w:hRule="atLeast"/>
        </w:trPr>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Долаков Ибрагим Мусаевич</w:t>
            </w:r>
          </w:p>
        </w:tc>
      </w:tr>
      <w:tr>
        <w:trPr>
          <w:trHeight w:val="30" w:hRule="atLeast"/>
        </w:trPr>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Карапыш Владимир Иванович</w:t>
            </w:r>
          </w:p>
        </w:tc>
      </w:tr>
      <w:tr>
        <w:trPr>
          <w:trHeight w:val="30" w:hRule="atLeast"/>
        </w:trPr>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Шачнева Наталья Владимировна</w:t>
            </w:r>
          </w:p>
        </w:tc>
      </w:tr>
      <w:tr>
        <w:trPr>
          <w:trHeight w:val="30" w:hRule="atLeast"/>
        </w:trPr>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Тавлетеев Газиз Талипович</w:t>
            </w:r>
          </w:p>
        </w:tc>
      </w:tr>
      <w:tr>
        <w:trPr>
          <w:trHeight w:val="30" w:hRule="atLeast"/>
        </w:trPr>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Айтжанова Сауле</w:t>
            </w:r>
          </w:p>
        </w:tc>
      </w:tr>
    </w:tbl>
    <w:bookmarkStart w:name="z17" w:id="13"/>
    <w:p>
      <w:pPr>
        <w:spacing w:after="0"/>
        <w:ind w:left="0"/>
        <w:jc w:val="left"/>
      </w:pPr>
      <w:r>
        <w:rPr>
          <w:rFonts w:ascii="Times New Roman"/>
          <w:b/>
          <w:i w:val="false"/>
          <w:color w:val="000000"/>
        </w:rPr>
        <w:t xml:space="preserve"> Ерейментау ауданы жайылымдарының орналасқан сызбасына (картасына) қоса беріліп отырған жер учаскелері жер пайдаланушыларының тізімі </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44"/>
        <w:gridCol w:w="10256"/>
      </w:tblGrid>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р/р</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Нахипов Асылхан Абильдаевич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Альмагамбетов Ержан Олжабаевич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Евфименко Виталий Михайлович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Жарболов Гомармардан</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Жумаканов Марат Кабыкенович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Махорин Юрий Евгеньевич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Сарсенбаева Гульмира Олжабаевна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 Жанат Адыкенович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Тайганов Тулеубай Мажитович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Унайбеков Ержан Айтымович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Джусупов Дархан Каиргельдинович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Байтемирова Жамила Тезекпаевна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Оразов Темирбек Казбекович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Шошанов Амангельды</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Жаманбалин Каиркен </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Тугубаев Абдыкарым Сагалиевич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Махорин Евгений Евгеньевич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Кайролла Каиржанович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Куланбаев Бекболат Сагинаевич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Жагипаров Болат Жанабаевич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Тугубаев Нуржан Абдукаримович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Кусаинов Серикбай Ильдебаевич </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Тачаев Сулумбек Якубович </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Олжатаев Канат Серикбаевич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 Равиль Наилович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Макашева Нагима Таскаровна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Шакаев Габит Еркенович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 Ерболат Сейтович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Копбаев Серик Тулегенович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Жахин Толеу Муратович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Макашев Жанболат Балташевич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Копабаев Мурат Серикович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Маханбетов Омирбай</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Каирбеков Балтабек Атбайларович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Балабеков Ерзат Кияшевич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Марат Сагинович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Секуов Рустем Бекжигитович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Ыхлас Солтан</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Жанат Сарбасович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 Сайлаубек Темиртасович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Алиманов Алтынтай Кабылкакович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Меирхан Амантаевич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Айтжанова Асемгуль Захарияновна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Байрузов Куаныш</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Блялова Нурзейнеп Зияддиновна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Жантлеуов Ибрай Молдабаевич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Куценко Виктор Петрович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Молдахметов Дулат Темирханович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Парфенова Нина Петровна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Мамбур Валерий Петрович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Сагындыков Жакуп Габбасович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Соколова Ольга Петровна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Тулендинов Кыдырбай Шпекбаевич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Тулеубай Серикович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Уналов Сабир Расымович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Блялов Аубакир Шайзадинович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Кусаинов Ереймен Ильдабаевич </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Бейсембеков Кайрат Сеилханович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Жуманова Кумыс Амантаевна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Уалихан Серикович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Байжуманов Асет Мирбакытович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Сатжан Толеубай Иманжүсіпұлы</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Сарсенбаева Гульмира Олжабаевна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Бейсембай</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Жахин Женис Каиркенович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Иманбаев Сагыдат Мухаметкалиевич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Суюндик</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Жантлеуов Сейфолла Шаинбекович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Толепбергенов Мейрам Жумабаевич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 Башкенович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Ищук Юрий Николаевич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Кульмагамбетов Жанбек Есильбаевич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Ахметова Райхан Газизовна </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Боранбай Бониевич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Блялов Амантай Набиевич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Панасюк Сергей Анатольевич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Сагалиев Темирхан Мухаметович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Тлеутай Куатович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Ускенбаев Жанат Жаканбаевич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Айнагельдинов Кантай Темирович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Турегельдин Кайргельды Муратбекович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Мацебура Андрей Сергеевич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Амренова Кульшен Канапьяновна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Мамбеталина Несип Сатуалдиновна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Имагамбетов Кайрат Амантаевич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Абылханов Марат Токашевич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Мухтар Темиртасович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Кушмагамбетов Жанат Кенесович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Абильдинов Марат Жетписович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Буканов Сембы Дусембаевич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Залгаринов Рахимжан</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Амантай Канафьянович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Утепов Сарсенбек Темиргалиевич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Марат Санакович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Рашид Естаевич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Меньшаков Анатолий Анатольевич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Яковлев Евгений Евгеньевич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Абдин Талгат Толегенович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Нуралин Сембай Жумабекович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Даул Балтабаевич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Меньшаков Анатолий Анатольевич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Кудасова Рымтай Абылкайровна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Сагадат Абдрахманович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Нурмуханов Мурат Шаппаевич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Левен Яков Петрович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Байтемиров Кайрат Садырович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Султанбекова Айман Рапилбековна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Камалиев Назикен Боранбаевич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Мажкенов Мантай</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Горр Алекандра Александровна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Ерболат Смагулович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Иост Анастасия Гарьевна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Шержанова Галия Карабаевна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Хамзина Бахытгуль Ермековна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Кокумбаев Еркен Кокешевич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 Сансызбай Набидуллаевич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Калинка Михаил Васильевич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Шадрин Александр Леонидович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Марченко Андрей Николаевич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Микша Александр Юльянович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Сарсенбаева Гульмира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Уваисов Канат Кажибекович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Бахаев Ергалий Каирбекович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Жиеналин Марат Мендыгаринович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Кимышев Сансызбай Азнашевич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Амангельдинова Нуркен Кабдуалиевна.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Жиеналин Мендыкара Рахимжанович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Серенов Жаслан Тулегенович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Камалиев Назикен Боранбаевич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Лихтей Людмила Петровна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Герман Григорий Григорьевич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Мельников Александр Викторович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Заитов Асылбек Башидович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Тлепов Манат Калиевич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 Сансызбай Набидуллаевич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Микша Александр Юльянович </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Рыбалко Сергей Васильевич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 Виктор Николаевич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 Куандык Темирбекович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Нургазин Совет Темиртасович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Абаков Миранбек Ертаевич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Марченко Андрей Николаевич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Тулеубеков Ардак Серикбаевич </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Мурат Сагинбаевич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Байтасов Кайыргельды</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Бектурсунов Ержан Нуртасович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Биекенов Сагидулла Хамитович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Бимжанов Тургун Байкенович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Досмагамбетов Кайржан Баешевич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Елешев Жакен Дюсенович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Имансеитов Аманжол Жуматаевич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Кызыров Даулет Айтбаевич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Махметов Ордабай Кожахметович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Саркулакова Райхан Хасеновна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Турсынбаев Кайдар Кенесович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Жамантаев Бауржан Нажмиденович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Лончинский Николай Михайлович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Принц Александр Иванович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Беззубец Сергей Васильевич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Мамбур Валерий Петрович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Байдельдинова Бибигуль Шокуевна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Нургазин Совет Темиртасович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Оміртайулы Темірлан</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Туймебай Кадылбек</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Егимбаев Амантай Тастыбаевич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 Толеубай</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Жаманбалинов Жанат Тлеубаевич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Зайруллин Вадим Рахматуллович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Туймебай Кадылбек</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Ережеп Жаналык</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Хамзина Бахытгуль Ермековна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Табулдин Сотжан Куанышевич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Габдулла Кайркенович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Баэрбах Владимир Иванович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Бекмагамбетов Жанат Сатаевич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Дюсенов Ербол Кусаинович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 Раунда Еламанович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Ульбашев Виктор Сергеевич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Мурат дюсенович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Волкова Марина Николаевна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Абдрасимов Еркебулан Торетаевич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Кармелюк Владислав Валерьевич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Ташенов Тлеубай Сансызбаевич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Канат Канжигалиевич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Каржасбаев Мурат Кабылшарипович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Бактыбай Кабильдинович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Тлеубердинов Айдархан Кабылдинович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Камбалов Газис Тауекелович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Енсебаев Мурат Кайржанович </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Альжанов Омержан Елеманович </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Бидалов Ержан Токенович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Бимжанов Серик Секенович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Ныгметов Сарсенбай Кенесович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Есимов Каиргельды Амантаевич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Косяк Евгений Николаевич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Азиев Беикбай Кусаинович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Апенов Сыздык Серикович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Зейнел </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Ильчубаев Серик Иркенович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Копбаев Серик Тулегенович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Нуртазин Искак Жансеитович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Ербол Тарыпович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Рыскулов Есенгельды Аманжолович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Толеген Сманович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Кушербаев Досхан Нурланович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Темиров Еркын Рахметоллинович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Маханжаров Жанибек Айтмухамбетович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Бекбаев Куаныш Ботпаевич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Тайжанов Шарап Таурбаевич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Апенов Бапаш Серикович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Ахметов Серик Кадырович </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Гибадолла Хасенович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Данияров Муратбек Рахметжанович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Баетов Жанабек Таттынбекович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Салкынбек Шырын Салқынбекқызы</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Такишев Олжахан</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Муслим Зейнелгабиденович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Бекембаева Замзгул Толеуовна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Кайрулла Кушенович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Каиржан Жагалбайлинович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Нигметов Айдар Сагадиевич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Меирхан Амантаевич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Алдибеков Зейнилкабиден Мейрамович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Альдибеков Хосман Мейрамович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Канапьянов Асет Казбекович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Кипшаков Сулеймен Ахметович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Сейдахметова Гульнара Сейтахметовна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Гибадолла Хасенович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ДаниярТолеубаевич.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Нуртазин Искак Жансеитович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Сагинбаев Нурлан Жамантаевич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Абдилов Жомарт Ебкенович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Катышев Марат Саттарович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Жаксылык Касенович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Бекембаева Замзгул Толеуовна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Башакова Сауле Смадияровна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Гапбасова Шракжан Жумагалиевна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Анафин Ермек Ашимович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Ашимов Зайкен Серикович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Жуматаев Арман Смагулович </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Байдильдинов Мирам Туханович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Жолдасов Куаныш Магжанович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Орынгали Серик Кенесулы</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Буяновский Сергей Васильевич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Ермагамбетов Жигсембай Каббасович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Капашев Куаныш Жаксыбекович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 Сайкен Темирбаевич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Бакенов Жанат Даирович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Бекназаров Нурмагамбет Ибрагимович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Рамазанова Айгуль Нуршариповна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Майканова Гульназ Еркиновна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Бауыржан Таранович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Купеев Сагымбай Кубатаевич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Мермуханов Жилкибай Акбайулы</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Акмалиден Каиргельдинович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Алибаев Даулбай Жакинович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Абылгазимова Жанар Айтмукановна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Зейнелова Анаргуль Жумабаевна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Канафин Бекбулат Адильбекович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Жуманов Кениспай Хамитович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Беркут Турсунович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Махатова Асель Канатовна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Автелвай Тавалган</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Рамазанова Айгуль Нуршариповна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Алибаев Аманжол Кыздарбекович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Куанышпаев Ербол Еленбергенович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Есмагамбетов Амангельды Тайтышевич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Ержан Балаханович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Жумаш Нурахметович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Мермуханов Елубай Акбаевич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Жанбырбаев Коскен Сатыбалдинович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Байкен Амантай Кабылулы</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Хамзе</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Абежанов Толеубай Танирбергенович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Бимжанов Серик Секенович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Бекмагамбетов Жанат Сатаевич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Биекенов Ержан Хамзинович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Шакиржанов Сагидулла Зьядденович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Курымбекова Акайша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Кабильдина Гульмира Алтынбековна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Мусатаев Самат Магауянович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Кунанбаев Жанат Бауржанович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Камтаев Умертай Мурашитович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Калибеков Алик Ондасынович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Жанибек Бауржанович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Жукенов Мурат Каленович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 Даурен Калиаскарович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Каппасов Кайрат Зупарович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Амержанов Жанат Муратович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Уразалинова Замзагуль Максутовна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Кошимбаев Аслан Багдатович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Хамидолла Амиргалиевич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Нуркенов Мейрам Магруппович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Бондаренко Иван Степанович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Сатпаев Канат Каиргельдинович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"Благодатное"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"Жалыкбас"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"Жалыкпас и К"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"Бегей"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"Олжабай-жана жол"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"Благодатное-2000"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"Еркеншилик"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 Жар 2016"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"Олжабай Агро-2016"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"Бозтал-Агро"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"Агрокомплекс Енбек"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"ЦентрСпецСтрой-Астана 1"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"МТС Ерейментау"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"Баянды-Санжар"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"ВК-Агро"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"Ерейментау-Жарык"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"Ереймен-ТАУ 2005"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"Султан-С"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"Акдым-1"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"ХанСар"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"Нур-Аli-2011"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"Вефиль"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"Алиби-Павловка"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"SADAK KZ"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"Ерейментау Кулан"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"Ерейментау Акбас"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"НҰР-АГРО-2014"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"Новомарковка-2002"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"АФ-Новомарковка 2010"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"Жалгас-Агро"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"Ереймен-НС"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"Адал-Нан"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"Sairan Trans"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"Кеноткель НС"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"ГУЛЬСАРА-КОС"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"Жолбасшы"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"Алиби-Павловка"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"Еркеншилик"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"Арай Астана 2006"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Ерейментау"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"Торгай"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"Колос-2001"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"Женис Жолы"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"Соколинки 100"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 Жол – А"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"СЕЗИМ-ЕР"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"Satal-2017"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"Стаханово-Агро"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"Акмол-Ереймен"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"Болашақ-71"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"Ортау"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"Думат"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"Ырыс"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"ЕН-ДАЛА"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"Алдияр-Агро"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"Ерейментау Кулан"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"SAMIS LTD"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"Корпорация ОН-Олжа"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"Титау-Ферм"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"Агрокомплекс Енбек"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"ЦентрСпецСтрой-Астана 1"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"Alim Astana Group"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"Корпорация ОН-Олжа"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"Коржинколь"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"Мейрман"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"Жайтап-Астана"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"Фирма "Ер-LTD"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"Масакпай"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"Корпорация ОН-Олжа"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"ДСК Гранит-Е"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"Акмол-Ереймен"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"Азиз LTD"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"Кокшетау-Жылу"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"Ерейментау кулан"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 Агро-2017"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"Бестогай-ПСЖ"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"Шиелі А"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"Тиянак-Трэйд"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"Kaz Horse Mugalzhar"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 Жол – А"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"Нуртай-КМ"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"НУРАГРО КОМПАНИЯСЫ"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"ABBAS GROUP" жауапкершілігі шектеулі серіктестігі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үлестік жер пайдаланушылар (11 азамат Хибай Байгавал және басқалары)</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Алдасугурова Бакыт Байбулатовна, Алдасугуров Серик Айтмагамбетович </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Акишев Канат Калдыбаевич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Ашимов Ермухан Галымжанович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Бейсенов Талгат Шарипович </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Канафин Сабыр Бектурсунович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үлестік жер пайдаланушылар (6 азамат Назарбекова Орынбасар және басқалары)</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үлестік жер пайдаланушылар (10 азамат Аскаров Мейрам Ерланович және басқалары)</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үлестік жер пайдаланушылар (15 азамат Ажхан Аскаржан және басқалары)</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үлестік жер пайдаланушылар (15 азамат Худабай Ертай және басқалары)</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үлестік жер пайдаланушылар (3 азамат Головко Александр Васильевич және басқалары)</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үлестік жер пайдаланушылар (3 азамат Жагипаров Тулеухан Амангельдинович және басқалары)</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үлестік жер пайдаланушылар (3 азамат Кункенова Алма Кайырбаевна және басқалары)</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үлестік жер пайдаланушылар (4 азамат Ерсак Николай және басқалары)</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үлестік жер пайдаланушылар (5 азамат Аскаров Куандык Ермекбаевич және басқалары)</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үлестік жер пайдаланушылар (9 азамат Байтуарова Ботагоз Шахмашевна және басқалары)</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Ташимов Темирбулат</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Тлепов Тулеубай Акылбекович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Тугубаев Абдукарим Сагалиевич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Худабай Ертай</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Жантуаров Тулеутай Топанович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Дюсенбаев Ибрай Темирбаевич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Кайдахметов Куат Акпанович, Кайдахметов Куанат Акпанович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Оразов Темирбек Казбекович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Канафин Асхат Сабырович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үлестік жер пайдаланушылар 5 азамат (Мурзалинов Дынмухамбет Темирханович және басқалары)</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Молдажанова Бибигуль Тулеуовна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Тулеуов Темирбек</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Уналов Расым Толпышевич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Керейбаев Максут Байтенович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 Кудайберген Кажкенович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Агисов Жанмурат Жаканович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Алтайбаев Жаксылык Ешимович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Аренов Тлеген Шарипович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Байкенов Сагадат Сунгатович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Байшахметов Сагалий</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Борамбаева Далисима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Дария и Акбай</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Жаниев Абай Каиргельдинович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Мурат Сагинович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Жумабекова Даметкен</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Ильчубаев Аскар Джагибарович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Иманова Майра Рахимжановна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Кайрбаев Буркитбай Сембаевич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Кайрбаев Талгат Кудайбергенович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Корабаев Жалгас Байменович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Кырыкбаев Сеит Кырыкбаевич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Маукишев Беймбет Ермекович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Маханбетов Омирбай</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Махметов Алдангар Идирасович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Амангельды Токенович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Талгат Тукенович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 Серик</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Сактаганов Баян Жиенбекович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Секуов Акадыл Жанжигитович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Николай Баранбаевич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Уакпаев Калижан Хасенович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Хабибуллин Саттар Вахитович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Шайкенов Марат Машкенович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Шайхутдинова Бибигуль Сматовна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Копабаев Мурат Серикович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Секуов Рустем Бекжигитович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Алимжанов Жомарт Акжигитович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Даулетов Карт Санаевич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Алипахан Тастанбек</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Сагалиев Баглан</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Кантарбаев Мазан Сарсетаевич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Тукей Батай</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Айткулов Берик Серикович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Аппак Шығысбек</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 Бағдат</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Агисов Булат Жаканович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Канаят Ахат</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Батан Ризабек</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Елсінқан Жолдыбай</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Қажмұрат Қошау</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Әділқан Мұқамет</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Күрес Рахмет</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Хурметбек Силай</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Жазиден Силай</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Ясин</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Қанай Сабырбек</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Тамай Мурат</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 Жекен</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Тұрсын Мукамет</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Аязи Дикен</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Сылай Кариден</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Оқай Жолжақсы</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Ханат</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Ыхылас Солтан </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үлестік жер пайдаланушылар (3 азамат Молдашев Машур Ныгмеджанович және басқалары)</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Серикпай Баранбаевич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Әділбек Бекеш</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Сакимов Алмас Шоханович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Абылкасимов Хайролла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Бапалаков Марат Каримович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Апеков Талгат Сейтжанович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Балабеков Кияш Каирбаевич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Жаниев Кайролла Кайргельдинович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Кабиев Абу Имантаевич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Макашева Зияда Тотаевна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Сагиева Бакыт</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Шариязданов Роллан Серикович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Ережепов Абай Елемесович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үлестік жер пайдаланушылар (4 азамат Кожахметов Канат Имансеитович және басқалары)</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Кусаин</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Артеменко Валентина Ивановна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Батталов Ерлик Калауденович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Дюсембаев Жанел Шайхимович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Имагамбетов Назар Амантаевич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Кияшев Кайрат Карибжанович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Ковпак Николай Иванович, Ковпак Сергей Николаевич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үлестік жер пайдаланушылар (13 азамат Панасюк Степан Степанович және басқалары)</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Дулат</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Талгат, Абишева Ляззат</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үлестік жер пайдаланушылар (Поляков Владимир Александрович, Полякова Надежда Николаевна және басқалары)</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Рахимбекова Алтын</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Умирзаков Хамза Ергалиевич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Канат Каирович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Асылхан Туганбаевич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Тулеуов Тлеубай Байдюсенович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Машкенов Жанбек Казбекович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Кулимбаев Серик Мукашевич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Тасбулатов Турсын, Тасбулатов Мутэлэп Турсынович, Тасбулатов Бактиар Турсынович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үлестік жер пайдаланушылар (3 азамат Байбусенов Канат Сайлаубекович және басқалары)</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Каратаев Бейсембек Шуктаевич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Алимкулов Неъматжан Каримжанович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Акимбаев Байконур Еламанович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Садвокасов Ержан Балтабаевич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Серікбай Памер</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үлестік жер пайдаланушылар (3 азамат Тілекберді Айланыш және басқалары)</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үлестік жер пайдаланушылар 3 азамат (Конти Кадылбек және басқалары)</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Ортақ үлестік жер пайдаланушылар (3 азамат Ерқан Мұқаш және басқалары) </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үлестік жер пайдаланушылар (3 азамат Солтай Долда және басқалары)</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Мансуров Михаил Михайлович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Камышев Галым Канаевич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үлестік жер пайдаланушылар (13 азамат Умаров Али және басқалары)</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үлестік жер пайдаланушылар (9 азамат Силам Манарбек және басқалары)</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Нагамбетова Болбраун Ахметжановна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Касымбекова Гаухар Муталиевна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Сералина Шынар Булатбековна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Наливайко Сергей Иванович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Романова Наталья Васильевна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Тулепбергенов Жанабек Касымбекович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Мухатов Кажке Ашимович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Баймагамбетов Мухыт Балташевич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Микша Юльян Юльянович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Унайбеков Кайрат Айтимович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Кадук Сергей Александрович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 Тулеген Темирбекович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 Аман Темирбекович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Бимжанов Серик Калиевич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Русакович Аркадий Иванович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Битюков Иван Иосифович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Онгарова Алмагуль Байкеновна, Онгаров Омертай Токенович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Шавалиев Серик Муратович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Юсубов Д.Юсуб-Оглы</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үлестік жер пайдаланушылар Тихолиз Александр Васильевич, Тихолиз Вероника Васильевна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Толеухан Ромбай</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Шадрин Александр Леонидович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 Куандык Темирбекович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Меирхан Амантаевич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Марченко Андрей Николаевич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Алькеева Кызылгуль Калдыбаевна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Байдельдинов Амангельды Токенович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Байдельдинов Серик Тукенович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үлестік жер пайдаланушылар (8 азамат Жакишев Аслан Сагатович және басқалары)</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үлестік жер пайдаланушылар (3 азамат Исатаев Бейбит Толеубайевич және басқалары)</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үлестік жер пайдаланушылар (4 азамат Ермагамбетов Хамидулла Саматаевич және басқалары)</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үлестік жер пайдаланушылар (4 азамат Кенжебекова Зульхия және басқалары)</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үлестік жер пайдаланушылар (40 азамат Ахметова Вазик Тулебаевна және басқалары)</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үлестік жер пайдаланушылар (48 азамат Амангельдинов Шорман және басқалары)</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үлестік жер пайдаланушылар (5 азамат Смагулов Мурат Дорбаулович және басқалары)</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үлестік жер пайдаланушылар (6 азамат Бусурманов Серик Суйлеменович және басқалары)</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Дулат Жанабаевич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Крушева Евгения Фатеевна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Сайлау</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Амангельдинов Жанабай, Амангельдинова Багтугуз Серикбаевна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Жусупова Галина Манаповна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Имагамбетов Марат Амантаевич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үлестік жер пайдаланушылар (2 азамат Таханов Омирсерик Амангельдинович және басқалары)</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үлестік жер пайдаланушылар (21 азамат Казбекова Бакыт Шимановна және басқалары)</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үлестік жер пайдаланушылар (41 азамат Альжанова Гульмира және басқалары)</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үлестік жер пайдаланушылар (10 азамат Кульбаев Суюндык Нурумжанович және басқалары)</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Оразов Руслан Токенович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Литвинов Геннадий Васильевич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Магрупов Шугай</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Омирхан Каркын</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Темирбаев Абай Сулейменович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Худжанов Сахрат Берикович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Ербол Тартыпович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Оразбаев Амангельды Какимович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 Жумажан Жатаевич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Байдильдинов Бейсембай Туханович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Елешов Каирбек Кастаевич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Махметова Зауреш Тулеубаевна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Данияр Тлеубаевич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үлестік жер пайдаланушылар Байдильдинов Мейрам Туханович, Байдильдинова Торгын Бабаевна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Каирова Гульрайхан Баирбаевна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Жаксылык Касенович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Нурсултан Советович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Айтжамал Рахимбековна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Кусаинова Алмагульсум Мурсаловна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Абдилов Жомарт Ебкенович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Нурмуханов Мурат Жаббарович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Сембай Файзуллович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 Алтынбек Тендикович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 Магзум Айтенович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Абдин Айтбай Ажибаевич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Бегимов Иммат Агзамович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Кипшаков Сулеймен Ахметович, Тусупбеков Турсынхан Жанатаевич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Оразалинов Кайр, Оразалинов Каиргельды Амренович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Тухфеев Алибек Магонович, Тухфеев Адильжан Алибекович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Тухфеев Алибек Магонович, Тухфеев Адильжан Алибекович.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Омарбеков Ильяс Орынбаевич, Бегимов Ботакан</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Нурлан, Сыздыков Кайрат Нурланович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Айдарбеков Куат Серикович, Айдарбеков Асхат Серикович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Досмагулов Кайыржан Есльямбекович, Бегимова Айсулу</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Даулет ,Сапарова Торгын</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Жумабек Рахимбеков, Кусаинова Салтанат Айбаровна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Дюкенева Шайза</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Ермагамбетов Жигсенбай Каббасович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Хожатов Абай Сагнаевич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Амангельдинов Жанат Кабатаевич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үлестік жер пайдаланушылар Восточное ауылы Ташимов Кабылгазиз және басқалары.</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үлестік жер пайдаланушылар (51 азамат Бестоғай ауылы Абежанов Толеубай Танирбергенович және басқалары)</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үлестік жер пайдаланушылар (10 азамат Жахина Рымтай Альмухановна және басқалары)</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үлестік жер пайдаланушылар (4 азамат Абдрахманова Сабира Анесовна және басқалары)</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үлестік жер пайдаланушылар (8 азамат Сман Дина және басқалары)</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үлестік жер пайдаланушылар (5 азамат Рашиденов Каримжан Кокенович және басқалары)</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үлестік жер пайдаланушылар (6 азамат Темиргалиев Бегзан Утепович және басқалары)</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үлестік жер пайдаланушылар (3 азамат Атыгаев Секен Атыгайұлы және басқалары)</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Даурен Аманбаевич, Аубакирова Жаныл</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Салкаев Нуртас Темиртасович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Жумашев Бекболат Тулеуович</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Атыгаев Секен Атыгайұлы </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Каппасов Кайрат Зупарович </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0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Кәсіптік лицей" мелекеттік мекемесі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2-қосымша</w:t>
            </w:r>
          </w:p>
        </w:tc>
      </w:tr>
    </w:tbl>
    <w:bookmarkStart w:name="z19" w:id="14"/>
    <w:p>
      <w:pPr>
        <w:spacing w:after="0"/>
        <w:ind w:left="0"/>
        <w:jc w:val="left"/>
      </w:pPr>
      <w:r>
        <w:rPr>
          <w:rFonts w:ascii="Times New Roman"/>
          <w:b/>
          <w:i w:val="false"/>
          <w:color w:val="000000"/>
        </w:rPr>
        <w:t xml:space="preserve"> Жайылым айналымдарының қолайлы схемасы </w:t>
      </w:r>
    </w:p>
    <w:bookmarkEnd w:id="14"/>
    <w:bookmarkStart w:name="z20" w:id="15"/>
    <w:p>
      <w:pPr>
        <w:spacing w:after="0"/>
        <w:ind w:left="0"/>
        <w:jc w:val="left"/>
      </w:pPr>
      <w:r>
        <w:rPr>
          <w:rFonts w:ascii="Times New Roman"/>
          <w:b/>
          <w:i w:val="false"/>
          <w:color w:val="000000"/>
        </w:rPr>
        <w:t xml:space="preserve"> Ерейментау ауданына қолайлы жайылым айналымдарының схемасы </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99"/>
        <w:gridCol w:w="2461"/>
        <w:gridCol w:w="2461"/>
        <w:gridCol w:w="1989"/>
        <w:gridCol w:w="1990"/>
      </w:tblGrid>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қаша</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w:t>
            </w:r>
          </w:p>
        </w:tc>
      </w:tr>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bookmarkStart w:name="z21" w:id="16"/>
    <w:p>
      <w:pPr>
        <w:spacing w:after="0"/>
        <w:ind w:left="0"/>
        <w:jc w:val="both"/>
      </w:pPr>
      <w:r>
        <w:rPr>
          <w:rFonts w:ascii="Times New Roman"/>
          <w:b w:val="false"/>
          <w:i w:val="false"/>
          <w:color w:val="000000"/>
          <w:sz w:val="28"/>
        </w:rPr>
        <w:t>
      Ескерту: 1, 2, 3, 4 – бір жылда қашаларды пайдалану кезектілігі.</w:t>
      </w:r>
    </w:p>
    <w:bookmarkEnd w:id="16"/>
    <w:bookmarkStart w:name="z22" w:id="17"/>
    <w:p>
      <w:pPr>
        <w:spacing w:after="0"/>
        <w:ind w:left="0"/>
        <w:jc w:val="both"/>
      </w:pPr>
      <w:r>
        <w:rPr>
          <w:rFonts w:ascii="Times New Roman"/>
          <w:b w:val="false"/>
          <w:i w:val="false"/>
          <w:color w:val="000000"/>
          <w:sz w:val="28"/>
        </w:rPr>
        <w:t>
      Ерейментау ауданының маусымды жайылым жерлерінің алқабы 1412836,25 гектар, соның ішінде ауыл шаруашылық мақсатындағы жерлерде 944 799,34 гектарды, елді мекендер жерлерінде 228 400, 48, өнеркәсіп, қорғаныс, байланыс және өзге де ауыл шаруашылық емес мақсатындағы желерде 6642,26 гектарды, аса қорғалатын табиғи аумақтарда 50 726,0 гектарды, орман қоры жерлерінде 3890,0 гектарды, су қоры жерлерінде 2654 гектарды, жалпы қор 175 714, 17 гектарды құрайды.</w:t>
      </w:r>
    </w:p>
    <w:bookmarkEnd w:id="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3-қосымша</w:t>
            </w:r>
          </w:p>
        </w:tc>
      </w:tr>
    </w:tbl>
    <w:bookmarkStart w:name="z24" w:id="18"/>
    <w:p>
      <w:pPr>
        <w:spacing w:after="0"/>
        <w:ind w:left="0"/>
        <w:jc w:val="left"/>
      </w:pPr>
      <w:r>
        <w:rPr>
          <w:rFonts w:ascii="Times New Roman"/>
          <w:b/>
          <w:i w:val="false"/>
          <w:color w:val="000000"/>
        </w:rPr>
        <w:t xml:space="preserve"> Жайылым алаңдарының сыртқы және ішкі шекаралары белгіленген карта, оның ішінде маусымдық жайылым инфрақұрылым объектілері</w:t>
      </w:r>
    </w:p>
    <w:bookmarkEnd w:id="18"/>
    <w:p>
      <w:pPr>
        <w:spacing w:after="0"/>
        <w:ind w:left="0"/>
        <w:jc w:val="left"/>
      </w:pPr>
      <w:r>
        <w:br/>
      </w:r>
    </w:p>
    <w:p>
      <w:pPr>
        <w:spacing w:after="0"/>
        <w:ind w:left="0"/>
        <w:jc w:val="both"/>
      </w:pPr>
      <w:r>
        <w:drawing>
          <wp:inline distT="0" distB="0" distL="0" distR="0">
            <wp:extent cx="78105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4-қосымша</w:t>
            </w:r>
          </w:p>
        </w:tc>
      </w:tr>
    </w:tbl>
    <w:bookmarkStart w:name="z26" w:id="19"/>
    <w:p>
      <w:pPr>
        <w:spacing w:after="0"/>
        <w:ind w:left="0"/>
        <w:jc w:val="left"/>
      </w:pPr>
      <w:r>
        <w:rPr>
          <w:rFonts w:ascii="Times New Roman"/>
          <w:b/>
          <w:i w:val="false"/>
          <w:color w:val="000000"/>
        </w:rPr>
        <w:t xml:space="preserve"> Жайылым пайдаланушылардың су көздеріне қол жетімділік сызбасы (көлдер, өзендер, қазулар, суармалы немесе суландыру арналары, құбырлы немесе шахтылы құдықтарға), су тұтыну нормасына сәйкес құрастырылған</w:t>
      </w:r>
    </w:p>
    <w:bookmarkEnd w:id="19"/>
    <w:bookmarkStart w:name="z27" w:id="20"/>
    <w:p>
      <w:pPr>
        <w:spacing w:after="0"/>
        <w:ind w:left="0"/>
        <w:jc w:val="both"/>
      </w:pPr>
      <w:r>
        <w:rPr>
          <w:rFonts w:ascii="Times New Roman"/>
          <w:b w:val="false"/>
          <w:i w:val="false"/>
          <w:color w:val="000000"/>
          <w:sz w:val="28"/>
        </w:rPr>
        <w:t xml:space="preserve">
      Бір ауыл шаруашылық жануарларына орташа тәуліктік суды тұтыну нормасы Қазақстан Республикасы ауыл шаруашылығы Министрінің - Қазақстан Республикасы Премьер-министрі орынбасарының 2017 жылғы 24 сәуірдегі № 173 бұйрығымен бекітілген Жайылымды ұтымды пайдалану қағидаларының </w:t>
      </w:r>
      <w:r>
        <w:rPr>
          <w:rFonts w:ascii="Times New Roman"/>
          <w:b w:val="false"/>
          <w:i w:val="false"/>
          <w:color w:val="000000"/>
          <w:sz w:val="28"/>
        </w:rPr>
        <w:t>9-тармағына</w:t>
      </w:r>
      <w:r>
        <w:rPr>
          <w:rFonts w:ascii="Times New Roman"/>
          <w:b w:val="false"/>
          <w:i w:val="false"/>
          <w:color w:val="000000"/>
          <w:sz w:val="28"/>
        </w:rPr>
        <w:t xml:space="preserve"> сәйкес айқындалады (Нормативтік құқықтық актілерді мемлекеттік тіркеу тізілімінде № 15090 болып тіркелген). </w:t>
      </w:r>
    </w:p>
    <w:bookmarkEnd w:id="20"/>
    <w:bookmarkStart w:name="z28" w:id="21"/>
    <w:p>
      <w:pPr>
        <w:spacing w:after="0"/>
        <w:ind w:left="0"/>
        <w:jc w:val="both"/>
      </w:pPr>
      <w:r>
        <w:rPr>
          <w:rFonts w:ascii="Times New Roman"/>
          <w:b w:val="false"/>
          <w:i w:val="false"/>
          <w:color w:val="000000"/>
          <w:sz w:val="28"/>
        </w:rPr>
        <w:t>
      Аудан аумағында суару және суландыру каналдары жоқ.</w:t>
      </w:r>
    </w:p>
    <w:bookmarkEnd w:id="21"/>
    <w:bookmarkStart w:name="z29" w:id="22"/>
    <w:p>
      <w:pPr>
        <w:spacing w:after="0"/>
        <w:ind w:left="0"/>
        <w:jc w:val="left"/>
      </w:pPr>
      <w:r>
        <w:rPr>
          <w:rFonts w:ascii="Times New Roman"/>
          <w:b/>
          <w:i w:val="false"/>
          <w:color w:val="000000"/>
        </w:rPr>
        <w:t xml:space="preserve"> Жайылым пайдаланушылардың су көздеріне қол жеткізу сызбасы</w:t>
      </w:r>
    </w:p>
    <w:bookmarkEnd w:id="22"/>
    <w:p>
      <w:pPr>
        <w:spacing w:after="0"/>
        <w:ind w:left="0"/>
        <w:jc w:val="left"/>
      </w:pPr>
      <w:r>
        <w:br/>
      </w:r>
    </w:p>
    <w:p>
      <w:pPr>
        <w:spacing w:after="0"/>
        <w:ind w:left="0"/>
        <w:jc w:val="both"/>
      </w:pPr>
      <w:r>
        <w:drawing>
          <wp:inline distT="0" distB="0" distL="0" distR="0">
            <wp:extent cx="75692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5692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9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49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36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36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995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12000" cy="1033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112000" cy="1033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921500" cy="948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48500" cy="905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048500" cy="905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64400" cy="953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264400" cy="953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91400" cy="970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391400" cy="970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86600" cy="1032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086600" cy="1032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7277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727700" cy="619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5-қосымша</w:t>
            </w:r>
          </w:p>
        </w:tc>
      </w:tr>
    </w:tbl>
    <w:bookmarkStart w:name="z31" w:id="23"/>
    <w:p>
      <w:pPr>
        <w:spacing w:after="0"/>
        <w:ind w:left="0"/>
        <w:jc w:val="left"/>
      </w:pPr>
      <w:r>
        <w:rPr>
          <w:rFonts w:ascii="Times New Roman"/>
          <w:b/>
          <w:i w:val="false"/>
          <w:color w:val="000000"/>
        </w:rPr>
        <w:t xml:space="preserve"> Жайылымдары жоқ жеке және (немесе) заңды тұлғалардың ауыл шаруашылық мал басын орналастыру үшін жайылымдарды қайта бөлу сызбасы және оны ұсынылатын жайылымдарға жылжыту</w:t>
      </w:r>
    </w:p>
    <w:bookmarkEnd w:id="23"/>
    <w:p>
      <w:pPr>
        <w:spacing w:after="0"/>
        <w:ind w:left="0"/>
        <w:jc w:val="left"/>
      </w:pPr>
      <w:r>
        <w:br/>
      </w:r>
    </w:p>
    <w:p>
      <w:pPr>
        <w:spacing w:after="0"/>
        <w:ind w:left="0"/>
        <w:jc w:val="both"/>
      </w:pPr>
      <w:r>
        <w:drawing>
          <wp:inline distT="0" distB="0" distL="0" distR="0">
            <wp:extent cx="68961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896100" cy="849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ауданы бойынша</w:t>
            </w:r>
            <w:r>
              <w:br/>
            </w:r>
            <w:r>
              <w:rPr>
                <w:rFonts w:ascii="Times New Roman"/>
                <w:b w:val="false"/>
                <w:i w:val="false"/>
                <w:color w:val="000000"/>
                <w:sz w:val="20"/>
              </w:rPr>
              <w:t>2018 – 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6-қосымша</w:t>
            </w:r>
          </w:p>
        </w:tc>
      </w:tr>
    </w:tbl>
    <w:bookmarkStart w:name="z33" w:id="24"/>
    <w:p>
      <w:pPr>
        <w:spacing w:after="0"/>
        <w:ind w:left="0"/>
        <w:jc w:val="left"/>
      </w:pPr>
      <w:r>
        <w:rPr>
          <w:rFonts w:ascii="Times New Roman"/>
          <w:b/>
          <w:i w:val="false"/>
          <w:color w:val="000000"/>
        </w:rPr>
        <w:t xml:space="preserve"> Ауылда, ауылдық округте орналасқан жайылымдармен қамтамасыз етілмеген жеке және (немесе) заңды тұлғалардың жайлауда ауыл шаруашылығы жануарлары мал басының орналастыру сызбасы</w:t>
      </w:r>
    </w:p>
    <w:bookmarkEnd w:id="24"/>
    <w:p>
      <w:pPr>
        <w:spacing w:after="0"/>
        <w:ind w:left="0"/>
        <w:jc w:val="left"/>
      </w:pPr>
      <w:r>
        <w:br/>
      </w:r>
    </w:p>
    <w:p>
      <w:pPr>
        <w:spacing w:after="0"/>
        <w:ind w:left="0"/>
        <w:jc w:val="both"/>
      </w:pPr>
      <w:r>
        <w:drawing>
          <wp:inline distT="0" distB="0" distL="0" distR="0">
            <wp:extent cx="74168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4168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7-қосымша</w:t>
            </w:r>
          </w:p>
        </w:tc>
      </w:tr>
    </w:tbl>
    <w:bookmarkStart w:name="z35" w:id="25"/>
    <w:p>
      <w:pPr>
        <w:spacing w:after="0"/>
        <w:ind w:left="0"/>
        <w:jc w:val="left"/>
      </w:pPr>
      <w:r>
        <w:rPr>
          <w:rFonts w:ascii="Times New Roman"/>
          <w:b/>
          <w:i w:val="false"/>
          <w:color w:val="000000"/>
        </w:rPr>
        <w:t xml:space="preserve"> Ауыл шаруашылығы жануарларын бағу және жүріп-тұру маусымдық маршруттарын белгілейтін жайылымды пайдалану бойынша күнтізбелік кесте</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75"/>
        <w:gridCol w:w="1579"/>
        <w:gridCol w:w="1107"/>
        <w:gridCol w:w="1390"/>
        <w:gridCol w:w="1108"/>
        <w:gridCol w:w="1108"/>
        <w:gridCol w:w="1108"/>
        <w:gridCol w:w="1108"/>
        <w:gridCol w:w="1108"/>
        <w:gridCol w:w="1109"/>
      </w:tblGrid>
      <w:tr>
        <w:trPr>
          <w:trHeight w:val="30" w:hRule="atLeast"/>
        </w:trPr>
        <w:tc>
          <w:tcPr>
            <w:tcW w:w="15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2018 жылы қашалардың саны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жылы қашалардың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маусым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маусым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маусым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Ақмырза ауылдық округі</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маусым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маусым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маусым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Бестоғай ауылдық округі</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маусым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маусым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маусым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маусым </w:t>
            </w:r>
          </w:p>
        </w:tc>
      </w:tr>
      <w:tr>
        <w:trPr>
          <w:trHeight w:val="30" w:hRule="atLeast"/>
        </w:trPr>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Бозтал ауылы</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маусым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маусым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маусым </w:t>
            </w:r>
          </w:p>
        </w:tc>
      </w:tr>
      <w:tr>
        <w:trPr>
          <w:trHeight w:val="30" w:hRule="atLeast"/>
        </w:trPr>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Еркіншілік ауылдық округі</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маусым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маусым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маусым </w:t>
            </w:r>
          </w:p>
        </w:tc>
      </w:tr>
      <w:tr>
        <w:trPr>
          <w:trHeight w:val="30" w:hRule="atLeast"/>
        </w:trPr>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Олжабай батыр атындағы ауылдық окру­гі</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маусым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маусым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маусым </w:t>
            </w:r>
          </w:p>
        </w:tc>
      </w:tr>
      <w:tr>
        <w:trPr>
          <w:trHeight w:val="30" w:hRule="atLeast"/>
        </w:trPr>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Қойтас ауылдық округі</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маусым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Күншалған ауылдық округі</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маусым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Новомарковка ауылы</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маусым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маусым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Сілеті ауылы</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маусым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маусым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Тайбай ауылдық округі</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маусым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маусым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Торғай ауылдық округі</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маусым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Өленті ауылдық округі</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мау­сым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Ерейментау қаласы</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header.xml" Type="http://schemas.openxmlformats.org/officeDocument/2006/relationships/header" Id="rId1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