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fb054" w14:textId="18fb0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 қызметкерлер мен оларға теңестірілген тұлғаларды және білім және ғылым саласындағы басқа да азаматтық қызметшілерді аттестаттаудан өткізу қағидалары мен шарттарын бекіту туралы" Қазақстан Республикасы Білім және ғылым министрінің 2016 жылғы 27 қаңтардағы № 83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2018 жылғы 29 маусымдағы № 316 бұйрығы. Қазақстан Республикасының Әділет министрлігінде 2018 жылғы 18 шілдеде № 17218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 қызметкерлер мен оларға теңестірілген тұлғаларды және білім және ғылым саласындағы басқа да азаматтық қызметшілерді аттестаттаудан өткізу қағидалары мен шарттарын бекіту туралы" Білім және ғылым министрінің 2016 жылғы 27 қаңтардағы № 83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13317 болып тіркелген, "Әділет" ақпараттық-құқықтық жүйесінде 2016 жылғы 11 наурызда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 қызметкерлер мен оларға теңестірілген тұлғаларды және білім және ғылым саласындағы басқа да азаматтық қызметшілерді аттестаттаудан өткізу </w:t>
      </w:r>
      <w:r>
        <w:rPr>
          <w:rFonts w:ascii="Times New Roman"/>
          <w:b w:val="false"/>
          <w:i w:val="false"/>
          <w:color w:val="000000"/>
          <w:sz w:val="28"/>
        </w:rPr>
        <w:t>қағидалары мен шарттарында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Педагог қызметкерлер мен оларға теңестірілген тұлғаларды аттестаттаудан өткізу үшін тиісті деңгейдегі аттестаттау комиссиялары: білім беру ұйымдарында, аудандық (қалалық) білім бөлімдерінде, облыстардың, Астана, Алматы және Шымкент қалаларының білім басқармаларында, білім беру саласындағы уәкілетті органда (республикалық ведомостволық бағынысты ұйымдар үшін) тиісті саланың уәкілетті органдарында құрылады.</w:t>
      </w:r>
    </w:p>
    <w:bookmarkEnd w:id="3"/>
    <w:bookmarkStart w:name="z6" w:id="4"/>
    <w:p>
      <w:pPr>
        <w:spacing w:after="0"/>
        <w:ind w:left="0"/>
        <w:jc w:val="both"/>
      </w:pPr>
      <w:r>
        <w:rPr>
          <w:rFonts w:ascii="Times New Roman"/>
          <w:b w:val="false"/>
          <w:i w:val="false"/>
          <w:color w:val="000000"/>
          <w:sz w:val="28"/>
        </w:rPr>
        <w:t>
      Аттестаттау комиссиясының құрамы білім беру ұйымы, білім бөлімінің қалалық/аудандық, білім басқармасы, мемлекеттік орган басшысының бұйрығымен бекітіледі.";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"8. Аттестатталушы адамдардың тізімдік құрамы білім беру ұйымының алқалық органының шешімімен жыл сайын 10 маусымға дейін бекітіледі және аудандық (қалалық) білім бөлімдеріне, облыстардың, Астана, Алматы және Шымкент қалаларының білім басқармаларына, білім беру саласындағы уәкілетті органға (республикалық ведомстволық бағынысты ұйымдар үшін) ұсынылады.";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"12. Біліктілік тестілеуін жыл сайын 15 қазан мен 15 желтоқсан аралығында облыстардың, Астана, Алматы және Шымкент қалаларының білім басқармалары, білім беру саласындағы уәкілетті орган, қарамағында білім беру ұйымдары бар салалық мемлекеттік органдар бекіткен кестеге сәйкес білім беру саласындағы уәкілетті орган айқындайтын ұйым өткізеді.";</w:t>
      </w:r>
    </w:p>
    <w:bookmarkEnd w:id="6"/>
    <w:bookmarkStart w:name="z11" w:id="7"/>
    <w:p>
      <w:pPr>
        <w:spacing w:after="0"/>
        <w:ind w:left="0"/>
        <w:jc w:val="both"/>
      </w:pPr>
      <w:r>
        <w:rPr>
          <w:rFonts w:ascii="Times New Roman"/>
          <w:b w:val="false"/>
          <w:i w:val="false"/>
          <w:color w:val="000000"/>
          <w:sz w:val="28"/>
        </w:rPr>
        <w:t xml:space="preserve">
      21-тармақтың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7"/>
    <w:bookmarkStart w:name="z12" w:id="8"/>
    <w:p>
      <w:pPr>
        <w:spacing w:after="0"/>
        <w:ind w:left="0"/>
        <w:jc w:val="both"/>
      </w:pPr>
      <w:r>
        <w:rPr>
          <w:rFonts w:ascii="Times New Roman"/>
          <w:b w:val="false"/>
          <w:i w:val="false"/>
          <w:color w:val="000000"/>
          <w:sz w:val="28"/>
        </w:rPr>
        <w:t>
      "3) облыстардың, Астана, Алматы және Шымкент қалалары білім басқармаларының аттестаттау комиссиясы сараптамалық кеңестің қорытындысы негізінде педагогтерге жоғары біліктілік санатын береді (растайды).";</w:t>
      </w:r>
    </w:p>
    <w:bookmarkEnd w:id="8"/>
    <w:bookmarkStart w:name="z13" w:id="9"/>
    <w:p>
      <w:pPr>
        <w:spacing w:after="0"/>
        <w:ind w:left="0"/>
        <w:jc w:val="both"/>
      </w:pPr>
      <w:r>
        <w:rPr>
          <w:rFonts w:ascii="Times New Roman"/>
          <w:b w:val="false"/>
          <w:i w:val="false"/>
          <w:color w:val="000000"/>
          <w:sz w:val="28"/>
        </w:rPr>
        <w:t xml:space="preserve">
      25-тармақтың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9"/>
    <w:bookmarkStart w:name="z14" w:id="10"/>
    <w:p>
      <w:pPr>
        <w:spacing w:after="0"/>
        <w:ind w:left="0"/>
        <w:jc w:val="both"/>
      </w:pPr>
      <w:r>
        <w:rPr>
          <w:rFonts w:ascii="Times New Roman"/>
          <w:b w:val="false"/>
          <w:i w:val="false"/>
          <w:color w:val="000000"/>
          <w:sz w:val="28"/>
        </w:rPr>
        <w:t>
      "4) "педагог-зерттеуші" біліктілік санатына:</w:t>
      </w:r>
    </w:p>
    <w:bookmarkEnd w:id="10"/>
    <w:bookmarkStart w:name="z15" w:id="11"/>
    <w:p>
      <w:pPr>
        <w:spacing w:after="0"/>
        <w:ind w:left="0"/>
        <w:jc w:val="both"/>
      </w:pPr>
      <w:r>
        <w:rPr>
          <w:rFonts w:ascii="Times New Roman"/>
          <w:b w:val="false"/>
          <w:i w:val="false"/>
          <w:color w:val="000000"/>
          <w:sz w:val="28"/>
        </w:rPr>
        <w:t>
      келесі кәсіби біліктіліктерге сәйкес келетін педагогикалық өтілі кемінде 4 жыл, мамандығы бойынша жоғары педагогикалық және кәсіптік немесе техникалық және кәсіптік білімі бар тұлғалар: "педагог-сарапшы" біліктілік санатына қойылатын жалпы талаптарға жауап береді, сонымен қатар сабақты зерттеу дағдыларын және бағалау құралдарын әзірлей біледі, білім алушылардың зерттеушілік дағдыларын дамытуды қамтамасыз ету, тәлімгерлікті жүзеге асыру және аудан, қала деңгейінде педагогикалық қауымдастықта даму стратегиясын сындарлы түрде айқындайды, өз тәжірибесін облыс/Астана, Алматы және Шымкент қалалары деңгейінде жинақтайды, облыстық/ Астана, Алматы және Шымкент қалалары деңгейінде олимпиадаларға, конкурстарға, жарыстарға қатысушылары бар;";</w:t>
      </w:r>
    </w:p>
    <w:bookmarkEnd w:id="11"/>
    <w:bookmarkStart w:name="z16" w:id="12"/>
    <w:p>
      <w:pPr>
        <w:spacing w:after="0"/>
        <w:ind w:left="0"/>
        <w:jc w:val="both"/>
      </w:pPr>
      <w:r>
        <w:rPr>
          <w:rFonts w:ascii="Times New Roman"/>
          <w:b w:val="false"/>
          <w:i w:val="false"/>
          <w:color w:val="000000"/>
          <w:sz w:val="28"/>
        </w:rPr>
        <w:t xml:space="preserve">
      26-тармақтың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2"/>
    <w:bookmarkStart w:name="z17" w:id="13"/>
    <w:p>
      <w:pPr>
        <w:spacing w:after="0"/>
        <w:ind w:left="0"/>
        <w:jc w:val="both"/>
      </w:pPr>
      <w:r>
        <w:rPr>
          <w:rFonts w:ascii="Times New Roman"/>
          <w:b w:val="false"/>
          <w:i w:val="false"/>
          <w:color w:val="000000"/>
          <w:sz w:val="28"/>
        </w:rPr>
        <w:t>
      "2) "педагог-сарапшы" біліктілік санатына:</w:t>
      </w:r>
    </w:p>
    <w:bookmarkEnd w:id="13"/>
    <w:bookmarkStart w:name="z18" w:id="14"/>
    <w:p>
      <w:pPr>
        <w:spacing w:after="0"/>
        <w:ind w:left="0"/>
        <w:jc w:val="both"/>
      </w:pPr>
      <w:r>
        <w:rPr>
          <w:rFonts w:ascii="Times New Roman"/>
          <w:b w:val="false"/>
          <w:i w:val="false"/>
          <w:color w:val="000000"/>
          <w:sz w:val="28"/>
        </w:rPr>
        <w:t>
      аудандық/қалалық деңгейдегі пәндік олимпиадалардың, шығармашылық, кәсіби жарыстардың, спорттық жарыстардың жеңімпаздарын дайындаған тұлғалар;</w:t>
      </w:r>
    </w:p>
    <w:bookmarkEnd w:id="14"/>
    <w:bookmarkStart w:name="z19" w:id="15"/>
    <w:p>
      <w:pPr>
        <w:spacing w:after="0"/>
        <w:ind w:left="0"/>
        <w:jc w:val="both"/>
      </w:pPr>
      <w:r>
        <w:rPr>
          <w:rFonts w:ascii="Times New Roman"/>
          <w:b w:val="false"/>
          <w:i w:val="false"/>
          <w:color w:val="000000"/>
          <w:sz w:val="28"/>
        </w:rPr>
        <w:t>
      кәсіби жарыстардың, аудандық/қалалық деңгейдегі педагогикалық олимпиадалардың жеңімпаздары, болып табылатын тұлғалар;</w:t>
      </w:r>
    </w:p>
    <w:bookmarkEnd w:id="15"/>
    <w:bookmarkStart w:name="z20" w:id="16"/>
    <w:p>
      <w:pPr>
        <w:spacing w:after="0"/>
        <w:ind w:left="0"/>
        <w:jc w:val="both"/>
      </w:pPr>
      <w:r>
        <w:rPr>
          <w:rFonts w:ascii="Times New Roman"/>
          <w:b w:val="false"/>
          <w:i w:val="false"/>
          <w:color w:val="000000"/>
          <w:sz w:val="28"/>
        </w:rPr>
        <w:t>
      облыс (Астана, Алматы және Шымкент қалалары) деңгейінде өздерінің педагогикалық тәжірибелерін қорытындылаған тұлғалар;</w:t>
      </w:r>
    </w:p>
    <w:bookmarkEnd w:id="16"/>
    <w:bookmarkStart w:name="z21" w:id="17"/>
    <w:p>
      <w:pPr>
        <w:spacing w:after="0"/>
        <w:ind w:left="0"/>
        <w:jc w:val="both"/>
      </w:pPr>
      <w:r>
        <w:rPr>
          <w:rFonts w:ascii="Times New Roman"/>
          <w:b w:val="false"/>
          <w:i w:val="false"/>
          <w:color w:val="000000"/>
          <w:sz w:val="28"/>
        </w:rPr>
        <w:t>
      Болашақ" бағдарламасының түлегі болып табылатын тұлғалар;</w:t>
      </w:r>
    </w:p>
    <w:bookmarkEnd w:id="17"/>
    <w:bookmarkStart w:name="z22" w:id="18"/>
    <w:p>
      <w:pPr>
        <w:spacing w:after="0"/>
        <w:ind w:left="0"/>
        <w:jc w:val="both"/>
      </w:pPr>
      <w:r>
        <w:rPr>
          <w:rFonts w:ascii="Times New Roman"/>
          <w:b w:val="false"/>
          <w:i w:val="false"/>
          <w:color w:val="000000"/>
          <w:sz w:val="28"/>
        </w:rPr>
        <w:t xml:space="preserve">
      ғылым кандидаты/докторы дәрежесі бар тұлғалар; </w:t>
      </w:r>
    </w:p>
    <w:bookmarkEnd w:id="18"/>
    <w:bookmarkStart w:name="z23" w:id="19"/>
    <w:p>
      <w:pPr>
        <w:spacing w:after="0"/>
        <w:ind w:left="0"/>
        <w:jc w:val="both"/>
      </w:pPr>
      <w:r>
        <w:rPr>
          <w:rFonts w:ascii="Times New Roman"/>
          <w:b w:val="false"/>
          <w:i w:val="false"/>
          <w:color w:val="000000"/>
          <w:sz w:val="28"/>
        </w:rPr>
        <w:t>
      ағылшын тілін B2 деңгейінен (CEFR шкаласы бойынша) төмен емес деңгейде меңгерген, пәндерді ағылшын тілінде оқытатын тұлғалар;</w:t>
      </w:r>
    </w:p>
    <w:bookmarkEnd w:id="19"/>
    <w:bookmarkStart w:name="z24" w:id="20"/>
    <w:p>
      <w:pPr>
        <w:spacing w:after="0"/>
        <w:ind w:left="0"/>
        <w:jc w:val="both"/>
      </w:pPr>
      <w:r>
        <w:rPr>
          <w:rFonts w:ascii="Times New Roman"/>
          <w:b w:val="false"/>
          <w:i w:val="false"/>
          <w:color w:val="000000"/>
          <w:sz w:val="28"/>
        </w:rPr>
        <w:t>
      білім беру ұйымына жоғары оқу орнынан педагогикалық қызметке ауысқан және кемінде екі жыл жұмыс өтілі бар адамдар;</w:t>
      </w:r>
    </w:p>
    <w:bookmarkEnd w:id="20"/>
    <w:bookmarkStart w:name="z25" w:id="21"/>
    <w:p>
      <w:pPr>
        <w:spacing w:after="0"/>
        <w:ind w:left="0"/>
        <w:jc w:val="both"/>
      </w:pPr>
      <w:r>
        <w:rPr>
          <w:rFonts w:ascii="Times New Roman"/>
          <w:b w:val="false"/>
          <w:i w:val="false"/>
          <w:color w:val="000000"/>
          <w:sz w:val="28"/>
        </w:rPr>
        <w:t>
      бейіндік пән бойынша халықаралық спорт шебері болып табылатын адамдар.";</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27" w:id="22"/>
    <w:p>
      <w:pPr>
        <w:spacing w:after="0"/>
        <w:ind w:left="0"/>
        <w:jc w:val="both"/>
      </w:pPr>
      <w:r>
        <w:rPr>
          <w:rFonts w:ascii="Times New Roman"/>
          <w:b w:val="false"/>
          <w:i w:val="false"/>
          <w:color w:val="000000"/>
          <w:sz w:val="28"/>
        </w:rPr>
        <w:t>
      "37. Аттестатталушы адамдардың деректер базасын қалыптастыру үшін әзірленген БҚ аудандық (қалалық) бөлімдерге, облыстардың, Астана, Алматы және Шымкент қалаларының білім басқармаларына, республикалық білім беру ұйымдары үшін – білім беру саласындағы уәкілетті органға жолданады.";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w:t>
      </w:r>
      <w:r>
        <w:rPr>
          <w:rFonts w:ascii="Times New Roman"/>
          <w:b w:val="false"/>
          <w:i w:val="false"/>
          <w:color w:val="000000"/>
          <w:sz w:val="28"/>
        </w:rPr>
        <w:t xml:space="preserve"> мынадай редакцияда жазылсын:</w:t>
      </w:r>
    </w:p>
    <w:bookmarkStart w:name="z29" w:id="23"/>
    <w:p>
      <w:pPr>
        <w:spacing w:after="0"/>
        <w:ind w:left="0"/>
        <w:jc w:val="both"/>
      </w:pPr>
      <w:r>
        <w:rPr>
          <w:rFonts w:ascii="Times New Roman"/>
          <w:b w:val="false"/>
          <w:i w:val="false"/>
          <w:color w:val="000000"/>
          <w:sz w:val="28"/>
        </w:rPr>
        <w:t>
      "56.Тестілеу нәтижесі:</w:t>
      </w:r>
    </w:p>
    <w:bookmarkEnd w:id="23"/>
    <w:bookmarkStart w:name="z30" w:id="24"/>
    <w:p>
      <w:pPr>
        <w:spacing w:after="0"/>
        <w:ind w:left="0"/>
        <w:jc w:val="both"/>
      </w:pPr>
      <w:r>
        <w:rPr>
          <w:rFonts w:ascii="Times New Roman"/>
          <w:b w:val="false"/>
          <w:i w:val="false"/>
          <w:color w:val="000000"/>
          <w:sz w:val="28"/>
        </w:rPr>
        <w:t>
      "Оқу пәнінің мазмұны" бағыты бойынша:</w:t>
      </w:r>
    </w:p>
    <w:bookmarkEnd w:id="24"/>
    <w:bookmarkStart w:name="z31" w:id="25"/>
    <w:p>
      <w:pPr>
        <w:spacing w:after="0"/>
        <w:ind w:left="0"/>
        <w:jc w:val="both"/>
      </w:pPr>
      <w:r>
        <w:rPr>
          <w:rFonts w:ascii="Times New Roman"/>
          <w:b w:val="false"/>
          <w:i w:val="false"/>
          <w:color w:val="000000"/>
          <w:sz w:val="28"/>
        </w:rPr>
        <w:t>
      "педагог-модератор" - 50%;</w:t>
      </w:r>
    </w:p>
    <w:bookmarkEnd w:id="25"/>
    <w:bookmarkStart w:name="z32" w:id="26"/>
    <w:p>
      <w:pPr>
        <w:spacing w:after="0"/>
        <w:ind w:left="0"/>
        <w:jc w:val="both"/>
      </w:pPr>
      <w:r>
        <w:rPr>
          <w:rFonts w:ascii="Times New Roman"/>
          <w:b w:val="false"/>
          <w:i w:val="false"/>
          <w:color w:val="000000"/>
          <w:sz w:val="28"/>
        </w:rPr>
        <w:t>
      "педагог-сарапшы" - 60%;</w:t>
      </w:r>
    </w:p>
    <w:bookmarkEnd w:id="26"/>
    <w:bookmarkStart w:name="z33" w:id="27"/>
    <w:p>
      <w:pPr>
        <w:spacing w:after="0"/>
        <w:ind w:left="0"/>
        <w:jc w:val="both"/>
      </w:pPr>
      <w:r>
        <w:rPr>
          <w:rFonts w:ascii="Times New Roman"/>
          <w:b w:val="false"/>
          <w:i w:val="false"/>
          <w:color w:val="000000"/>
          <w:sz w:val="28"/>
        </w:rPr>
        <w:t>
      "педагог-зерттеуші" - 70%;</w:t>
      </w:r>
    </w:p>
    <w:bookmarkEnd w:id="27"/>
    <w:bookmarkStart w:name="z34" w:id="28"/>
    <w:p>
      <w:pPr>
        <w:spacing w:after="0"/>
        <w:ind w:left="0"/>
        <w:jc w:val="both"/>
      </w:pPr>
      <w:r>
        <w:rPr>
          <w:rFonts w:ascii="Times New Roman"/>
          <w:b w:val="false"/>
          <w:i w:val="false"/>
          <w:color w:val="000000"/>
          <w:sz w:val="28"/>
        </w:rPr>
        <w:t>
      "педагог-шебер" - 80%;</w:t>
      </w:r>
    </w:p>
    <w:bookmarkEnd w:id="28"/>
    <w:bookmarkStart w:name="z35" w:id="29"/>
    <w:p>
      <w:pPr>
        <w:spacing w:after="0"/>
        <w:ind w:left="0"/>
        <w:jc w:val="both"/>
      </w:pPr>
      <w:r>
        <w:rPr>
          <w:rFonts w:ascii="Times New Roman"/>
          <w:b w:val="false"/>
          <w:i w:val="false"/>
          <w:color w:val="000000"/>
          <w:sz w:val="28"/>
        </w:rPr>
        <w:t>
      "Педагогика, оқыту әдістемесі" бағыты бойынша:</w:t>
      </w:r>
    </w:p>
    <w:bookmarkEnd w:id="29"/>
    <w:bookmarkStart w:name="z36" w:id="30"/>
    <w:p>
      <w:pPr>
        <w:spacing w:after="0"/>
        <w:ind w:left="0"/>
        <w:jc w:val="both"/>
      </w:pPr>
      <w:r>
        <w:rPr>
          <w:rFonts w:ascii="Times New Roman"/>
          <w:b w:val="false"/>
          <w:i w:val="false"/>
          <w:color w:val="000000"/>
          <w:sz w:val="28"/>
        </w:rPr>
        <w:t>
      "педагог-модератор" - 30%;</w:t>
      </w:r>
    </w:p>
    <w:bookmarkEnd w:id="30"/>
    <w:bookmarkStart w:name="z37" w:id="31"/>
    <w:p>
      <w:pPr>
        <w:spacing w:after="0"/>
        <w:ind w:left="0"/>
        <w:jc w:val="both"/>
      </w:pPr>
      <w:r>
        <w:rPr>
          <w:rFonts w:ascii="Times New Roman"/>
          <w:b w:val="false"/>
          <w:i w:val="false"/>
          <w:color w:val="000000"/>
          <w:sz w:val="28"/>
        </w:rPr>
        <w:t>
      "педагог-сарапшы" - 30%;</w:t>
      </w:r>
    </w:p>
    <w:bookmarkEnd w:id="31"/>
    <w:bookmarkStart w:name="z38" w:id="32"/>
    <w:p>
      <w:pPr>
        <w:spacing w:after="0"/>
        <w:ind w:left="0"/>
        <w:jc w:val="both"/>
      </w:pPr>
      <w:r>
        <w:rPr>
          <w:rFonts w:ascii="Times New Roman"/>
          <w:b w:val="false"/>
          <w:i w:val="false"/>
          <w:color w:val="000000"/>
          <w:sz w:val="28"/>
        </w:rPr>
        <w:t>
      "педагог-зерттеуші" - 30%;</w:t>
      </w:r>
    </w:p>
    <w:bookmarkEnd w:id="32"/>
    <w:bookmarkStart w:name="z39" w:id="33"/>
    <w:p>
      <w:pPr>
        <w:spacing w:after="0"/>
        <w:ind w:left="0"/>
        <w:jc w:val="both"/>
      </w:pPr>
      <w:r>
        <w:rPr>
          <w:rFonts w:ascii="Times New Roman"/>
          <w:b w:val="false"/>
          <w:i w:val="false"/>
          <w:color w:val="000000"/>
          <w:sz w:val="28"/>
        </w:rPr>
        <w:t>
      "педагог-шебер" - 30% балл жинаған жағдайда, оң болып есептеледі.";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w:t>
      </w:r>
      <w:r>
        <w:rPr>
          <w:rFonts w:ascii="Times New Roman"/>
          <w:b w:val="false"/>
          <w:i w:val="false"/>
          <w:color w:val="000000"/>
          <w:sz w:val="28"/>
        </w:rPr>
        <w:t xml:space="preserve"> мынадай редакцияда жазылсын:</w:t>
      </w:r>
    </w:p>
    <w:bookmarkStart w:name="z41" w:id="34"/>
    <w:p>
      <w:pPr>
        <w:spacing w:after="0"/>
        <w:ind w:left="0"/>
        <w:jc w:val="both"/>
      </w:pPr>
      <w:r>
        <w:rPr>
          <w:rFonts w:ascii="Times New Roman"/>
          <w:b w:val="false"/>
          <w:i w:val="false"/>
          <w:color w:val="000000"/>
          <w:sz w:val="28"/>
        </w:rPr>
        <w:t>
      "61. Республикалық апелляциялық комиссияның төрағасы және құрамы білім беру саласындағы уәкілетті органның бұйрығымен бекітіледі. Тестілеуді өткізу пунктіндегі апелляциялық комиссияның төрағасы және құрамы облыстың (Астана, Алматы және Шымкент қалалары) білім беруді басқару органының бұйрығымен бекітіледі.";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77-тармақ</w:t>
      </w:r>
      <w:r>
        <w:rPr>
          <w:rFonts w:ascii="Times New Roman"/>
          <w:b w:val="false"/>
          <w:i w:val="false"/>
          <w:color w:val="000000"/>
          <w:sz w:val="28"/>
        </w:rPr>
        <w:t xml:space="preserve"> мынадай редакцияда жазылсын:</w:t>
      </w:r>
    </w:p>
    <w:bookmarkStart w:name="z43" w:id="35"/>
    <w:p>
      <w:pPr>
        <w:spacing w:after="0"/>
        <w:ind w:left="0"/>
        <w:jc w:val="both"/>
      </w:pPr>
      <w:r>
        <w:rPr>
          <w:rFonts w:ascii="Times New Roman"/>
          <w:b w:val="false"/>
          <w:i w:val="false"/>
          <w:color w:val="000000"/>
          <w:sz w:val="28"/>
        </w:rPr>
        <w:t>
      "77. Мәлімдеген біліктілік санатына сәйкестігін белгілеу үшін аттестатталушы адамдар 10 жұмыс күні ішінде тиісті деңгейдегі аттестаттау комиссиясына:</w:t>
      </w:r>
    </w:p>
    <w:bookmarkEnd w:id="35"/>
    <w:bookmarkStart w:name="z44" w:id="36"/>
    <w:p>
      <w:pPr>
        <w:spacing w:after="0"/>
        <w:ind w:left="0"/>
        <w:jc w:val="both"/>
      </w:pPr>
      <w:r>
        <w:rPr>
          <w:rFonts w:ascii="Times New Roman"/>
          <w:b w:val="false"/>
          <w:i w:val="false"/>
          <w:color w:val="000000"/>
          <w:sz w:val="28"/>
        </w:rPr>
        <w:t>
      1) жеке басын куәландыратын құжаттың көшірмесін;</w:t>
      </w:r>
    </w:p>
    <w:bookmarkEnd w:id="36"/>
    <w:bookmarkStart w:name="z45" w:id="37"/>
    <w:p>
      <w:pPr>
        <w:spacing w:after="0"/>
        <w:ind w:left="0"/>
        <w:jc w:val="both"/>
      </w:pPr>
      <w:r>
        <w:rPr>
          <w:rFonts w:ascii="Times New Roman"/>
          <w:b w:val="false"/>
          <w:i w:val="false"/>
          <w:color w:val="000000"/>
          <w:sz w:val="28"/>
        </w:rPr>
        <w:t>
      2) білімі туралы дипломның немесе атқаратын лауазымы бойынша тиісті біліктілік берілген қайта даярлау туралы құжаттың көшірмесін;</w:t>
      </w:r>
    </w:p>
    <w:bookmarkEnd w:id="37"/>
    <w:bookmarkStart w:name="z46" w:id="38"/>
    <w:p>
      <w:pPr>
        <w:spacing w:after="0"/>
        <w:ind w:left="0"/>
        <w:jc w:val="both"/>
      </w:pPr>
      <w:r>
        <w:rPr>
          <w:rFonts w:ascii="Times New Roman"/>
          <w:b w:val="false"/>
          <w:i w:val="false"/>
          <w:color w:val="000000"/>
          <w:sz w:val="28"/>
        </w:rPr>
        <w:t>
      3) бар болған жағдайда біліктілік санаты туралы куәліктің көшірмесін;</w:t>
      </w:r>
    </w:p>
    <w:bookmarkEnd w:id="38"/>
    <w:bookmarkStart w:name="z47" w:id="39"/>
    <w:p>
      <w:pPr>
        <w:spacing w:after="0"/>
        <w:ind w:left="0"/>
        <w:jc w:val="both"/>
      </w:pPr>
      <w:r>
        <w:rPr>
          <w:rFonts w:ascii="Times New Roman"/>
          <w:b w:val="false"/>
          <w:i w:val="false"/>
          <w:color w:val="000000"/>
          <w:sz w:val="28"/>
        </w:rPr>
        <w:t>
      4) ұлттық біліктілік тестілеуден өткендігі туралы анықтаманы;</w:t>
      </w:r>
    </w:p>
    <w:bookmarkEnd w:id="39"/>
    <w:bookmarkStart w:name="z48" w:id="40"/>
    <w:p>
      <w:pPr>
        <w:spacing w:after="0"/>
        <w:ind w:left="0"/>
        <w:jc w:val="both"/>
      </w:pPr>
      <w:r>
        <w:rPr>
          <w:rFonts w:ascii="Times New Roman"/>
          <w:b w:val="false"/>
          <w:i w:val="false"/>
          <w:color w:val="000000"/>
          <w:sz w:val="28"/>
        </w:rPr>
        <w:t>
      5) оқу жетістіктерін сыртқы бағалау және/немесе ағымдағы және/немесе қорытынды аттестаттау нәтижелерін қамтитын аттестаттау кезеңі үшін білім алушылардың білім сапасының мониторингін;</w:t>
      </w:r>
    </w:p>
    <w:bookmarkEnd w:id="40"/>
    <w:bookmarkStart w:name="z49" w:id="41"/>
    <w:p>
      <w:pPr>
        <w:spacing w:after="0"/>
        <w:ind w:left="0"/>
        <w:jc w:val="both"/>
      </w:pPr>
      <w:r>
        <w:rPr>
          <w:rFonts w:ascii="Times New Roman"/>
          <w:b w:val="false"/>
          <w:i w:val="false"/>
          <w:color w:val="000000"/>
          <w:sz w:val="28"/>
        </w:rPr>
        <w:t>
      6) бар болған жағдайда білім алушылардың жетістіктерін растайтын құжаттардың көшірмелерін немесе тәжірибесін жалпылауды растайтын құжаттардың көшірмелерін;</w:t>
      </w:r>
    </w:p>
    <w:bookmarkEnd w:id="41"/>
    <w:bookmarkStart w:name="z50" w:id="42"/>
    <w:p>
      <w:pPr>
        <w:spacing w:after="0"/>
        <w:ind w:left="0"/>
        <w:jc w:val="both"/>
      </w:pPr>
      <w:r>
        <w:rPr>
          <w:rFonts w:ascii="Times New Roman"/>
          <w:b w:val="false"/>
          <w:i w:val="false"/>
          <w:color w:val="000000"/>
          <w:sz w:val="28"/>
        </w:rPr>
        <w:t xml:space="preserve">
      7)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сабақтарды (кемінде 3) бақылау парағын;</w:t>
      </w:r>
    </w:p>
    <w:bookmarkEnd w:id="42"/>
    <w:bookmarkStart w:name="z51" w:id="43"/>
    <w:p>
      <w:pPr>
        <w:spacing w:after="0"/>
        <w:ind w:left="0"/>
        <w:jc w:val="both"/>
      </w:pPr>
      <w:r>
        <w:rPr>
          <w:rFonts w:ascii="Times New Roman"/>
          <w:b w:val="false"/>
          <w:i w:val="false"/>
          <w:color w:val="000000"/>
          <w:sz w:val="28"/>
        </w:rPr>
        <w:t>
      8) аттестатталушы адамдардың жетістіктерін растайтын құжаттардың (бар болған жағдайда) көшірмесін;</w:t>
      </w:r>
    </w:p>
    <w:bookmarkEnd w:id="43"/>
    <w:bookmarkStart w:name="z52" w:id="44"/>
    <w:p>
      <w:pPr>
        <w:spacing w:after="0"/>
        <w:ind w:left="0"/>
        <w:jc w:val="both"/>
      </w:pPr>
      <w:r>
        <w:rPr>
          <w:rFonts w:ascii="Times New Roman"/>
          <w:b w:val="false"/>
          <w:i w:val="false"/>
          <w:color w:val="000000"/>
          <w:sz w:val="28"/>
        </w:rPr>
        <w:t>
      9) біліктілікті арттыру курсынан өткендігі туралы құжаттың көшірмесін қамтитын портфолионы ұсынады.";</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79-тармақтың</w:t>
      </w:r>
      <w:r>
        <w:rPr>
          <w:rFonts w:ascii="Times New Roman"/>
          <w:b w:val="false"/>
          <w:i w:val="false"/>
          <w:color w:val="000000"/>
          <w:sz w:val="28"/>
        </w:rPr>
        <w:t xml:space="preserve"> үшінші бөлігі мынадай редакцияда жазылсын:</w:t>
      </w:r>
    </w:p>
    <w:bookmarkStart w:name="z54" w:id="45"/>
    <w:p>
      <w:pPr>
        <w:spacing w:after="0"/>
        <w:ind w:left="0"/>
        <w:jc w:val="both"/>
      </w:pPr>
      <w:r>
        <w:rPr>
          <w:rFonts w:ascii="Times New Roman"/>
          <w:b w:val="false"/>
          <w:i w:val="false"/>
          <w:color w:val="000000"/>
          <w:sz w:val="28"/>
        </w:rPr>
        <w:t>
      "Сараптамалық кеңес "педагог-шебер" біліктілік санатын беруге портфолионы қарау және бағалау үшін облыстардың (Астана, Алматы және Шымкент қалаларының) білім беруді басқару органдары деңгейінде құрамында "Атамекен" ҚР ҰКП, әдістемелік кабинеттердің, біліктілік арттыру институттарының, қоғамдық ұйымдардың, кәсіподақттың, жұмыс берушілердің, қамқоршылық кеңестің өкілдері, облыстың тәжірибелі педагог қызметкерлері, сонымен қатар "Назарбаев Зияткерлік мектебі" ДБҰ өкілдері енгізіле отырылып құрылады және облыстың (Астана, Алматы және Шымкент қалаларының) білім беруді басқару органы басшысының бұйрығымен бекітіледі.";</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80-тармақтың</w:t>
      </w:r>
      <w:r>
        <w:rPr>
          <w:rFonts w:ascii="Times New Roman"/>
          <w:b w:val="false"/>
          <w:i w:val="false"/>
          <w:color w:val="000000"/>
          <w:sz w:val="28"/>
        </w:rPr>
        <w:t xml:space="preserve"> үшінші бөлігі мынадай редакцияда жазылсын:</w:t>
      </w:r>
    </w:p>
    <w:bookmarkStart w:name="z56" w:id="46"/>
    <w:p>
      <w:pPr>
        <w:spacing w:after="0"/>
        <w:ind w:left="0"/>
        <w:jc w:val="both"/>
      </w:pPr>
      <w:r>
        <w:rPr>
          <w:rFonts w:ascii="Times New Roman"/>
          <w:b w:val="false"/>
          <w:i w:val="false"/>
          <w:color w:val="000000"/>
          <w:sz w:val="28"/>
        </w:rPr>
        <w:t>
      "Сараптамалық кеңес "педагог-шебер" біліктілік санатын беруге портфолионы қарау және бағалау үшін облыстардың (Астана, Алматы және Шымкент қалаларының) білім беруді басқару органдары деңгейінде құрамында "Атамекен" ҚР ҰКП, әдістемелік кабинеттердің, біліктілік арттыру институттарының, қоғамдық ұйымдардың, кәсіподақттың, жұмыс берушілердің, қамқоршылық кеңестің өкілдері, облыстың тәжірибелі педагог қызметкерлері, сонымен қатар "Назарбаев Зияткерлік мектебі" ДБҰ өкілдері енгізіле отырылып құрылады және облыстың (Астана, Алматы және Шымкент қалаларының) білім беруді басқару органы басшысының бұйрығымен бекітіледі.";</w:t>
      </w:r>
    </w:p>
    <w:bookmarkEnd w:id="46"/>
    <w:bookmarkStart w:name="z57" w:id="47"/>
    <w:p>
      <w:pPr>
        <w:spacing w:after="0"/>
        <w:ind w:left="0"/>
        <w:jc w:val="both"/>
      </w:pPr>
      <w:r>
        <w:rPr>
          <w:rFonts w:ascii="Times New Roman"/>
          <w:b w:val="false"/>
          <w:i w:val="false"/>
          <w:color w:val="000000"/>
          <w:sz w:val="28"/>
        </w:rPr>
        <w:t>
      мынадай редакциядағы 87-1-тармақпен толықтырылсын:</w:t>
      </w:r>
    </w:p>
    <w:bookmarkEnd w:id="47"/>
    <w:bookmarkStart w:name="z58" w:id="48"/>
    <w:p>
      <w:pPr>
        <w:spacing w:after="0"/>
        <w:ind w:left="0"/>
        <w:jc w:val="both"/>
      </w:pPr>
      <w:r>
        <w:rPr>
          <w:rFonts w:ascii="Times New Roman"/>
          <w:b w:val="false"/>
          <w:i w:val="false"/>
          <w:color w:val="000000"/>
          <w:sz w:val="28"/>
        </w:rPr>
        <w:t>
      "87-1. "Педагог-модератор", "педагог-сарапшы", "педагог-зерттеуші", "педагог-шебер" біліктілік санаттары берілген педагог қызметкерлер мен оларға теңестірілген тұлғалардың:</w:t>
      </w:r>
    </w:p>
    <w:bookmarkEnd w:id="48"/>
    <w:bookmarkStart w:name="z59" w:id="49"/>
    <w:p>
      <w:pPr>
        <w:spacing w:after="0"/>
        <w:ind w:left="0"/>
        <w:jc w:val="both"/>
      </w:pPr>
      <w:r>
        <w:rPr>
          <w:rFonts w:ascii="Times New Roman"/>
          <w:b w:val="false"/>
          <w:i w:val="false"/>
          <w:color w:val="000000"/>
          <w:sz w:val="28"/>
        </w:rPr>
        <w:t xml:space="preserve">
      "педагог-модератор" - "екінші санатты мұғалім"; </w:t>
      </w:r>
    </w:p>
    <w:bookmarkEnd w:id="49"/>
    <w:bookmarkStart w:name="z60" w:id="50"/>
    <w:p>
      <w:pPr>
        <w:spacing w:after="0"/>
        <w:ind w:left="0"/>
        <w:jc w:val="both"/>
      </w:pPr>
      <w:r>
        <w:rPr>
          <w:rFonts w:ascii="Times New Roman"/>
          <w:b w:val="false"/>
          <w:i w:val="false"/>
          <w:color w:val="000000"/>
          <w:sz w:val="28"/>
        </w:rPr>
        <w:t xml:space="preserve">
      "педагог-сарапшы" - "бірінші санатты мұғалім"; </w:t>
      </w:r>
    </w:p>
    <w:bookmarkEnd w:id="50"/>
    <w:bookmarkStart w:name="z61" w:id="51"/>
    <w:p>
      <w:pPr>
        <w:spacing w:after="0"/>
        <w:ind w:left="0"/>
        <w:jc w:val="both"/>
      </w:pPr>
      <w:r>
        <w:rPr>
          <w:rFonts w:ascii="Times New Roman"/>
          <w:b w:val="false"/>
          <w:i w:val="false"/>
          <w:color w:val="000000"/>
          <w:sz w:val="28"/>
        </w:rPr>
        <w:t>
      "педагог-зерттеуші" және "педагог-шебер" - "жоғары санатты мұғалім" біліктілік лауазымдары сақталады.";</w:t>
      </w:r>
    </w:p>
    <w:bookmarkEnd w:id="51"/>
    <w:bookmarkStart w:name="z62" w:id="52"/>
    <w:p>
      <w:pPr>
        <w:spacing w:after="0"/>
        <w:ind w:left="0"/>
        <w:jc w:val="both"/>
      </w:pPr>
      <w:r>
        <w:rPr>
          <w:rFonts w:ascii="Times New Roman"/>
          <w:b w:val="false"/>
          <w:i w:val="false"/>
          <w:color w:val="000000"/>
          <w:sz w:val="28"/>
        </w:rPr>
        <w:t>
      мынадай редакциядағы 94-1-тармақпен толықтырылсын:</w:t>
      </w:r>
    </w:p>
    <w:bookmarkEnd w:id="52"/>
    <w:bookmarkStart w:name="z63" w:id="53"/>
    <w:p>
      <w:pPr>
        <w:spacing w:after="0"/>
        <w:ind w:left="0"/>
        <w:jc w:val="both"/>
      </w:pPr>
      <w:r>
        <w:rPr>
          <w:rFonts w:ascii="Times New Roman"/>
          <w:b w:val="false"/>
          <w:i w:val="false"/>
          <w:color w:val="000000"/>
          <w:sz w:val="28"/>
        </w:rPr>
        <w:t>
      "94-1. "Өзін-өзі тану" пәнінен сабақ берген кезде педагог қызметкердің біліктілік санаты бұрынғы сабақ беріп жүрген пәні бойынша біліктілік санатына теңестіріледі және оның мерзімі аяқталғанға дейін сақталады.</w:t>
      </w:r>
    </w:p>
    <w:bookmarkEnd w:id="53"/>
    <w:bookmarkStart w:name="z64" w:id="54"/>
    <w:p>
      <w:pPr>
        <w:spacing w:after="0"/>
        <w:ind w:left="0"/>
        <w:jc w:val="both"/>
      </w:pPr>
      <w:r>
        <w:rPr>
          <w:rFonts w:ascii="Times New Roman"/>
          <w:b w:val="false"/>
          <w:i w:val="false"/>
          <w:color w:val="000000"/>
          <w:sz w:val="28"/>
        </w:rPr>
        <w:t>
      Психологиялық, диагностикалық (ерекше білім алуға қажеттілігі бар білім алушыларды анықтауға қатысты), коррекциялық, әлеуметтік-педагогикалық қызметтерді жүзеге асыратын педагог қызметкерлерге дипломда көрсетілген мамандығына сәйкес немесе қайта даярлау курсынан өтуі ескеріле отырып "педагог-модератор", "педагог-сарапшы", "педагог-зерттеуші", "педагог-шебер" біліктілік санаттары беріледі.".</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13 - қосымшалар</w:t>
      </w: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қосымшаларына</w:t>
      </w:r>
      <w:r>
        <w:rPr>
          <w:rFonts w:ascii="Times New Roman"/>
          <w:b w:val="false"/>
          <w:i w:val="false"/>
          <w:color w:val="000000"/>
          <w:sz w:val="28"/>
        </w:rPr>
        <w:t xml:space="preserve"> сәйкес жаңа редакцияда жазылсын.</w:t>
      </w:r>
    </w:p>
    <w:bookmarkStart w:name="z66" w:id="55"/>
    <w:p>
      <w:pPr>
        <w:spacing w:after="0"/>
        <w:ind w:left="0"/>
        <w:jc w:val="both"/>
      </w:pPr>
      <w:r>
        <w:rPr>
          <w:rFonts w:ascii="Times New Roman"/>
          <w:b w:val="false"/>
          <w:i w:val="false"/>
          <w:color w:val="000000"/>
          <w:sz w:val="28"/>
        </w:rPr>
        <w:t>
      2. Қазақстан Республикасы Білім және ғылым министрлігі Мектепке дейінгі және орта білім департаменті (Ш.Т. Каринова) Қазақстан Республикасының заңнамасында белгіленген тәртіппен:</w:t>
      </w:r>
    </w:p>
    <w:bookmarkEnd w:id="55"/>
    <w:bookmarkStart w:name="z67" w:id="5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6"/>
    <w:bookmarkStart w:name="z68" w:id="57"/>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көшірмесін қағаз және электронды түрде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57"/>
    <w:bookmarkStart w:name="z69" w:id="58"/>
    <w:p>
      <w:pPr>
        <w:spacing w:after="0"/>
        <w:ind w:left="0"/>
        <w:jc w:val="both"/>
      </w:pPr>
      <w:r>
        <w:rPr>
          <w:rFonts w:ascii="Times New Roman"/>
          <w:b w:val="false"/>
          <w:i w:val="false"/>
          <w:color w:val="000000"/>
          <w:sz w:val="28"/>
        </w:rPr>
        <w:t>
      3) осы бұйрықтың Қазақстан Республикасының Білім және ғылым министрлігінің интернет-ресурсында орналастырылуын;</w:t>
      </w:r>
    </w:p>
    <w:bookmarkEnd w:id="58"/>
    <w:bookmarkStart w:name="z70" w:id="59"/>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9"/>
    <w:bookmarkStart w:name="z71" w:id="60"/>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А.Қ. Аймағамбетовке жүктелсін.</w:t>
      </w:r>
    </w:p>
    <w:bookmarkEnd w:id="60"/>
    <w:bookmarkStart w:name="z72" w:id="6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29 маусымдағы</w:t>
            </w:r>
            <w:r>
              <w:br/>
            </w:r>
            <w:r>
              <w:rPr>
                <w:rFonts w:ascii="Times New Roman"/>
                <w:b w:val="false"/>
                <w:i w:val="false"/>
                <w:color w:val="000000"/>
                <w:sz w:val="20"/>
              </w:rPr>
              <w:t>№ 319 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w:t>
            </w:r>
            <w:r>
              <w:br/>
            </w:r>
            <w:r>
              <w:rPr>
                <w:rFonts w:ascii="Times New Roman"/>
                <w:b w:val="false"/>
                <w:i w:val="false"/>
                <w:color w:val="000000"/>
                <w:sz w:val="20"/>
              </w:rPr>
              <w:t>оқытуды, бастауыш, негізгі орта</w:t>
            </w:r>
            <w:r>
              <w:br/>
            </w:r>
            <w:r>
              <w:rPr>
                <w:rFonts w:ascii="Times New Roman"/>
                <w:b w:val="false"/>
                <w:i w:val="false"/>
                <w:color w:val="000000"/>
                <w:sz w:val="20"/>
              </w:rPr>
              <w:t>және жалпы орта білімнің</w:t>
            </w:r>
            <w:r>
              <w:br/>
            </w:r>
            <w:r>
              <w:rPr>
                <w:rFonts w:ascii="Times New Roman"/>
                <w:b w:val="false"/>
                <w:i w:val="false"/>
                <w:color w:val="000000"/>
                <w:sz w:val="20"/>
              </w:rPr>
              <w:t>жалпы білім беретін оқу</w:t>
            </w:r>
            <w:r>
              <w:br/>
            </w:r>
            <w:r>
              <w:rPr>
                <w:rFonts w:ascii="Times New Roman"/>
                <w:b w:val="false"/>
                <w:i w:val="false"/>
                <w:color w:val="000000"/>
                <w:sz w:val="20"/>
              </w:rPr>
              <w:t>бағдарламаларын, техникалық</w:t>
            </w:r>
            <w:r>
              <w:br/>
            </w:r>
            <w:r>
              <w:rPr>
                <w:rFonts w:ascii="Times New Roman"/>
                <w:b w:val="false"/>
                <w:i w:val="false"/>
                <w:color w:val="000000"/>
                <w:sz w:val="20"/>
              </w:rPr>
              <w:t>және кәсіптік, орта білімнен</w:t>
            </w:r>
            <w:r>
              <w:br/>
            </w:r>
            <w:r>
              <w:rPr>
                <w:rFonts w:ascii="Times New Roman"/>
                <w:b w:val="false"/>
                <w:i w:val="false"/>
                <w:color w:val="000000"/>
                <w:sz w:val="20"/>
              </w:rPr>
              <w:t>кейінгі, қосымша білімнің білім</w:t>
            </w:r>
            <w:r>
              <w:br/>
            </w:r>
            <w:r>
              <w:rPr>
                <w:rFonts w:ascii="Times New Roman"/>
                <w:b w:val="false"/>
                <w:i w:val="false"/>
                <w:color w:val="000000"/>
                <w:sz w:val="20"/>
              </w:rPr>
              <w:t>беру бағдарламаларын және</w:t>
            </w:r>
            <w:r>
              <w:br/>
            </w:r>
            <w:r>
              <w:rPr>
                <w:rFonts w:ascii="Times New Roman"/>
                <w:b w:val="false"/>
                <w:i w:val="false"/>
                <w:color w:val="000000"/>
                <w:sz w:val="20"/>
              </w:rPr>
              <w:t>арнайы оқу бағдарламаларын</w:t>
            </w:r>
            <w:r>
              <w:br/>
            </w:r>
            <w:r>
              <w:rPr>
                <w:rFonts w:ascii="Times New Roman"/>
                <w:b w:val="false"/>
                <w:i w:val="false"/>
                <w:color w:val="000000"/>
                <w:sz w:val="20"/>
              </w:rPr>
              <w:t>іске асыратын білім беру</w:t>
            </w:r>
            <w:r>
              <w:br/>
            </w:r>
            <w:r>
              <w:rPr>
                <w:rFonts w:ascii="Times New Roman"/>
                <w:b w:val="false"/>
                <w:i w:val="false"/>
                <w:color w:val="000000"/>
                <w:sz w:val="20"/>
              </w:rPr>
              <w:t>ұйымдарында жұмыс істейтін</w:t>
            </w:r>
            <w:r>
              <w:br/>
            </w:r>
            <w:r>
              <w:rPr>
                <w:rFonts w:ascii="Times New Roman"/>
                <w:b w:val="false"/>
                <w:i w:val="false"/>
                <w:color w:val="000000"/>
                <w:sz w:val="20"/>
              </w:rPr>
              <w:t>педагог қызметкерлер мен</w:t>
            </w:r>
            <w:r>
              <w:br/>
            </w:r>
            <w:r>
              <w:rPr>
                <w:rFonts w:ascii="Times New Roman"/>
                <w:b w:val="false"/>
                <w:i w:val="false"/>
                <w:color w:val="000000"/>
                <w:sz w:val="20"/>
              </w:rPr>
              <w:t>оларға теңестірілген тұлғаларды</w:t>
            </w:r>
            <w:r>
              <w:br/>
            </w:r>
            <w:r>
              <w:rPr>
                <w:rFonts w:ascii="Times New Roman"/>
                <w:b w:val="false"/>
                <w:i w:val="false"/>
                <w:color w:val="000000"/>
                <w:sz w:val="20"/>
              </w:rPr>
              <w:t>және білім және ғылым</w:t>
            </w:r>
            <w:r>
              <w:br/>
            </w:r>
            <w:r>
              <w:rPr>
                <w:rFonts w:ascii="Times New Roman"/>
                <w:b w:val="false"/>
                <w:i w:val="false"/>
                <w:color w:val="000000"/>
                <w:sz w:val="20"/>
              </w:rPr>
              <w:t>саласындағы басқа да азаматтық</w:t>
            </w:r>
            <w:r>
              <w:br/>
            </w:r>
            <w:r>
              <w:rPr>
                <w:rFonts w:ascii="Times New Roman"/>
                <w:b w:val="false"/>
                <w:i w:val="false"/>
                <w:color w:val="000000"/>
                <w:sz w:val="20"/>
              </w:rPr>
              <w:t>қызметшілерді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(білім беру ұйымының атауы, облыстардың, Астана, Алматы және Шымкент</w:t>
      </w:r>
    </w:p>
    <w:p>
      <w:pPr>
        <w:spacing w:after="0"/>
        <w:ind w:left="0"/>
        <w:jc w:val="both"/>
      </w:pPr>
      <w:r>
        <w:rPr>
          <w:rFonts w:ascii="Times New Roman"/>
          <w:b w:val="false"/>
          <w:i w:val="false"/>
          <w:color w:val="000000"/>
          <w:sz w:val="28"/>
        </w:rPr>
        <w:t>
      қалаларының білім басқармалары, аудандық (қалалық) білім бөлімдері</w:t>
      </w:r>
    </w:p>
    <w:p>
      <w:pPr>
        <w:spacing w:after="0"/>
        <w:ind w:left="0"/>
        <w:jc w:val="both"/>
      </w:pPr>
      <w:r>
        <w:rPr>
          <w:rFonts w:ascii="Times New Roman"/>
          <w:b w:val="false"/>
          <w:i w:val="false"/>
          <w:color w:val="000000"/>
          <w:sz w:val="28"/>
        </w:rPr>
        <w:t>
      (уәкілетті орган)</w:t>
      </w:r>
    </w:p>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Мен, _________________________________________________, ЖСН,</w:t>
      </w:r>
    </w:p>
    <w:p>
      <w:pPr>
        <w:spacing w:after="0"/>
        <w:ind w:left="0"/>
        <w:jc w:val="both"/>
      </w:pPr>
      <w:r>
        <w:rPr>
          <w:rFonts w:ascii="Times New Roman"/>
          <w:b w:val="false"/>
          <w:i w:val="false"/>
          <w:color w:val="000000"/>
          <w:sz w:val="28"/>
        </w:rPr>
        <w:t>
      (аттестатталушы адамның Т.А.Ә. (әкесінің аты болғанда)</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(лауазымы, жұмыс орны)</w:t>
      </w:r>
    </w:p>
    <w:p>
      <w:pPr>
        <w:spacing w:after="0"/>
        <w:ind w:left="0"/>
        <w:jc w:val="both"/>
      </w:pPr>
      <w:r>
        <w:rPr>
          <w:rFonts w:ascii="Times New Roman"/>
          <w:b w:val="false"/>
          <w:i w:val="false"/>
          <w:color w:val="000000"/>
          <w:sz w:val="28"/>
        </w:rPr>
        <w:t>
      Мені 20 ______ жылы ______________________________________________________</w:t>
      </w:r>
    </w:p>
    <w:p>
      <w:pPr>
        <w:spacing w:after="0"/>
        <w:ind w:left="0"/>
        <w:jc w:val="both"/>
      </w:pPr>
      <w:r>
        <w:rPr>
          <w:rFonts w:ascii="Times New Roman"/>
          <w:b w:val="false"/>
          <w:i w:val="false"/>
          <w:color w:val="000000"/>
          <w:sz w:val="28"/>
        </w:rPr>
        <w:t>
      біліктілік санатына аттестаттауды сұраймын.</w:t>
      </w:r>
    </w:p>
    <w:p>
      <w:pPr>
        <w:spacing w:after="0"/>
        <w:ind w:left="0"/>
        <w:jc w:val="both"/>
      </w:pPr>
      <w:r>
        <w:rPr>
          <w:rFonts w:ascii="Times New Roman"/>
          <w:b w:val="false"/>
          <w:i w:val="false"/>
          <w:color w:val="000000"/>
          <w:sz w:val="28"/>
        </w:rPr>
        <w:t>
      Қазіргі уақытта _____ біліктілік санатындамын, ол ____жылғы ____ (күн)</w:t>
      </w:r>
    </w:p>
    <w:p>
      <w:pPr>
        <w:spacing w:after="0"/>
        <w:ind w:left="0"/>
        <w:jc w:val="both"/>
      </w:pPr>
      <w:r>
        <w:rPr>
          <w:rFonts w:ascii="Times New Roman"/>
          <w:b w:val="false"/>
          <w:i w:val="false"/>
          <w:color w:val="000000"/>
          <w:sz w:val="28"/>
        </w:rPr>
        <w:t>
      (айға) дейін жарамды. Келесі жұмыс нәтижелерін негізге аламын: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Өзім туралы мынадай мәліметті хабарлаймын: Білімі: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2"/>
        <w:gridCol w:w="1084"/>
        <w:gridCol w:w="9714"/>
      </w:tblGrid>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кезеңі</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туралы дипломда немесе атқаратын лауазымы бойынша тиісті біліктілік бере отырып, қайта даярлаудан өткені туралы құжатта көрсетілген мамандығы (біліктілігі)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Жұмыс өтілі: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9310"/>
        <w:gridCol w:w="613"/>
        <w:gridCol w:w="1765"/>
      </w:tblGrid>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дипломда немесе атқаратын лауазымы бойынша тиісті біліктілік бере отырып, қайта даярлаудан өткені туралы құжатта көрсетілген мамандығы (біліктілігі) бойынша</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білім беру ұйымында</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Наградалар, атағы, ғылыми дәрежесі, ғылыми атағы алынған (берілген) жылын</w:t>
      </w:r>
    </w:p>
    <w:p>
      <w:pPr>
        <w:spacing w:after="0"/>
        <w:ind w:left="0"/>
        <w:jc w:val="both"/>
      </w:pPr>
      <w:r>
        <w:rPr>
          <w:rFonts w:ascii="Times New Roman"/>
          <w:b w:val="false"/>
          <w:i w:val="false"/>
          <w:color w:val="000000"/>
          <w:sz w:val="28"/>
        </w:rPr>
        <w:t>
      көрсете отырып</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Аттестатталушы адам жұмыс істейтін білім беру ұйымы (керектісінің астын сызыңыз):</w:t>
      </w:r>
    </w:p>
    <w:p>
      <w:pPr>
        <w:spacing w:after="0"/>
        <w:ind w:left="0"/>
        <w:jc w:val="both"/>
      </w:pPr>
      <w:r>
        <w:rPr>
          <w:rFonts w:ascii="Times New Roman"/>
          <w:b w:val="false"/>
          <w:i w:val="false"/>
          <w:color w:val="000000"/>
          <w:sz w:val="28"/>
        </w:rPr>
        <w:t>
      мектепке дейінгі, бастауыш, негізгі орта, жалпы орта, қосымша білім</w:t>
      </w:r>
    </w:p>
    <w:p>
      <w:pPr>
        <w:spacing w:after="0"/>
        <w:ind w:left="0"/>
        <w:jc w:val="both"/>
      </w:pPr>
      <w:r>
        <w:rPr>
          <w:rFonts w:ascii="Times New Roman"/>
          <w:b w:val="false"/>
          <w:i w:val="false"/>
          <w:color w:val="000000"/>
          <w:sz w:val="28"/>
        </w:rPr>
        <w:t>
      Аттестаттаудан өткізу қағидаларымен таныстым.</w:t>
      </w:r>
    </w:p>
    <w:p>
      <w:pPr>
        <w:spacing w:after="0"/>
        <w:ind w:left="0"/>
        <w:jc w:val="both"/>
      </w:pPr>
      <w:r>
        <w:rPr>
          <w:rFonts w:ascii="Times New Roman"/>
          <w:b w:val="false"/>
          <w:i w:val="false"/>
          <w:color w:val="000000"/>
          <w:sz w:val="28"/>
        </w:rPr>
        <w:t>
      "____" __________ 20 ___ жыл __________________(қолы)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29 маусымдағы</w:t>
            </w:r>
            <w:r>
              <w:br/>
            </w:r>
            <w:r>
              <w:rPr>
                <w:rFonts w:ascii="Times New Roman"/>
                <w:b w:val="false"/>
                <w:i w:val="false"/>
                <w:color w:val="000000"/>
                <w:sz w:val="20"/>
              </w:rPr>
              <w:t>№ 319 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w:t>
            </w:r>
            <w:r>
              <w:br/>
            </w:r>
            <w:r>
              <w:rPr>
                <w:rFonts w:ascii="Times New Roman"/>
                <w:b w:val="false"/>
                <w:i w:val="false"/>
                <w:color w:val="000000"/>
                <w:sz w:val="20"/>
              </w:rPr>
              <w:t>оқытуды, бастауыш, негізгі орта</w:t>
            </w:r>
            <w:r>
              <w:br/>
            </w:r>
            <w:r>
              <w:rPr>
                <w:rFonts w:ascii="Times New Roman"/>
                <w:b w:val="false"/>
                <w:i w:val="false"/>
                <w:color w:val="000000"/>
                <w:sz w:val="20"/>
              </w:rPr>
              <w:t>және жалпы орта білімнің</w:t>
            </w:r>
            <w:r>
              <w:br/>
            </w:r>
            <w:r>
              <w:rPr>
                <w:rFonts w:ascii="Times New Roman"/>
                <w:b w:val="false"/>
                <w:i w:val="false"/>
                <w:color w:val="000000"/>
                <w:sz w:val="20"/>
              </w:rPr>
              <w:t>жалпы білім беретін оқу</w:t>
            </w:r>
            <w:r>
              <w:br/>
            </w:r>
            <w:r>
              <w:rPr>
                <w:rFonts w:ascii="Times New Roman"/>
                <w:b w:val="false"/>
                <w:i w:val="false"/>
                <w:color w:val="000000"/>
                <w:sz w:val="20"/>
              </w:rPr>
              <w:t>бағдарламаларын, техникалық</w:t>
            </w:r>
            <w:r>
              <w:br/>
            </w:r>
            <w:r>
              <w:rPr>
                <w:rFonts w:ascii="Times New Roman"/>
                <w:b w:val="false"/>
                <w:i w:val="false"/>
                <w:color w:val="000000"/>
                <w:sz w:val="20"/>
              </w:rPr>
              <w:t>және кәсіптік, орта білімнен</w:t>
            </w:r>
            <w:r>
              <w:br/>
            </w:r>
            <w:r>
              <w:rPr>
                <w:rFonts w:ascii="Times New Roman"/>
                <w:b w:val="false"/>
                <w:i w:val="false"/>
                <w:color w:val="000000"/>
                <w:sz w:val="20"/>
              </w:rPr>
              <w:t>кейінгі, қосымша білімнің білім</w:t>
            </w:r>
            <w:r>
              <w:br/>
            </w:r>
            <w:r>
              <w:rPr>
                <w:rFonts w:ascii="Times New Roman"/>
                <w:b w:val="false"/>
                <w:i w:val="false"/>
                <w:color w:val="000000"/>
                <w:sz w:val="20"/>
              </w:rPr>
              <w:t>беру бағдарламаларын және</w:t>
            </w:r>
            <w:r>
              <w:br/>
            </w:r>
            <w:r>
              <w:rPr>
                <w:rFonts w:ascii="Times New Roman"/>
                <w:b w:val="false"/>
                <w:i w:val="false"/>
                <w:color w:val="000000"/>
                <w:sz w:val="20"/>
              </w:rPr>
              <w:t>арнайы оқу бағдарламаларын</w:t>
            </w:r>
            <w:r>
              <w:br/>
            </w:r>
            <w:r>
              <w:rPr>
                <w:rFonts w:ascii="Times New Roman"/>
                <w:b w:val="false"/>
                <w:i w:val="false"/>
                <w:color w:val="000000"/>
                <w:sz w:val="20"/>
              </w:rPr>
              <w:t>іске асыратын білім беру</w:t>
            </w:r>
            <w:r>
              <w:br/>
            </w:r>
            <w:r>
              <w:rPr>
                <w:rFonts w:ascii="Times New Roman"/>
                <w:b w:val="false"/>
                <w:i w:val="false"/>
                <w:color w:val="000000"/>
                <w:sz w:val="20"/>
              </w:rPr>
              <w:t>ұйымдарында жұмыс істейтін</w:t>
            </w:r>
            <w:r>
              <w:br/>
            </w:r>
            <w:r>
              <w:rPr>
                <w:rFonts w:ascii="Times New Roman"/>
                <w:b w:val="false"/>
                <w:i w:val="false"/>
                <w:color w:val="000000"/>
                <w:sz w:val="20"/>
              </w:rPr>
              <w:t>педагог қызметкерлер мен</w:t>
            </w:r>
            <w:r>
              <w:br/>
            </w:r>
            <w:r>
              <w:rPr>
                <w:rFonts w:ascii="Times New Roman"/>
                <w:b w:val="false"/>
                <w:i w:val="false"/>
                <w:color w:val="000000"/>
                <w:sz w:val="20"/>
              </w:rPr>
              <w:t>оларға теңестірілген тұлғаларды</w:t>
            </w:r>
            <w:r>
              <w:br/>
            </w:r>
            <w:r>
              <w:rPr>
                <w:rFonts w:ascii="Times New Roman"/>
                <w:b w:val="false"/>
                <w:i w:val="false"/>
                <w:color w:val="000000"/>
                <w:sz w:val="20"/>
              </w:rPr>
              <w:t>және білім және ғылым</w:t>
            </w:r>
            <w:r>
              <w:br/>
            </w:r>
            <w:r>
              <w:rPr>
                <w:rFonts w:ascii="Times New Roman"/>
                <w:b w:val="false"/>
                <w:i w:val="false"/>
                <w:color w:val="000000"/>
                <w:sz w:val="20"/>
              </w:rPr>
              <w:t>саласындағы басқа да азаматтық</w:t>
            </w:r>
            <w:r>
              <w:br/>
            </w:r>
            <w:r>
              <w:rPr>
                <w:rFonts w:ascii="Times New Roman"/>
                <w:b w:val="false"/>
                <w:i w:val="false"/>
                <w:color w:val="000000"/>
                <w:sz w:val="20"/>
              </w:rPr>
              <w:t>қызметшілерді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(білім беру ұйымының атауы, облыстардың, Астана, Алматы және Шымкент</w:t>
      </w:r>
    </w:p>
    <w:p>
      <w:pPr>
        <w:spacing w:after="0"/>
        <w:ind w:left="0"/>
        <w:jc w:val="both"/>
      </w:pPr>
      <w:r>
        <w:rPr>
          <w:rFonts w:ascii="Times New Roman"/>
          <w:b w:val="false"/>
          <w:i w:val="false"/>
          <w:color w:val="000000"/>
          <w:sz w:val="28"/>
        </w:rPr>
        <w:t>
      қалаларының білім басқармалары, аудандық (қалалық) білім бөлімдері,</w:t>
      </w:r>
    </w:p>
    <w:p>
      <w:pPr>
        <w:spacing w:after="0"/>
        <w:ind w:left="0"/>
        <w:jc w:val="both"/>
      </w:pPr>
      <w:r>
        <w:rPr>
          <w:rFonts w:ascii="Times New Roman"/>
          <w:b w:val="false"/>
          <w:i w:val="false"/>
          <w:color w:val="000000"/>
          <w:sz w:val="28"/>
        </w:rPr>
        <w:t>
      уәкілетті орган)</w:t>
      </w:r>
    </w:p>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Мен, _________________________________________________, ЖСН ________,</w:t>
      </w:r>
    </w:p>
    <w:p>
      <w:pPr>
        <w:spacing w:after="0"/>
        <w:ind w:left="0"/>
        <w:jc w:val="both"/>
      </w:pPr>
      <w:r>
        <w:rPr>
          <w:rFonts w:ascii="Times New Roman"/>
          <w:b w:val="false"/>
          <w:i w:val="false"/>
          <w:color w:val="000000"/>
          <w:sz w:val="28"/>
        </w:rPr>
        <w:t>
      (аттестатталушының Т.А.Ә. (әкесінің аты бар болғанда)</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(лауазымы, жұмыс орны)</w:t>
      </w:r>
    </w:p>
    <w:p>
      <w:pPr>
        <w:spacing w:after="0"/>
        <w:ind w:left="0"/>
        <w:jc w:val="both"/>
      </w:pPr>
      <w:r>
        <w:rPr>
          <w:rFonts w:ascii="Times New Roman"/>
          <w:b w:val="false"/>
          <w:i w:val="false"/>
          <w:color w:val="000000"/>
          <w:sz w:val="28"/>
        </w:rPr>
        <w:t>
      мені 20___жылы _______________________біліктілік санатына ұлттық біліктілік</w:t>
      </w:r>
    </w:p>
    <w:p>
      <w:pPr>
        <w:spacing w:after="0"/>
        <w:ind w:left="0"/>
        <w:jc w:val="both"/>
      </w:pPr>
      <w:r>
        <w:rPr>
          <w:rFonts w:ascii="Times New Roman"/>
          <w:b w:val="false"/>
          <w:i w:val="false"/>
          <w:color w:val="000000"/>
          <w:sz w:val="28"/>
        </w:rPr>
        <w:t>
      тестілеуге (біліктілік тестілеу) қатысуға жіберуді сұраймын.</w:t>
      </w:r>
    </w:p>
    <w:p>
      <w:pPr>
        <w:spacing w:after="0"/>
        <w:ind w:left="0"/>
        <w:jc w:val="both"/>
      </w:pPr>
      <w:r>
        <w:rPr>
          <w:rFonts w:ascii="Times New Roman"/>
          <w:b w:val="false"/>
          <w:i w:val="false"/>
          <w:color w:val="000000"/>
          <w:sz w:val="28"/>
        </w:rPr>
        <w:t>
      Қазіргі уақытта _____ біліктілік санатындамын, ол ____жылғы ____ (күн) ____ (айға)</w:t>
      </w:r>
    </w:p>
    <w:p>
      <w:pPr>
        <w:spacing w:after="0"/>
        <w:ind w:left="0"/>
        <w:jc w:val="both"/>
      </w:pPr>
      <w:r>
        <w:rPr>
          <w:rFonts w:ascii="Times New Roman"/>
          <w:b w:val="false"/>
          <w:i w:val="false"/>
          <w:color w:val="000000"/>
          <w:sz w:val="28"/>
        </w:rPr>
        <w:t>
      дейін жарамды.</w:t>
      </w:r>
    </w:p>
    <w:p>
      <w:pPr>
        <w:spacing w:after="0"/>
        <w:ind w:left="0"/>
        <w:jc w:val="both"/>
      </w:pPr>
      <w:r>
        <w:rPr>
          <w:rFonts w:ascii="Times New Roman"/>
          <w:b w:val="false"/>
          <w:i w:val="false"/>
          <w:color w:val="000000"/>
          <w:sz w:val="28"/>
        </w:rPr>
        <w:t>
      Келесі жұмыс нәтижелерін негізге аламын:</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Өзім туралы мынадай мәліметті хабарлаймын:</w:t>
      </w:r>
    </w:p>
    <w:p>
      <w:pPr>
        <w:spacing w:after="0"/>
        <w:ind w:left="0"/>
        <w:jc w:val="both"/>
      </w:pPr>
      <w:r>
        <w:rPr>
          <w:rFonts w:ascii="Times New Roman"/>
          <w:b w:val="false"/>
          <w:i w:val="false"/>
          <w:color w:val="000000"/>
          <w:sz w:val="28"/>
        </w:rPr>
        <w:t>
      Білімі: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2"/>
        <w:gridCol w:w="1084"/>
        <w:gridCol w:w="9714"/>
      </w:tblGrid>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кезеңі</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туралы дипломда немесе атқаратын лауазымы бойынша тиісті біліктілік бере отырып, қайта даярлаудан өткені туралы құжатта көрсетілген мамандығы (біліктілігі)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Жұмыс өтілі: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9310"/>
        <w:gridCol w:w="613"/>
        <w:gridCol w:w="1765"/>
      </w:tblGrid>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дипломда немесе атқаратын лауазымы бойынша тиісті біліктілік бере отырып, қайта даярлаудан өткені туралы құжатта көрсетілген мамандығы (біліктілігі) бойынша</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білім беру ұйымында</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Наградалар, атағы, ғылыми дәрежесі, ғылыми атағы алынған (берілген) жылын</w:t>
      </w:r>
    </w:p>
    <w:p>
      <w:pPr>
        <w:spacing w:after="0"/>
        <w:ind w:left="0"/>
        <w:jc w:val="both"/>
      </w:pPr>
      <w:r>
        <w:rPr>
          <w:rFonts w:ascii="Times New Roman"/>
          <w:b w:val="false"/>
          <w:i w:val="false"/>
          <w:color w:val="000000"/>
          <w:sz w:val="28"/>
        </w:rPr>
        <w:t>
      көрсете отырып _____________________________________________</w:t>
      </w:r>
    </w:p>
    <w:p>
      <w:pPr>
        <w:spacing w:after="0"/>
        <w:ind w:left="0"/>
        <w:jc w:val="both"/>
      </w:pPr>
      <w:r>
        <w:rPr>
          <w:rFonts w:ascii="Times New Roman"/>
          <w:b w:val="false"/>
          <w:i w:val="false"/>
          <w:color w:val="000000"/>
          <w:sz w:val="28"/>
        </w:rPr>
        <w:t>
      Тестілеуді тапсыру тілі (керектісінің астын сызыңыз): қазақ/орыс</w:t>
      </w:r>
    </w:p>
    <w:p>
      <w:pPr>
        <w:spacing w:after="0"/>
        <w:ind w:left="0"/>
        <w:jc w:val="both"/>
      </w:pPr>
      <w:r>
        <w:rPr>
          <w:rFonts w:ascii="Times New Roman"/>
          <w:b w:val="false"/>
          <w:i w:val="false"/>
          <w:color w:val="000000"/>
          <w:sz w:val="28"/>
        </w:rPr>
        <w:t>
      Аттестатталушы адам жұмыс істейтін білім беру ұйымы (керектісінің астын сызыңыз):</w:t>
      </w:r>
    </w:p>
    <w:p>
      <w:pPr>
        <w:spacing w:after="0"/>
        <w:ind w:left="0"/>
        <w:jc w:val="both"/>
      </w:pPr>
      <w:r>
        <w:rPr>
          <w:rFonts w:ascii="Times New Roman"/>
          <w:b w:val="false"/>
          <w:i w:val="false"/>
          <w:color w:val="000000"/>
          <w:sz w:val="28"/>
        </w:rPr>
        <w:t>
      мектепке дейінгі, бастауыш, негізгі орта, жалпы орта, қосымша білім</w:t>
      </w:r>
    </w:p>
    <w:p>
      <w:pPr>
        <w:spacing w:after="0"/>
        <w:ind w:left="0"/>
        <w:jc w:val="both"/>
      </w:pPr>
      <w:r>
        <w:rPr>
          <w:rFonts w:ascii="Times New Roman"/>
          <w:b w:val="false"/>
          <w:i w:val="false"/>
          <w:color w:val="000000"/>
          <w:sz w:val="28"/>
        </w:rPr>
        <w:t>
      "Оқу пәнінің мазмұны"/ "Қызмет бағыты бойынша" блогы бойынша пән (пән):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Аттестаттаудан өткізу қағидаларымен таныстым.</w:t>
      </w:r>
    </w:p>
    <w:p>
      <w:pPr>
        <w:spacing w:after="0"/>
        <w:ind w:left="0"/>
        <w:jc w:val="both"/>
      </w:pPr>
      <w:r>
        <w:rPr>
          <w:rFonts w:ascii="Times New Roman"/>
          <w:b w:val="false"/>
          <w:i w:val="false"/>
          <w:color w:val="000000"/>
          <w:sz w:val="28"/>
        </w:rPr>
        <w:t>
      20 ___ жылғы "____" __________ __________________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29 маусымдағы</w:t>
            </w:r>
            <w:r>
              <w:br/>
            </w:r>
            <w:r>
              <w:rPr>
                <w:rFonts w:ascii="Times New Roman"/>
                <w:b w:val="false"/>
                <w:i w:val="false"/>
                <w:color w:val="000000"/>
                <w:sz w:val="20"/>
              </w:rPr>
              <w:t>№ 319 бұйрығына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w:t>
            </w:r>
            <w:r>
              <w:br/>
            </w:r>
            <w:r>
              <w:rPr>
                <w:rFonts w:ascii="Times New Roman"/>
                <w:b w:val="false"/>
                <w:i w:val="false"/>
                <w:color w:val="000000"/>
                <w:sz w:val="20"/>
              </w:rPr>
              <w:t>оқытуды, бастауыш, негізгі орта</w:t>
            </w:r>
            <w:r>
              <w:br/>
            </w:r>
            <w:r>
              <w:rPr>
                <w:rFonts w:ascii="Times New Roman"/>
                <w:b w:val="false"/>
                <w:i w:val="false"/>
                <w:color w:val="000000"/>
                <w:sz w:val="20"/>
              </w:rPr>
              <w:t>және жалпы орта білімнін</w:t>
            </w:r>
            <w:r>
              <w:br/>
            </w:r>
            <w:r>
              <w:rPr>
                <w:rFonts w:ascii="Times New Roman"/>
                <w:b w:val="false"/>
                <w:i w:val="false"/>
                <w:color w:val="000000"/>
                <w:sz w:val="20"/>
              </w:rPr>
              <w:t>жалпы білім беретін оқу</w:t>
            </w:r>
            <w:r>
              <w:br/>
            </w:r>
            <w:r>
              <w:rPr>
                <w:rFonts w:ascii="Times New Roman"/>
                <w:b w:val="false"/>
                <w:i w:val="false"/>
                <w:color w:val="000000"/>
                <w:sz w:val="20"/>
              </w:rPr>
              <w:t>бағдарламаларын, техникалық</w:t>
            </w:r>
            <w:r>
              <w:br/>
            </w:r>
            <w:r>
              <w:rPr>
                <w:rFonts w:ascii="Times New Roman"/>
                <w:b w:val="false"/>
                <w:i w:val="false"/>
                <w:color w:val="000000"/>
                <w:sz w:val="20"/>
              </w:rPr>
              <w:t>және кәсіптік, орта білімнен</w:t>
            </w:r>
            <w:r>
              <w:br/>
            </w:r>
            <w:r>
              <w:rPr>
                <w:rFonts w:ascii="Times New Roman"/>
                <w:b w:val="false"/>
                <w:i w:val="false"/>
                <w:color w:val="000000"/>
                <w:sz w:val="20"/>
              </w:rPr>
              <w:t>кейінгі, қосымша білімнің білім</w:t>
            </w:r>
            <w:r>
              <w:br/>
            </w:r>
            <w:r>
              <w:rPr>
                <w:rFonts w:ascii="Times New Roman"/>
                <w:b w:val="false"/>
                <w:i w:val="false"/>
                <w:color w:val="000000"/>
                <w:sz w:val="20"/>
              </w:rPr>
              <w:t>беру бағдарламаларын және</w:t>
            </w:r>
            <w:r>
              <w:br/>
            </w:r>
            <w:r>
              <w:rPr>
                <w:rFonts w:ascii="Times New Roman"/>
                <w:b w:val="false"/>
                <w:i w:val="false"/>
                <w:color w:val="000000"/>
                <w:sz w:val="20"/>
              </w:rPr>
              <w:t>арнайы оқу бағдарламаларын</w:t>
            </w:r>
            <w:r>
              <w:br/>
            </w:r>
            <w:r>
              <w:rPr>
                <w:rFonts w:ascii="Times New Roman"/>
                <w:b w:val="false"/>
                <w:i w:val="false"/>
                <w:color w:val="000000"/>
                <w:sz w:val="20"/>
              </w:rPr>
              <w:t>іске асыратын білім беру</w:t>
            </w:r>
            <w:r>
              <w:br/>
            </w:r>
            <w:r>
              <w:rPr>
                <w:rFonts w:ascii="Times New Roman"/>
                <w:b w:val="false"/>
                <w:i w:val="false"/>
                <w:color w:val="000000"/>
                <w:sz w:val="20"/>
              </w:rPr>
              <w:t>ұйымдарында жұмыс істейтін</w:t>
            </w:r>
            <w:r>
              <w:br/>
            </w:r>
            <w:r>
              <w:rPr>
                <w:rFonts w:ascii="Times New Roman"/>
                <w:b w:val="false"/>
                <w:i w:val="false"/>
                <w:color w:val="000000"/>
                <w:sz w:val="20"/>
              </w:rPr>
              <w:t>педагог қызметкерлер мен</w:t>
            </w:r>
            <w:r>
              <w:br/>
            </w:r>
            <w:r>
              <w:rPr>
                <w:rFonts w:ascii="Times New Roman"/>
                <w:b w:val="false"/>
                <w:i w:val="false"/>
                <w:color w:val="000000"/>
                <w:sz w:val="20"/>
              </w:rPr>
              <w:t>оларға теңестірілген тұлғаларды</w:t>
            </w:r>
            <w:r>
              <w:br/>
            </w:r>
            <w:r>
              <w:rPr>
                <w:rFonts w:ascii="Times New Roman"/>
                <w:b w:val="false"/>
                <w:i w:val="false"/>
                <w:color w:val="000000"/>
                <w:sz w:val="20"/>
              </w:rPr>
              <w:t>және білім және ғылым</w:t>
            </w:r>
            <w:r>
              <w:br/>
            </w:r>
            <w:r>
              <w:rPr>
                <w:rFonts w:ascii="Times New Roman"/>
                <w:b w:val="false"/>
                <w:i w:val="false"/>
                <w:color w:val="000000"/>
                <w:sz w:val="20"/>
              </w:rPr>
              <w:t>саласындағы басқа да азаматтық</w:t>
            </w:r>
            <w:r>
              <w:br/>
            </w:r>
            <w:r>
              <w:rPr>
                <w:rFonts w:ascii="Times New Roman"/>
                <w:b w:val="false"/>
                <w:i w:val="false"/>
                <w:color w:val="000000"/>
                <w:sz w:val="20"/>
              </w:rPr>
              <w:t>қызметшілерді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 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6" w:id="62"/>
    <w:p>
      <w:pPr>
        <w:spacing w:after="0"/>
        <w:ind w:left="0"/>
        <w:jc w:val="left"/>
      </w:pPr>
      <w:r>
        <w:rPr>
          <w:rFonts w:ascii="Times New Roman"/>
          <w:b/>
          <w:i w:val="false"/>
          <w:color w:val="000000"/>
        </w:rPr>
        <w:t xml:space="preserve"> Аттестатталушы адамға біліктілік санатын беруге (растауға) портфолиосын бағалау өлшем шарттары</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5"/>
        <w:gridCol w:w="2200"/>
        <w:gridCol w:w="2764"/>
        <w:gridCol w:w="3660"/>
        <w:gridCol w:w="2311"/>
      </w:tblGrid>
      <w:tr>
        <w:trPr>
          <w:trHeight w:val="30" w:hRule="atLeast"/>
        </w:trPr>
        <w:tc>
          <w:tcPr>
            <w:tcW w:w="1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Педагог-модератор</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Педагог-сарапшы</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Педагог-зерттеуші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Педагог-мастер</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білім сапасы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сапасының 5%-ға өсу қарқыны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сапасының</w:t>
            </w:r>
            <w:r>
              <w:br/>
            </w:r>
            <w:r>
              <w:rPr>
                <w:rFonts w:ascii="Times New Roman"/>
                <w:b w:val="false"/>
                <w:i w:val="false"/>
                <w:color w:val="000000"/>
                <w:sz w:val="20"/>
              </w:rPr>
              <w:t>
10%-ға өсу қарқыны</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сапасының</w:t>
            </w:r>
            <w:r>
              <w:br/>
            </w:r>
            <w:r>
              <w:rPr>
                <w:rFonts w:ascii="Times New Roman"/>
                <w:b w:val="false"/>
                <w:i w:val="false"/>
                <w:color w:val="000000"/>
                <w:sz w:val="20"/>
              </w:rPr>
              <w:t>
15%-ға өсу қарқыны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сапасының</w:t>
            </w:r>
            <w:r>
              <w:br/>
            </w:r>
            <w:r>
              <w:rPr>
                <w:rFonts w:ascii="Times New Roman"/>
                <w:b w:val="false"/>
                <w:i w:val="false"/>
                <w:color w:val="000000"/>
                <w:sz w:val="20"/>
              </w:rPr>
              <w:t>
20%-ға өсу қарқыны</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сапасы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сараптамалық кеңесінің ұсынымдары бар сабақтарды бақылау парақтары</w:t>
            </w:r>
            <w:r>
              <w:br/>
            </w:r>
            <w:r>
              <w:rPr>
                <w:rFonts w:ascii="Times New Roman"/>
                <w:b w:val="false"/>
                <w:i w:val="false"/>
                <w:color w:val="000000"/>
                <w:sz w:val="20"/>
              </w:rPr>
              <w:t>
(3-тен кем емес)</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 (аудан/қала) органының сараптамалық кеңесінің ұсынымдары бар сабақтарды бақылау парақтары</w:t>
            </w:r>
            <w:r>
              <w:br/>
            </w:r>
            <w:r>
              <w:rPr>
                <w:rFonts w:ascii="Times New Roman"/>
                <w:b w:val="false"/>
                <w:i w:val="false"/>
                <w:color w:val="000000"/>
                <w:sz w:val="20"/>
              </w:rPr>
              <w:t>
(3-тен кем емес)</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 (облыс/Астана, Алматы және Шымкент қалалары) органы сараптамалық кеңесінің ұсынымдары бар сабақтарды бақылау парақтары</w:t>
            </w:r>
            <w:r>
              <w:br/>
            </w:r>
            <w:r>
              <w:rPr>
                <w:rFonts w:ascii="Times New Roman"/>
                <w:b w:val="false"/>
                <w:i w:val="false"/>
                <w:color w:val="000000"/>
                <w:sz w:val="20"/>
              </w:rPr>
              <w:t>
(3-тен кем емес)</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ДБҰ ұсынымдары бар сабақтарды бақылау парақтары</w:t>
            </w:r>
            <w:r>
              <w:br/>
            </w:r>
            <w:r>
              <w:rPr>
                <w:rFonts w:ascii="Times New Roman"/>
                <w:b w:val="false"/>
                <w:i w:val="false"/>
                <w:color w:val="000000"/>
                <w:sz w:val="20"/>
              </w:rPr>
              <w:t>
(3-тен кем емес)</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жетістіктері немесе қызмет қорытындыларын жинақтау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деңгейі</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 деңгейі</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Облыс/қалалардың деңгейі Астана, Алматы және Шымкент қалалары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деңгей </w:t>
            </w:r>
            <w:r>
              <w:br/>
            </w:r>
            <w:r>
              <w:rPr>
                <w:rFonts w:ascii="Times New Roman"/>
                <w:b w:val="false"/>
                <w:i w:val="false"/>
                <w:color w:val="000000"/>
                <w:sz w:val="20"/>
              </w:rPr>
              <w:t>
(өз авторлық бағдарламасын іске асыру негізінде)</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Педагогтың кәсіби жетістіктері </w:t>
            </w:r>
            <w:r>
              <w:br/>
            </w:r>
            <w:r>
              <w:rPr>
                <w:rFonts w:ascii="Times New Roman"/>
                <w:b w:val="false"/>
                <w:i w:val="false"/>
                <w:color w:val="000000"/>
                <w:sz w:val="20"/>
              </w:rPr>
              <w:t>
(болған кезде)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конкурстарға, олимпиадаларға және өзге де іс-шараларға қатысу</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Конференцияларда, симпозиумдерде сөз сөйлеу, әдістемелік материалдарды әзірлеу, семинарлар, мастер кластар өткізу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