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3bb88" w14:textId="053b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Ұқсас мамандықтар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мамырдағы № 242 бұйрығы. Қазақстан Республикасының Әділет министрлігінде 2018 жылғы 11 маусымда № 17027 болып тіркелді. Күші жойылды - Қазақстан Республикасы Білім және ғылым министрінің 2021 жылғы 12 қаңтардағы № 12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12.01.2021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2012 жылғы 19 қаңтардағы № 111 қаулысымен бекітілген Жоғары білімнің білім беру бағдарламаларын іске асыратын білім беру ұйымдарына оқуға қабылдаудың үлгілік қағидаларының </w:t>
      </w:r>
      <w:r>
        <w:rPr>
          <w:rFonts w:ascii="Times New Roman"/>
          <w:b w:val="false"/>
          <w:i w:val="false"/>
          <w:color w:val="000000"/>
          <w:sz w:val="28"/>
        </w:rPr>
        <w:t>9 -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Ұқсас мамандықтар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(С.С. Ысмағұлова) Қазақстан Республикасы Білім және ғылым министрлігінің Техникалық және кәсіптік білім департаментімен (Н.Ж. Оспанова) бірлесе отырып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31 мамырдағы</w:t>
            </w:r>
            <w:r>
              <w:br/>
            </w:r>
            <w:r>
              <w:rPr>
                <w:rFonts w:ascii="Times New Roman"/>
                <w:b w:val="false"/>
                <w:i w:val="false"/>
                <w:color w:val="000000"/>
                <w:sz w:val="20"/>
              </w:rPr>
              <w:t>№ 242 бұйрығымен бекітілген</w:t>
            </w:r>
          </w:p>
        </w:tc>
      </w:tr>
    </w:tbl>
    <w:bookmarkStart w:name="z11" w:id="9"/>
    <w:p>
      <w:pPr>
        <w:spacing w:after="0"/>
        <w:ind w:left="0"/>
        <w:jc w:val="left"/>
      </w:pPr>
      <w:r>
        <w:rPr>
          <w:rFonts w:ascii="Times New Roman"/>
          <w:b/>
          <w:i w:val="false"/>
          <w:color w:val="000000"/>
        </w:rPr>
        <w:t xml:space="preserve"> Ұқсас мамандықтар тізімі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19"/>
        <w:gridCol w:w="2"/>
        <w:gridCol w:w="796"/>
        <w:gridCol w:w="848"/>
        <w:gridCol w:w="771"/>
        <w:gridCol w:w="2051"/>
        <w:gridCol w:w="1030"/>
        <w:gridCol w:w="5"/>
        <w:gridCol w:w="34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мамандықтары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мамандықтары</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шифры және біліктіліктері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және біліктілік атауы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жəне тəрбиелеу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 – ана (патронат тәрбиешісі)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ағылшынша білімі бар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дейнгі ұйымдарының логопеді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ұйымдастыру бастауышы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берудің информатика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w:t>
            </w:r>
            <w:r>
              <w:br/>
            </w:r>
            <w:r>
              <w:rPr>
                <w:rFonts w:ascii="Times New Roman"/>
                <w:b w:val="false"/>
                <w:i w:val="false"/>
                <w:color w:val="000000"/>
                <w:sz w:val="20"/>
              </w:rPr>
              <w:t>
әдістемесі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 – ана (патронат тәрбиешісі)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ағылшынша білімі бар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дейнгі ұйымдарының логопеді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ұйымдастыру бастауышы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нұсқаушысы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жаттықтырушысы - оқытушы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Бейімдік дене тәрбиесі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берудің информатика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тілі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 – ана (патронат тәрбиешісі)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ағылшынша білімі бар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дейнгі ұйымдарының логопеді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ұйымдастыру бастауышы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берудің информатика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 пәнінің негізгі орта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тілі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ісінің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 оқытушы, хореографиялық ұжым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би ансамблінің әртісі, оқытушы, хореографиялық ұжым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би әртісі, оқытушы, хореографиялық ұжым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пәнінің оқытушы-концертмейстері, фортепиано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ырғақ және хореография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театрының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нұсқаушысы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жаттықтырушысы - оқытушы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Бейімдік дене тәрбиесі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 пәнінің негізгі орта білім беру мұғалімі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дейнгі ұйымдарының логопеді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тілі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ісінің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-дәрігердің көмекшісі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Дантист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 оқытушы, хореографиялық ұжым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би ансамблінің әртісі, оқытушы, хореографиялық ұжым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би әртісі, оқытушы, хореографиялық ұжым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пәнінің оқытушы-концертмейстері, фортепиано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ырғақ және хореография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театрының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және сызу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ұйымдастыру бастауышы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(по профилю)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Театр-декорациясы өнері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аппараттары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Суретші-безендіруші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келтіріп жөндеу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келтіруші-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дизайны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Ландшафтік дизайны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дизайн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Модельер-конструктор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технологы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терісі мен қой терісі бұйымдары өндірісінің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ұйымдарының жабдығы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үлбірді химиялық өңдеу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Техник-жобалаушы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нұсқаушысы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жаттықтырушысы - оқытушы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Бейімдік дене тәрбиесі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 пәнінің негізгі орта білім беру мұғалімі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берудің информатика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оқыту шебері, техник (барлық аталымдар бойынша)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берудің информатика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w:t>
            </w:r>
            <w:r>
              <w:br/>
            </w:r>
            <w:r>
              <w:rPr>
                <w:rFonts w:ascii="Times New Roman"/>
                <w:b w:val="false"/>
                <w:i w:val="false"/>
                <w:color w:val="000000"/>
                <w:sz w:val="20"/>
              </w:rPr>
              <w:t>
қамтамасыз ету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130409 4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бойынша бағдарламашы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130508 4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 және телекоммуникациялар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жүйесінің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компьютерлік жабдықтар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 бойынша қызмет көрсету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 бойынша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Микроэлектроника және мобильді құрылғылар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зертханашы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зертханашы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 пәнінің негізгі орта білім беру мұғалімі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ұйымдастыру бастауышы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 хатиб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тілін зерттеу теологі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Заңгер-кеңесші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Заңгер-кеңесші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әлеуметтік қорғау ұйымдарындағы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жұмысы бойынша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жөніндегі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қолданбалы бакалавры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ұйымдастыру бастауышы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 пәнінің негізгі орта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әлеуметтік қорғау ұйымдарындағы маман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екі шетел 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ағылшынша білімі бар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Гид-аудармашы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Оптик-офтальмолог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Оптикометрист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Дизайнер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040202 2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Көркемдік-әсемдеу жұмыстарын орындаушы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келтіріп жөндеу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келтіруші-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Художник-модельер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(ауысым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Технолог-менеджер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кеніштің электр-механикалық жабдықтарына техникалық қызмет көрсету және жөндеу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Техник-маркшейдер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скважиналарын бұрғылау және бұрғылау жұмыстарының технологиясы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мен көтеру қондырғыларына қызмет көрсету және бұрғылау бойынша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мұнай-газ қоймаларын салу және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стансалар мен жер асты құбырларының электр жүйесін жөндеу және қызмет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мен құбырларды монтаждау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және сақтау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Скважиналарды мұнай мен газға сынау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кәсіпшіліктерінің жабдықтарына техникалық қызмет көрсету және жөндеу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өңдеу және химия өнеркәсібінің жабдықтарына техникалық қызмет көрсету және жөндеу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газ-кен орындарын пайдалану</w:t>
            </w:r>
            <w:r>
              <w:br/>
            </w:r>
            <w:r>
              <w:rPr>
                <w:rFonts w:ascii="Times New Roman"/>
                <w:b w:val="false"/>
                <w:i w:val="false"/>
                <w:color w:val="000000"/>
                <w:sz w:val="20"/>
              </w:rPr>
              <w:t>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орындарының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құбырларын, мұнай-газ қоймалары мен жанар май құю станцияларын салу және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 және вулканизация процесі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және сусымалы материалдарды химиялық өндіретін машиналар мен жабдықтарды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 технологиясы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мен вакуумды техника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мен көтергіш қондырғыларға қызмет көрсету және бұрғылау бойынша 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минералдық ресурстар саласының технологы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химиялық процестер мен компоненттерді өңдеу техник-технологы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инжинирингі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жабдықтары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механигі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өнеркәсіп жабдықтары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жабдықтардың техник-механигі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инжинирингі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Энергетиканы қайта өңдеу және электроэнергетикалық инжиниринг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Энергожүйе және энергожобалау технологы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инжиниринг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электрондық жобалау технологы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бейметалл және силикатты материалдар мен бұйымдардың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w:t>
            </w:r>
            <w:r>
              <w:br/>
            </w:r>
            <w:r>
              <w:rPr>
                <w:rFonts w:ascii="Times New Roman"/>
                <w:b w:val="false"/>
                <w:i w:val="false"/>
                <w:color w:val="000000"/>
                <w:sz w:val="20"/>
              </w:rPr>
              <w:t>
электр жабдықтары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Электрэнергетика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 техникалық жүйелерін электрмен жабдықтау, пайдалану, техникалық қызмет көрсету және жөндеу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тасымалдау қондырғыларын пайдалану (көлік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стансаларындағы су, отын және жағармай материалдары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энергетикалық қондырғылар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Техник-энергетик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стансалары жабдықтарының монтажшысы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w:t>
            </w:r>
            <w:r>
              <w:br/>
            </w:r>
            <w:r>
              <w:rPr>
                <w:rFonts w:ascii="Times New Roman"/>
                <w:b w:val="false"/>
                <w:i w:val="false"/>
                <w:color w:val="000000"/>
                <w:sz w:val="20"/>
              </w:rPr>
              <w:t>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технологиясы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Энергоменеджмент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Энергокәсіпорын менеджері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Энергоаудит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нысандар аудиторы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Техник-гидроэнергетик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жабдықтарды пайдалану жөніндегі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 энергиясы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энергетика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кернеу желісі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кернеу желісі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және ұнтақты материалдар, жабындылар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Металлизатор (қатты еритін ұнтақтарды қаптау және еріту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желілер және агрегаттық станоктар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автоматты желілер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 бақылау құралдары және өндірістегі автоматика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мехатроник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101408 4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жасаудағы монтаж және автомобильді сынау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және сынау жөніндегі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механика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машина жасау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құралдар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жүйесінің механигі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техникасын электр радиолық монтаждау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жабдықтарын сынау және жөндеу электр механигі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 (кемедегі)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құрылыс- жол машиналары мен жабдықтарын техникалық пайдалану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 пайдалану, жөндеу және техникалық қызмет көрсету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және транспортерлер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Ұсталық-тығыздау жабдығы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механигі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Металлургиядағы машиналар мен жабдықтар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өндірісінің инспекторы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w:t>
            </w:r>
            <w:r>
              <w:br/>
            </w:r>
            <w:r>
              <w:rPr>
                <w:rFonts w:ascii="Times New Roman"/>
                <w:b w:val="false"/>
                <w:i w:val="false"/>
                <w:color w:val="000000"/>
                <w:sz w:val="20"/>
              </w:rPr>
              <w:t>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 (барлық атаулары)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электрик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техника өндірісіне арналған </w:t>
            </w:r>
            <w:r>
              <w:br/>
            </w:r>
            <w:r>
              <w:rPr>
                <w:rFonts w:ascii="Times New Roman"/>
                <w:b w:val="false"/>
                <w:i w:val="false"/>
                <w:color w:val="000000"/>
                <w:sz w:val="20"/>
              </w:rPr>
              <w:t>
жабдық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сауда және ет өнеркәсібі кәсіпорындарының жабдықтары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және қондырғылар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мен жабдықтарға техникалық қызмет көрсету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көлігіне техникалық қызмет </w:t>
            </w:r>
            <w:r>
              <w:br/>
            </w:r>
            <w:r>
              <w:rPr>
                <w:rFonts w:ascii="Times New Roman"/>
                <w:b w:val="false"/>
                <w:i w:val="false"/>
                <w:color w:val="000000"/>
                <w:sz w:val="20"/>
              </w:rPr>
              <w:t>
көрсету, жөндеу және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диспетчері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пайдалануу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механигі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электр механигі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жүйелерінің механигі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Техник-кеме жүргізуші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көліктерінің қозғалысын басқару және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қозғалысының (ұшақтың) диспетчері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серігі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отын кешенінен ұшақтарға отынды орталықтандырылған құю жүйесінің авиатехнигі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авиатехнигі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агрегаттар мен авиациялық жабдықтарды жөндеу жөніндегі авиациялық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Модельер-конструктор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технологы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терісі мен қой терісі бұйымдары өндірісінің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ұйымдарының жабдығы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 және құрама жем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121607 4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 және құрама жем өндірісінің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кәсіпорындарының жабдықтары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алкогольсыз және спиртті ішімдіктер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кәсіпорындарының өнім өндіру технологиясы және оны ұйымдастырудың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жасау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механигі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(барлық атаулары)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май ауыстырғыштар</w:t>
            </w:r>
            <w:r>
              <w:br/>
            </w:r>
            <w:r>
              <w:rPr>
                <w:rFonts w:ascii="Times New Roman"/>
                <w:b w:val="false"/>
                <w:i w:val="false"/>
                <w:color w:val="000000"/>
                <w:sz w:val="20"/>
              </w:rPr>
              <w:t>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қондырғыларды пайдалану және </w:t>
            </w:r>
            <w:r>
              <w:br/>
            </w:r>
            <w:r>
              <w:rPr>
                <w:rFonts w:ascii="Times New Roman"/>
                <w:b w:val="false"/>
                <w:i w:val="false"/>
                <w:color w:val="000000"/>
                <w:sz w:val="20"/>
              </w:rPr>
              <w:t>
қызмет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үлбірді химиялық өңдеу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сақтау және қайта өңдеу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кемесіне жерде қызмет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 қолдану және жөндеу техник - механигі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көлігіндегі автоматика, </w:t>
            </w:r>
            <w:r>
              <w:br/>
            </w:r>
            <w:r>
              <w:rPr>
                <w:rFonts w:ascii="Times New Roman"/>
                <w:b w:val="false"/>
                <w:i w:val="false"/>
                <w:color w:val="000000"/>
                <w:sz w:val="20"/>
              </w:rPr>
              <w:t>
телемеханика және қозғалысты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w:t>
            </w:r>
            <w:r>
              <w:br/>
            </w:r>
            <w:r>
              <w:rPr>
                <w:rFonts w:ascii="Times New Roman"/>
                <w:b w:val="false"/>
                <w:i w:val="false"/>
                <w:color w:val="000000"/>
                <w:sz w:val="20"/>
              </w:rPr>
              <w:t>
қамтамасыз ету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130409 4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бойынша бағдарламашы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және желілік басқару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130508 4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байланысының технигі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электроншы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бойынша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байланысы және желімен </w:t>
            </w:r>
            <w:r>
              <w:br/>
            </w:r>
            <w:r>
              <w:rPr>
                <w:rFonts w:ascii="Times New Roman"/>
                <w:b w:val="false"/>
                <w:i w:val="false"/>
                <w:color w:val="000000"/>
                <w:sz w:val="20"/>
              </w:rPr>
              <w:t>
хабарлаудың желілік құрылыстарын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желілік құрылыстарының және абоненттік құрылғылардың электр механигі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байланыс жүйесін </w:t>
            </w:r>
            <w:r>
              <w:br/>
            </w:r>
            <w:r>
              <w:rPr>
                <w:rFonts w:ascii="Times New Roman"/>
                <w:b w:val="false"/>
                <w:i w:val="false"/>
                <w:color w:val="000000"/>
                <w:sz w:val="20"/>
              </w:rPr>
              <w:t>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связи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метеоролог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радио электрондық жабдықтарды техникалық пайдалану (көлік түрі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пайдалану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 радиолокация және байланыс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-электроншы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жедел технологиялық байланыс</w:t>
            </w:r>
            <w:r>
              <w:br/>
            </w:r>
            <w:r>
              <w:rPr>
                <w:rFonts w:ascii="Times New Roman"/>
                <w:b w:val="false"/>
                <w:i w:val="false"/>
                <w:color w:val="000000"/>
                <w:sz w:val="20"/>
              </w:rPr>
              <w:t>
құрылғыларын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электромеханигі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 және телекоммуникациялар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жүйесінің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компьютерлік жабдықтар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 бойынша қызмет көрсету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 бойынша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Микроэлектроника және мобильді құрылғылар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Қаңқалы-қаптау технологиялары маманы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140127 4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менеджері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Техник-сантехник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қамтамасыздандыру және су бұрғыш</w:t>
            </w:r>
            <w:r>
              <w:br/>
            </w:r>
            <w:r>
              <w:rPr>
                <w:rFonts w:ascii="Times New Roman"/>
                <w:b w:val="false"/>
                <w:i w:val="false"/>
                <w:color w:val="000000"/>
                <w:sz w:val="20"/>
              </w:rPr>
              <w:t>
жүйелерінің тазартқыш ғимараттары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 кәріз шаруашылығының желілері мен құрылыстарын пайдалану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құрал-жабдығын пайдалану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қатынас жолдарын салу және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Техник-жолшы -құрылысшы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үңгі жолдары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құрастырылымдар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Металл-пластик өнімдерін жасау және құрастыру шебері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және металл бұйымдары өндірісі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Техник-жобалаушы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механикасы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кондиционерлеу және желдету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жылыту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құбырлары-кәріз шарушылығы желілері мен құрылысын пайдалану жөніндегі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Техник-лаборант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Техник-балық өсіруші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 шаруашылығы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Техник-аңшы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Техник-ағаш отырғызушы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 дизайн шебері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w:t>
            </w:r>
            <w:r>
              <w:br/>
            </w:r>
            <w:r>
              <w:rPr>
                <w:rFonts w:ascii="Times New Roman"/>
                <w:b w:val="false"/>
                <w:i w:val="false"/>
                <w:color w:val="000000"/>
                <w:sz w:val="20"/>
              </w:rPr>
              <w:t>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инспектор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табиғат аумақтарының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үрдісін механикаландыру бойынша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құс өсіруші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және метеорология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метролог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Техник-агрометеоролог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Гидрометбақылаушы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электрлендіру және автоматтандыру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электроншы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 жүйелерінің техник-мехатронигі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Құрылыстық-жол машиналары жүйелерінің техник-мехатронигі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жүйелерінің техник-мехатронигі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 оқытпайтын мектептердегі қазақ тілі мен әдебиеті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мұғалімі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оқытпайтын мектептердегі қазақ тілі мен әдебиеті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 мұғалімі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5B012300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 педагогика жəне өзін-өзі 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ұйымдастыру бастауышы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нұсқаушысы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жаттықтырушысы - оқытушы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Бейімдік дене тәрбиесі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берудің информатика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Химия-Биология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Техник-лаборант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Математика-Информатика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берудің информатика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Физика-Информатика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берудің информатика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5В012900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География-Тарих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Тарих-Дінтану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 хатиб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тілін зерттеу теологі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Гуманитарлық ғылымдар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Исламтану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 хатиб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тілін зерттеу теологі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Заңгер-кеңесші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Гид-аудармашы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жұмысы бойынша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жөніндегі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қолданбалы бакалавры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тілін зерттеу теологі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ұйымдастыру бастауышы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Театр-декорациясы өнері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аппараттары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Суретші-безендіруші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келтіріп жөндеу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келтіруші-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дизайны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Ландшафтік дизайны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дизайн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 хатиб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тілін зерттеу теологі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ағылшынша білімі бар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берудің информатика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Гид-аудармашы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жəне этнология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Суретші-безендіруші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келтіріп жөндеу</w:t>
            </w:r>
            <w:r>
              <w:br/>
            </w:r>
            <w:r>
              <w:rPr>
                <w:rFonts w:ascii="Times New Roman"/>
                <w:b w:val="false"/>
                <w:i w:val="false"/>
                <w:color w:val="000000"/>
                <w:sz w:val="20"/>
              </w:rPr>
              <w:t>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келтіруші-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 хатиб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тілін зерттеу теологі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Гид-аудармашы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ағылшынша білімі бар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Гид-аудармашы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 хатиб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тілін зерттеу теологі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5B021500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 хатиб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негізінің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тілін зерттеу теологі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5B030100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Заңгер-кеңесші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5B030200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Заңгер-кеңесші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5B030300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Заңгер-кеңесші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5B030400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Заңгер-кеңесші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жұмысы бойынша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жөніндегі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логист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Театр-декорациясы өнері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аппараттары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театрының әртісі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жанрының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театрының әртісі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жанрының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Театр-декорациясы өнері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аппараттары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Дирижерлау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театрының әртісі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жанрының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Театр-декорациясы өнері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аппараттары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театрының әртісі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жанрының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театрының әртісі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жанрының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Театр-декорациясы өнері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аппараттары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 оқытушы, хореографиялық ұжым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би ансамблінің әртісі, оқытушы, хореографиялық ұжым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би әртісі, оқытушы, хореографиялық ұжым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пәнінің оқытушы-концертмейстері, фортепиано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ырғақ және хореография оқытушысы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Сценография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Театр-декорациясы өнері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аппараттары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Суретші-безендіруші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келтіріп жөндеу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келтіруші-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 оқытушы, хореографиялық ұжым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би ансамблінің әртісі, оқытушы, хореографиялық ұжым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би әртісі, оқытушы, хореографиялық ұжым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пәнінің оқытушы-концертмейстері, фортепиано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ырғақ және хореография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Театр-декорациясы өнері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аппараттары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электроншы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бойынша қолданбалы бакалавр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Суретші-безендіруші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келтіріп жөндеу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келтіруші- суретші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Суретші-безендіруші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Суретші-безендіруші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Техник-жобалаушы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 оқытушы, хореографиялық ұжым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би ансамблінің әртісі, оқытушы, хореографиялық ұжым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би әртісі, оқытушы, хореографиялық ұжым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пәнінің оқытушы-концертмейстері, фортепиано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ырғақ және хореография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театрының әртісі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жанрының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Театр-декорациясы өнері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аппараттары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Суретші-безендіруші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келтіріп жөндеу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келтіруші-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өнері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ісі және ескерткіштерді қорғау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Суретші-безендіруші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келтіріп жөндеу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келтіруші-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дизайн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Қаңқалы-қаптау технологиялары маманы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140127 4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менеджері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Техник-сантехник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қатынас жолдарын салу және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Техник-жолшы -құрылысшы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үңгі жолдары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Техник-жобалаушы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Театр-декорациясы өнері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Суретші-безендіруші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келтіріп жөндеу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келтіруші-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дизайны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Ландшафтік дизайны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дизайн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 және сәндік косметика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Суретші-модельер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Модельер-конструктор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технологы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терісі мен қой терісі бұйымдары өндірісінің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-механик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140127 4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Техник-жобалаушы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өндірісі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5B042300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Театр-декорациясы өнері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Суретші-декоратор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Костюмдер бойынша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Кескіндеу, мүсіндеу және графика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Суретші-мүсінші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Суретші-безендіруші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Сәндік-қолданбалы өнері және халықтық кәсіпшілік (бейін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кескіндеу суретшісі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041316 3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дизайны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Ландшафтік дизайны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дизайн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Модельер-конструктор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технологы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дизайнер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Техник-жобалаушы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ғылымдар, экономика және бизнес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 – ана (патронат тәрбиешісі)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ағылшынша білімі бар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дейнгі ұйымдарының логопеді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ұйымдастыру бастауышы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Гид-аудармашы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Заңгер-кеңесші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 – ана (патронат тәрбиешісі)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ағылшынша білімі бар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дейнгі ұйымдарының логопеді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ұйымдастыру бастауышы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 пәнінің негізгі орта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ісінің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Заңгер-кеңесші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Гид-аудармашы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Техник-бағалаушы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жұмысы бойынша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қолданбалы бакалавры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(ауысым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Технолог-менеджер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(по отраслям)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051308 4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жұмысы бойынша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жөніндегі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 отель/ мейрамхананы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менеджері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және қызмет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менеджері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Энергоменеджмент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Энергокәсіпорын менеджері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менеджері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051308 4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Техник-бағалаушы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жұмысы бойынша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жөніндегі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қолданбалы бакалавры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5B050900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051308 4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Техник-бағалаушы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жұмысы бойынша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жөніндегі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қолданбалы бакалавры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051308 4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жұмысы бойынша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жөніндегі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қолданбалы бакалавры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(ауысым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051308 4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жұмысы бойынша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жөніндегі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қолданбалы бакалавры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Маркетолог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Тауартанушы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051308 4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жұмысы бойынша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жөніндегі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қолданбалы бакалавры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жұмысы бойынша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жөніндегі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қолданбалы бакалавры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тілінен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 пәнінің негізгі орта білім беру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тілі мен әдебиеті мұғалімі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 тілі мен әдебиеті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011108 3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011110 3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өзін-өзі тану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әлеуметтік қорғау ұйымдарындағы маман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құжаттар жүргізу жəне құжаттамалық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5B051900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жəне нормалау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жұмысы бойынша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жөніндегі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қолданбалы бакалавры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051605 3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жұмысы бойынша экономист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051606 4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Бухгалтер-ревизор (аудитор)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Экономист-бухгалтер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аудиттің қолданбалы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жөніндегі экономист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051904 4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қолданбалы бакалавры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5В052300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менеджменті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нұсқаушысы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пәнінің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жаттықтырушысы - оқытушы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Бейімдік дене тәрбиесі мұғалімі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010305 4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қолданбалы бакалавр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қолданбалы бакалавры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Жаратылыстану ғылымдары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w:t>
            </w:r>
            <w:r>
              <w:br/>
            </w:r>
            <w:r>
              <w:rPr>
                <w:rFonts w:ascii="Times New Roman"/>
                <w:b w:val="false"/>
                <w:i w:val="false"/>
                <w:color w:val="000000"/>
                <w:sz w:val="20"/>
              </w:rPr>
              <w:t>
қамтамасыз ету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130409 4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бойынша бағдарламашы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берудің информатика пәні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w:t>
            </w:r>
            <w:r>
              <w:br/>
            </w:r>
            <w:r>
              <w:rPr>
                <w:rFonts w:ascii="Times New Roman"/>
                <w:b w:val="false"/>
                <w:i w:val="false"/>
                <w:color w:val="000000"/>
                <w:sz w:val="20"/>
              </w:rPr>
              <w:t>
қамтамасыз ету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130409 4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бойынша бағдарламашы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және желілік басқару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130508 4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 және телекоммуникациялар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жүйесінің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компьютерлік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 бойынша қызмет көрсету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 бойынша техник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тәсілдер мен пайдалы қазбаларды іздеу және барлау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кеніштің электр-механикалық жабдықтарына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Техник-геодезист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мұнай-газ қоймаларын салу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стансалар мен жер асты құбырларының электр жүйесін жөндеу және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мен құбырларды монтаждау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және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кәсіпшіліктерінің жабдықтарына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өңдеу және химия өнеркәсібінің</w:t>
            </w:r>
            <w:r>
              <w:br/>
            </w:r>
            <w:r>
              <w:rPr>
                <w:rFonts w:ascii="Times New Roman"/>
                <w:b w:val="false"/>
                <w:i w:val="false"/>
                <w:color w:val="000000"/>
                <w:sz w:val="20"/>
              </w:rPr>
              <w:t>
жабдықтарына техникалық қызмет көрсету және жөндеу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құбырларын, мұнай-газ қоймалары мен жанар май құю станцияларын салу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w:t>
            </w:r>
            <w:r>
              <w:br/>
            </w:r>
            <w:r>
              <w:rPr>
                <w:rFonts w:ascii="Times New Roman"/>
                <w:b w:val="false"/>
                <w:i w:val="false"/>
                <w:color w:val="000000"/>
                <w:sz w:val="20"/>
              </w:rPr>
              <w:t>
электр жабдықтары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090204 4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 техникалық жүйелерін электрмен жабдықтау, пайдалану,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тасымалдау қондырғыларын пайдалану (көлік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энергетикалық қондырғылар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Техник-энергетик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стансалары жабдықтарының монтажшысы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091104 4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үрдісін механикаландыру бойынша техник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тәсілдер мен пайдалы қазбаларды іздеу және барлау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реакторлар және энергетикалық қондырғылар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Техник-энергетик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стансалары жабдықтарының монтажшысы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тәсілдер мен пайдалы қазбаларды іздеу және барлау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Геодезия және картография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Изотоптарды бөлу технологиясы мен </w:t>
            </w:r>
            <w:r>
              <w:br/>
            </w:r>
            <w:r>
              <w:rPr>
                <w:rFonts w:ascii="Times New Roman"/>
                <w:b w:val="false"/>
                <w:i w:val="false"/>
                <w:color w:val="000000"/>
                <w:sz w:val="20"/>
              </w:rPr>
              <w:t>
вакуумды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реакторлар және энергетикалық қондырғылар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Техник-энергетик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стансалары жабдықтарының монтажшысы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w:t>
            </w:r>
            <w:r>
              <w:br/>
            </w:r>
            <w:r>
              <w:rPr>
                <w:rFonts w:ascii="Times New Roman"/>
                <w:b w:val="false"/>
                <w:i w:val="false"/>
                <w:color w:val="000000"/>
                <w:sz w:val="20"/>
              </w:rPr>
              <w:t>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технигі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Техник-метролог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(қолдану салалары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салалары мен түрлері бойынша бұзбайтын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маманы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мұнай-газ қоймаларын салу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стансалар мен жер асты құбырларының электр жүйесін жөндеу және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мен құбырларды монтаждау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және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кәсіпшіліктерінің жабдықтарына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өңдеу және химия өнеркәсібінің</w:t>
            </w:r>
            <w:r>
              <w:br/>
            </w:r>
            <w:r>
              <w:rPr>
                <w:rFonts w:ascii="Times New Roman"/>
                <w:b w:val="false"/>
                <w:i w:val="false"/>
                <w:color w:val="000000"/>
                <w:sz w:val="20"/>
              </w:rPr>
              <w:t>
жабдықтарына техникалық қызмет көрсету және жөндеу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құбырларын, мұнай-газ қоймалары мен жанар май құю станцияларын салу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және ет өнімдерінің өндірісі (түрлері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122606 4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кәсіпорындарының өнім өндіру технологиясы және оны ұйымдастырудың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май ауыстырғыштар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қондырғыларды пайдалану және </w:t>
            </w:r>
            <w:r>
              <w:br/>
            </w:r>
            <w:r>
              <w:rPr>
                <w:rFonts w:ascii="Times New Roman"/>
                <w:b w:val="false"/>
                <w:i w:val="false"/>
                <w:color w:val="000000"/>
                <w:sz w:val="20"/>
              </w:rPr>
              <w:t>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үлбірді химиялық өңдеу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сақтау және қайта өңдеу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и эпидемиология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(ауысым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 отель/ мейрамхананы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менеджері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w:t>
            </w:r>
            <w:r>
              <w:br/>
            </w:r>
            <w:r>
              <w:rPr>
                <w:rFonts w:ascii="Times New Roman"/>
                <w:b w:val="false"/>
                <w:i w:val="false"/>
                <w:color w:val="000000"/>
                <w:sz w:val="20"/>
              </w:rPr>
              <w:t>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технигі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Техник-метролог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(қолдану салалары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салалары мен түрлері бойынша бұзбайтын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маманы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Техник-балық өсіруші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Техник-аңшы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Техник-ағаш отырғызушы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инспектор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табиғат аумақтарының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құс өсіруші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жасанды ұрықтандыру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 инспектор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және метеорология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Техник-агрометеоролог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Гидрометбақылаушы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қондырғыларды пайдалану және </w:t>
            </w:r>
            <w:r>
              <w:br/>
            </w:r>
            <w:r>
              <w:rPr>
                <w:rFonts w:ascii="Times New Roman"/>
                <w:b w:val="false"/>
                <w:i w:val="false"/>
                <w:color w:val="000000"/>
                <w:sz w:val="20"/>
              </w:rPr>
              <w:t>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Техник-ағаш отырғызушы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 дизайн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инспектор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табиғат аумақтарының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және метеорология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метролог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Техник-агрометеоролог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Гидрометбақылаушы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5B060900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барлау технологиясы және техникасы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Техник-маркшейдер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минералдық ресурстар саласының технологы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инспектор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табиғат аумақтарының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және метеорология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метролог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Техник-агрометеоролог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Гидрометбақылаушы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барлау технологиясы және техникасы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Техник-маркшейдер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Геодезия және картография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Техник-геодезист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минералдық ресурстар саласының технологы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инспектор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табиғат аумақтарының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және метеорология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метролог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Техник-агрометеоролог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Гидрометбақылаушы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физика пәні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тәсілдер мен пайдалы қазбаларды іздеу және барлау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Геодезия және картография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Техник-геодезист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энергетикалық қондырғылар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Техник-энергетик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стансалары жабдықтарының монтажшысы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5B061200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метеоролог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және метеорология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метролог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Техник-агрометеоролог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Гидрометбақылаушы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ғылымдар және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 және құрама жем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121607 4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 және құрама жем өндірісінің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кәсіпорындарының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121925 4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өндірістің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алкогольсыз және спиртті ішімдіктер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122606 4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кәсіпорындарының өнім өндіру технологиясы және оны ұйымдастырудың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май ауыстырғыштар</w:t>
            </w:r>
            <w:r>
              <w:br/>
            </w:r>
            <w:r>
              <w:rPr>
                <w:rFonts w:ascii="Times New Roman"/>
                <w:b w:val="false"/>
                <w:i w:val="false"/>
                <w:color w:val="000000"/>
                <w:sz w:val="20"/>
              </w:rPr>
              <w:t>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инспектор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табиғат аумақтарының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(қолдану салалары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кеніштің электр-механикалық жабдықтарына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мұнай-газ қоймаларын салу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Компрессорлық стансалар мен жер асты құбырларының электр жүйесін жөндеу және қызмет көрсету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мен құбырларды монтаждау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кәсіпшіліктерінің жабдықтарына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өңдеу және химия өнеркәсібінің</w:t>
            </w:r>
            <w:r>
              <w:br/>
            </w:r>
            <w:r>
              <w:rPr>
                <w:rFonts w:ascii="Times New Roman"/>
                <w:b w:val="false"/>
                <w:i w:val="false"/>
                <w:color w:val="000000"/>
                <w:sz w:val="20"/>
              </w:rPr>
              <w:t>
жабдықтарына техникалық қызмет көрсету және жөндеу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құбырларын, мұнай-газ қоймалары мен жанар май құю станцияларын салу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 және вулканизация процесі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және сусымалы материалдарды химиялық өндіретін машиналар мен жабдықтарды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өнеркәсіп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жабдықтардың техник-механигі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 техникалық жүйелерін электрмен жабдықтау, пайдалану,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тасымалдау қондырғыларын пайдалану (көлік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линии и агрегатные станки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желілер және агрегаттық станоктар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 бақылау құралдары және өндірістегі автоматика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101408 4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жасаудағы монтаж және автомобильді сынау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құралдар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құрылыс- жол машиналары мен жабдықтарын техникалық пайдалану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 пайдалану, жөндеу және техникалық қызмет көрсету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және транспортерлер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Ұсталық-тығыздау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Металлургиядағы машиналар мен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өндірісінің инспекторы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 (барлық атаулары)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техника өндірісіне арналған </w:t>
            </w:r>
            <w:r>
              <w:br/>
            </w:r>
            <w:r>
              <w:rPr>
                <w:rFonts w:ascii="Times New Roman"/>
                <w:b w:val="false"/>
                <w:i w:val="false"/>
                <w:color w:val="000000"/>
                <w:sz w:val="20"/>
              </w:rPr>
              <w:t>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сауда және ет өнеркәсібі кәсіпорындарының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және қондырғылар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мен жабдықтарға техникалық қызмет көрсету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көлігіне техникалық қызмет </w:t>
            </w:r>
            <w:r>
              <w:br/>
            </w:r>
            <w:r>
              <w:rPr>
                <w:rFonts w:ascii="Times New Roman"/>
                <w:b w:val="false"/>
                <w:i w:val="false"/>
                <w:color w:val="000000"/>
                <w:sz w:val="20"/>
              </w:rPr>
              <w:t>
көрсету, жөндеу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120114 4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пайдалануу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көліктерінің қозғалысын басқару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қозғалысының (ұшақтың) диспетчері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ұйымдарының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Элеватор, ұн тартатын, жарма және </w:t>
            </w:r>
            <w:r>
              <w:br/>
            </w:r>
            <w:r>
              <w:rPr>
                <w:rFonts w:ascii="Times New Roman"/>
                <w:b w:val="false"/>
                <w:i w:val="false"/>
                <w:color w:val="000000"/>
                <w:sz w:val="20"/>
              </w:rPr>
              <w:t xml:space="preserve">
құрама жем өндірісі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кәсіпорындарының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электроншысы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130205 4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жол көлігіндегі автоматика, </w:t>
            </w:r>
            <w:r>
              <w:br/>
            </w:r>
            <w:r>
              <w:rPr>
                <w:rFonts w:ascii="Times New Roman"/>
                <w:b w:val="false"/>
                <w:i w:val="false"/>
                <w:color w:val="000000"/>
                <w:sz w:val="20"/>
              </w:rPr>
              <w:t>
телемеханика және қозғалысты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w:t>
            </w:r>
            <w:r>
              <w:br/>
            </w:r>
            <w:r>
              <w:rPr>
                <w:rFonts w:ascii="Times New Roman"/>
                <w:b w:val="false"/>
                <w:i w:val="false"/>
                <w:color w:val="000000"/>
                <w:sz w:val="20"/>
              </w:rPr>
              <w:t>
қамтамасыз ету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130409 4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бойынша бағдарламашы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және желілік басқару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130508 4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байланысының технигі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электроншы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бойынша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байланыс жүйесін </w:t>
            </w:r>
            <w:r>
              <w:br/>
            </w:r>
            <w:r>
              <w:rPr>
                <w:rFonts w:ascii="Times New Roman"/>
                <w:b w:val="false"/>
                <w:i w:val="false"/>
                <w:color w:val="000000"/>
                <w:sz w:val="20"/>
              </w:rPr>
              <w:t>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Техник-электроншы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 және телекоммуникациялар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жүйесінің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компьютерлік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 бойынша қызмет көрсету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 бойынша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Микроэлектроника және мобильді құрылғылар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электрлендіру және автоматтандыру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электроншы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 жүйелерінің техник-мехатронигі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Құрылыстық-жол машиналары жүйелерінің техник-мехатронигі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жүйелерінің техник-мехатронигі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берудің информатика пәні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құралдар мен тұрмыстық техникаларды жөндеу және қызмет көрсету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Құрал-жабдықтарды жөндеу және пайдалану технигі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w:t>
            </w:r>
            <w:r>
              <w:br/>
            </w:r>
            <w:r>
              <w:rPr>
                <w:rFonts w:ascii="Times New Roman"/>
                <w:b w:val="false"/>
                <w:i w:val="false"/>
                <w:color w:val="000000"/>
                <w:sz w:val="20"/>
              </w:rPr>
              <w:t>
қамтамасыз ету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130409 4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бойынша бағдарламашы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және желілік басқару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130508 4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 және телекоммуникациялар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жүйесінің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компьютерлік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 бойынша қызмет көрсету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 бойынша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Микроэлектроника және мобильді құрылғылар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электроншы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жəне бағдарламалық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берудің информатика пәні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w:t>
            </w:r>
            <w:r>
              <w:br/>
            </w:r>
            <w:r>
              <w:rPr>
                <w:rFonts w:ascii="Times New Roman"/>
                <w:b w:val="false"/>
                <w:i w:val="false"/>
                <w:color w:val="000000"/>
                <w:sz w:val="20"/>
              </w:rPr>
              <w:t>
қамтамасыз ету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130409 4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бойынша бағдарламашы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және желілік басқару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130508 4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 және телекоммуникациялар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жүйесінің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компьютерлік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 бойынша қызмет көрсету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 бойынша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Микроэлектроника және мобильді құрылғылар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электроншы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жəне компьютерлік модельдеу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пәнінен бастауыш білім беру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бастауыш білім берудің информатика пәні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010510 4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білімі бар математика пәні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011113 4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w:t>
            </w:r>
            <w:r>
              <w:br/>
            </w:r>
            <w:r>
              <w:rPr>
                <w:rFonts w:ascii="Times New Roman"/>
                <w:b w:val="false"/>
                <w:i w:val="false"/>
                <w:color w:val="000000"/>
                <w:sz w:val="20"/>
              </w:rPr>
              <w:t>
қамтамасыз ету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130409 4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бойынша бағдарламашы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және желілік басқару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130508 4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 және телекоммуникациялар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жүйесінің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компьютерлік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 бойынша қызмет көрсету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 бойынша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Микроэлектроника және мобильді құрылғылар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жəне пайдалы қазбалар кен орнын барлау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геологиялық түсіру, іздеу және барлау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барлау технологиясы және техникасы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инженерная геология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тәсілдер мен пайдалы қазбаларды іздеу және барлау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 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кеніштің электр-механикалық жабдықтарына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Техник-маркшейдер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геологиялық түсіру, іздеу және барлау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барлау технологиясы және техникасы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инженерная геология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тәсілдер мен пайдалы қазбаларды іздеу және барлау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 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кеніштің электр-механикалық жабдықтарына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Техник-маркшейдер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скважиналарын бұрғылау және бұрғылау жұмыстарының технологиясы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080114 3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мұнай-газ қоймаларын салу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стансалар мен жер асты құбырларының электр жүйесін жөндеу және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 мен құбырларды монтаждау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және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Скважиналарды мұнай мен газға сынау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кәсіпшіліктерінің жабдықтарына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өңдеу және химия өнеркәсібінің</w:t>
            </w:r>
            <w:r>
              <w:br/>
            </w:r>
            <w:r>
              <w:rPr>
                <w:rFonts w:ascii="Times New Roman"/>
                <w:b w:val="false"/>
                <w:i w:val="false"/>
                <w:color w:val="000000"/>
                <w:sz w:val="20"/>
              </w:rPr>
              <w:t>
жабдықтарына техникалық қызмет көрсету және жөндеу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газ-кен орындарын пайдалану</w:t>
            </w:r>
            <w:r>
              <w:br/>
            </w:r>
            <w:r>
              <w:rPr>
                <w:rFonts w:ascii="Times New Roman"/>
                <w:b w:val="false"/>
                <w:i w:val="false"/>
                <w:color w:val="000000"/>
                <w:sz w:val="20"/>
              </w:rPr>
              <w:t>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080923 4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Прикладной бакалавр нефтяных и газовых месторождений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құбырларын, мұнай-газ қоймалары мен жанар май құю станцияларын салу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 технологиясы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мен вакуумды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мен көтергіш қондырғыларға қызмет көрсету және бұрғылау бойынша 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және минералдық ресурстар саласының технологы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химиялық процестер мен компоненттерді өңдеу техник-технологы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инжинирингі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 инжинирингі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5B070900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тәсілдер мен пайдалы қазбаларды іздеу және барлау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070523 3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ашық түрде қазу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 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және ұнтақты материалдар, жабындылар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Металлизатор (қатты еритін ұнтақтарды қаптау және еріту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құрастырылымдар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және металл бұйымдары өндірісі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және ұнтақты материалдар, жабындылар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Металлизатор (қатты еритін ұнтақтарды қаптау және еріту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Техник-маркшейдер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салалары мен түрлері бойынша бұзбайтын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маманы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 кәсіпшіліктерінің жабдықтарына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өнеркәсіп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жабдықтардың техник-механигі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автоматты желілер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 бақылау құралдары және өндірістегі автоматика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101408 4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Прикладной бакалавр машиностроения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жасаудағы монтаж және автомобильді сынау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және сынау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механика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машина жасау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101801 2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Станоктың сандық бағдарламалық басқармасының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құрылысы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101901 2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және транспортерлер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өндірісінің инспекторы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көлігіне техникалық қызмет </w:t>
            </w:r>
            <w:r>
              <w:br/>
            </w:r>
            <w:r>
              <w:rPr>
                <w:rFonts w:ascii="Times New Roman"/>
                <w:b w:val="false"/>
                <w:i w:val="false"/>
                <w:color w:val="000000"/>
                <w:sz w:val="20"/>
              </w:rPr>
              <w:t>
көрсету, жөндеу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диспетчері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120114 4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пайдалануу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сельскохозяйственной техники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үрдісін механикаландыру бойынша техник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тасымалдау қондырғыларын пайдалану (көлік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101408 4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Прикладной бакалавр машиностроения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электр көліктерін пайдалану, техникалық қызмет көрсету және жөндеу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көлік, құрылыс- жол машиналары мен жабдықтарын техникалық пайдалану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жылжымалы құрамдарын пайдалану, жөндеу және техникалық қызмет көрсету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және транспортерлер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Ұсталық-тығыздау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мен жабдықтарға техникалық қызмет көрсету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көлігіне техникалық қызмет </w:t>
            </w:r>
            <w:r>
              <w:br/>
            </w:r>
            <w:r>
              <w:rPr>
                <w:rFonts w:ascii="Times New Roman"/>
                <w:b w:val="false"/>
                <w:i w:val="false"/>
                <w:color w:val="000000"/>
                <w:sz w:val="20"/>
              </w:rPr>
              <w:t>
көрсету, жөндеу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диспетчері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120114 4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жүйелерінің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Техник-кеме жүргізуші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көліктерінің қозғалысын басқару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қозғалысының (ұшақтың) диспетчері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серігі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отын кешенінен ұшақтарға отынды орталықтандырылған құю жүйесінің авиатехнигі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авиатехнигі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агрегаттар мен авиациялық жабдықтарды жөндеу жөніндегі авиациялық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радио электрондық жабдықтарды техникалық пайдалану (көлік түрі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пайдалану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 радиолокация және байланыс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-электроншы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жедел технологиялық байланыс</w:t>
            </w:r>
            <w:r>
              <w:br/>
            </w:r>
            <w:r>
              <w:rPr>
                <w:rFonts w:ascii="Times New Roman"/>
                <w:b w:val="false"/>
                <w:i w:val="false"/>
                <w:color w:val="000000"/>
                <w:sz w:val="20"/>
              </w:rPr>
              <w:t>
құрылғыларын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электромеханигі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үрдісін механикаландыру бойынша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құралдар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механикгі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көліктерінің қозғалысын басқару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қозғалысының (ұшақтың) диспетчері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серігі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отын кешенінен ұшақтарға отынды орталықтандырылған құю жүйесінің авиатехнигі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авиатехнигі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агрегаттар мен авиациялық жабдықтарды жөндеу жөніндегі авиациялық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кемесіне жерде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 қолдану және жөндеу техник -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радио электрондық жабдықтарды техникалық пайдалану (көлік түрі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пайдалану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 радиолокация және байланыс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-электроншы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жүйесінің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техникасын электр радиолық монтаждау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жабдықтарын сынау және жөндеу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 (кемедегі)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жүйелерінің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Техник-кеме жүргізуші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 бақылау құралдары және өндірістегі автоматика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құралдар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жасау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(барлық атаулары)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құралдар мен құрылғылар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w:t>
            </w:r>
            <w:r>
              <w:br/>
            </w:r>
            <w:r>
              <w:rPr>
                <w:rFonts w:ascii="Times New Roman"/>
                <w:b w:val="false"/>
                <w:i w:val="false"/>
                <w:color w:val="000000"/>
                <w:sz w:val="20"/>
              </w:rPr>
              <w:t>
электр жабдықтары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090204 4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тасымалдау қондырғыларын пайдалану (көлік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Техник-теплотехник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стансаларындағы су, отын және жағармай материалдары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энергетикалық қондырғылар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Техник-энергетик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стансалары жабдықтарының монтажшысы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091104 4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технологиясы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Энергоменеджмент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Энергокәсіпорын менеджері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Энергоаудит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нысандар аудиторы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Техник-гидроэнергетик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091502 4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жабдықтарды пайдалану жөніндегі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 энергиясы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энергетика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кернеу желісі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кондиционерлеу және желдету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жылыту технигі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w:t>
            </w:r>
            <w:r>
              <w:br/>
            </w:r>
            <w:r>
              <w:rPr>
                <w:rFonts w:ascii="Times New Roman"/>
                <w:b w:val="false"/>
                <w:i w:val="false"/>
                <w:color w:val="000000"/>
                <w:sz w:val="20"/>
              </w:rPr>
              <w:t>
электр жабдықтары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090204 4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 техникалық жүйелерін электрмен жабдықтау, пайдалану,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энергетических транспортных установок (по видам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Техник-жылу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стансаларындағы су, отын және жағармай материалдары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энергетикалық қондырғылар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Техник-энергетик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стансалары жабдықтарының монтажшысы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091104 4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технологиясы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Энергоменеджмент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Энергокәсіпорын менеджері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Энергоаудит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нысандар аудиторы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Техник-гидроэнергетик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091502 4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Гидроэнергетикалық жабдықтарды пайдалану жөніндегі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 энергиясы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энергетика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кернеу желісі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кондиционерлеу және желдету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жылыту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электрлендіру және автоматтандыру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5B071900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құралдар мен тұрмыстық техникаларды жөндеу және қызмет көрсету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Құрал-жабдықтарды жөндеу және пайдалану технигі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байланысының технигі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электроншы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бойынша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желімен хабарлаудың желілік құрылыстарын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желілік құрылыстарының және абоненттік құрылғылардың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байланыс жүйесін </w:t>
            </w:r>
            <w:r>
              <w:br/>
            </w:r>
            <w:r>
              <w:rPr>
                <w:rFonts w:ascii="Times New Roman"/>
                <w:b w:val="false"/>
                <w:i w:val="false"/>
                <w:color w:val="000000"/>
                <w:sz w:val="20"/>
              </w:rPr>
              <w:t>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электроншы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-электроншы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жедел технологиялық байланыс</w:t>
            </w:r>
            <w:r>
              <w:br/>
            </w:r>
            <w:r>
              <w:rPr>
                <w:rFonts w:ascii="Times New Roman"/>
                <w:b w:val="false"/>
                <w:i w:val="false"/>
                <w:color w:val="000000"/>
                <w:sz w:val="20"/>
              </w:rPr>
              <w:t>
құрылғыларын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электромеханигі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w:t>
            </w:r>
            <w:r>
              <w:br/>
            </w:r>
            <w:r>
              <w:rPr>
                <w:rFonts w:ascii="Times New Roman"/>
                <w:b w:val="false"/>
                <w:i w:val="false"/>
                <w:color w:val="000000"/>
                <w:sz w:val="20"/>
              </w:rPr>
              <w:t>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 және вулканизация процесі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және сусымалы материалдарды химиялық өндіретін машиналар мен жабдықтарды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 технологиясы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мен вакуумды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химиялық процестер мен компоненттерді өңдеу техник-технологы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бейметалл және силикатты материалдар мен бұйымдардың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w:t>
            </w:r>
            <w:r>
              <w:br/>
            </w:r>
            <w:r>
              <w:rPr>
                <w:rFonts w:ascii="Times New Roman"/>
                <w:b w:val="false"/>
                <w:i w:val="false"/>
                <w:color w:val="000000"/>
                <w:sz w:val="20"/>
              </w:rPr>
              <w:t>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 және вулканизация процесі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және сусымалы материалдарды химиялық өндіретін машиналар мен жабдықтарды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 технологиясы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Изотоптарды бөлу технологиясы мен </w:t>
            </w:r>
            <w:r>
              <w:br/>
            </w:r>
            <w:r>
              <w:rPr>
                <w:rFonts w:ascii="Times New Roman"/>
                <w:b w:val="false"/>
                <w:i w:val="false"/>
                <w:color w:val="000000"/>
                <w:sz w:val="20"/>
              </w:rPr>
              <w:t>
вакуумды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химиялық процестер мен компоненттерді өңдеу техник-технологы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бейметалл және силикатты материалдар мен бұйымдардың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дизайны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Техник-аэрофотогеодезист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Техник-картограф</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энергетикалық қондырғылар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Техник-энергетик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стансалары жабдықтарының монтажшысы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электр механикалық жабдықтар</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Техник-электрик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жəне жабдықтар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070719 3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Тұтқыр және сусымалы материалдарды химиялық өндіретін машиналар мен жабдықтарды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және металл өңдеу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және транспортерлер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Ұсталық-тығыздау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машиналары мен жабдықтарын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Металлургиядағы машиналар мен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электрлік-механикалық жабдықтар</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 (барлық атаулары)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техника өндірісіне арналған </w:t>
            </w:r>
            <w:r>
              <w:br/>
            </w:r>
            <w:r>
              <w:rPr>
                <w:rFonts w:ascii="Times New Roman"/>
                <w:b w:val="false"/>
                <w:i w:val="false"/>
                <w:color w:val="000000"/>
                <w:sz w:val="20"/>
              </w:rPr>
              <w:t>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сауда және ет өнеркәсібі кәсіпорындарының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және қондырғылар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мен жабдықтарға техникалық қызмет көрсету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кәсіпорындарының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үрдісін механикаландыру бойынша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бұйымдар жасау технологиясы (қолданылу саласы</w:t>
            </w:r>
            <w:r>
              <w:br/>
            </w:r>
            <w:r>
              <w:rPr>
                <w:rFonts w:ascii="Times New Roman"/>
                <w:b w:val="false"/>
                <w:i w:val="false"/>
                <w:color w:val="000000"/>
                <w:sz w:val="20"/>
              </w:rPr>
              <w:t>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өндірісінің дизайны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дизайн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 дизайнер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технологиясы және құрастырылуы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Модельер-конструктор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терісі мен қой терісі бұйымдары өндірісінің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ұйымдарының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өнімдерінің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 және құрама жем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121607 4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 және құрама жем өндірісінің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кәсіпорындарының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121925 4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өндірістің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алкогольсыз және спиртті ішімдіктер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122606 4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кәсіпорындарының өнім өндіру технологиясы және оны ұйымдастырудың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Жеміс-жидектер мен көкөністерді сақтау және қайта өңдеу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өндірістерінің технологиясы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 және құрама жем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121607 4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тартатын, жарма және құрама жем өндірісінің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кәсіпорындарының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121925 4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кондитерлік өндірістің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алкогольсыз және спиртті ішімдіктер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122606 4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кәсіпорындарының өнім өндіру технологиясы және оны ұйымдастырудың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май ауыстырғыштар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сақтау және қайта өңдеу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5B072900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дизайн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мұнай-газ қоймаларын салу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Художник-дизайнер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Қаңқалы-қаптау технологиялары маманы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140127 4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менедже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Техник-сантехник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қамтамасыздандыру және су бұрғыш</w:t>
            </w:r>
            <w:r>
              <w:br/>
            </w:r>
            <w:r>
              <w:rPr>
                <w:rFonts w:ascii="Times New Roman"/>
                <w:b w:val="false"/>
                <w:i w:val="false"/>
                <w:color w:val="000000"/>
                <w:sz w:val="20"/>
              </w:rPr>
              <w:t>
жүйелерінің тазартқыш ғимараттары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 кәріз шаруашылығының желілері мен құрылыстарын пайдалану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құрал-жабдығын пайдалану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қатынас жолдарын салу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Техник-жолшы -құрылысшы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үңгі жолдары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құрастырылымдар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Металл-пластик өнімдерін жасау және құрастыру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ғимараттар ішкі көрінісінің дизайны, қалпына келтіру, қайта құру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дизайнер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Техник-жобалаушы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механикасы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 дизайн шебері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бұйымдарын және құрастырылымдарын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құрастырылымдар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Металл-пластик өнімдерін жасау және құрастыру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және металл бұйымдары өндірісі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жəне өмір тіршілігінің қауіпсіздігі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қауіпсіздігі және валеология пәнінің негізгі орта білім беру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инспекторы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сертификаттау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w:t>
            </w:r>
            <w:r>
              <w:br/>
            </w:r>
            <w:r>
              <w:rPr>
                <w:rFonts w:ascii="Times New Roman"/>
                <w:b w:val="false"/>
                <w:i w:val="false"/>
                <w:color w:val="000000"/>
                <w:sz w:val="20"/>
              </w:rPr>
              <w:t>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технигі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Техник-метролог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(қолдану салалары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салалары мен түрлері бойынша бұзбайтын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маманы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Энергоменеджмент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Энергокәсіпорын менеджері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Энергоаудит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нысандар аудиторы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өлшеу- бақылау құралдары және өндірістегі автоматика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сақтау және қайта өңдеу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материалдарының технологиясы жəне жобалануы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Модельер-конструктор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өндірісінің технологы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терісі мен қой терісі бұйымдары өндірісінің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ұйымдарының жабдығы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Художник-дизайнер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070918 3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кеніштің электр-механикалық жабдықтарына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Техник-маркшейдер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5B073800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100221 3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Техник-металлург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Композициялық және ұнтақты материалдар, жабындылар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Металлизатор (қатты еритін ұнтақтарды қаптау және еріту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құралдар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көліктерінің қозғалысын басқару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қозғалысының (ұшақтың) диспетчері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серігі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отын кешенінен ұшақтарға отынды орталықтандырылған құю жүйесінің авиатехнигі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авиатехнигі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агрегаттар мен авиациялық жабдықтарды жөндеу жөніндегі авиациялық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кемесіне жерде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 қолдану және жөндеу техник - механигі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 мен мұнай-газ қоймаларын салу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құралдар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140121 3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Қаңқалы-қаптау технологиялары маманы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140127 4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құрылымдарды салу және пайдалану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140130 3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менеджері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Техник-сантехник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қатынас жолдарын салу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Техник-жолшы -құрылысшы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141010 4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үңгі жолдары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Техник-құрылысшы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техникасы және технологиялары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энергетикалық қондырғылар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Техник-энергетик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электр стансалары жабдықтарының монтажшысы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құралдар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көліктерінің қозғалысын басқару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қозғалысының (ұшақтың) диспетчері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серігі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отын кешенінен ұшақтарға отынды орталықтандырылған құю жүйесінің авиатехнигі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авиатехнигі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агрегаттар мен авиациялық жабдықтарды жөндеу жөніндегі авиациялық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жасау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(барлық атаулары)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кемесіне жерде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 қолдану және жөндеу техник -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құралдар мен құрылғылар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электроншысы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130205 4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w:t>
            </w:r>
            <w:r>
              <w:br/>
            </w:r>
            <w:r>
              <w:rPr>
                <w:rFonts w:ascii="Times New Roman"/>
                <w:b w:val="false"/>
                <w:i w:val="false"/>
                <w:color w:val="000000"/>
                <w:sz w:val="20"/>
              </w:rPr>
              <w:t>
қамтамасыз ету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көрсетуші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130409 4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бойынша бағдарламашы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130508 4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байланысының технигі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электроншы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бойынша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және электрондық құрал-жабдықтар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-электроншы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Техник-метеоролог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 және телекоммуникациялар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жүйесінің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компьютерлік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 бойынша қызмет көрсету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 бойынша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Микроэлектроника және мобильді құрылғылар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5B074800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w:t>
            </w:r>
            <w:r>
              <w:br/>
            </w:r>
            <w:r>
              <w:rPr>
                <w:rFonts w:ascii="Times New Roman"/>
                <w:b w:val="false"/>
                <w:i w:val="false"/>
                <w:color w:val="000000"/>
                <w:sz w:val="20"/>
              </w:rPr>
              <w:t>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Стандарттау технигі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Техник-метролог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(қолдану салалары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Техник-дозиметрист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салалары мен түрлері бойынша бұзбайтын бақылау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Бұзбайтын бақылаудың маманы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және метеорология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метролог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Техник-агрометеоролог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Гидрометбақылаушы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және желілер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желілерінің электр жабдықтары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жолдардың электр техникалық жүйелерін электрмен жабдықтау, пайдалану,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Техник-энергетик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байланысының технигі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электроншы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бойынша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байланысы және желімен </w:t>
            </w:r>
            <w:r>
              <w:br/>
            </w:r>
            <w:r>
              <w:rPr>
                <w:rFonts w:ascii="Times New Roman"/>
                <w:b w:val="false"/>
                <w:i w:val="false"/>
                <w:color w:val="000000"/>
                <w:sz w:val="20"/>
              </w:rPr>
              <w:t>
хабарлаудың желілік құрылыстарын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желілік құрылыстарының және абоненттік құрылғылардың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объектілері құрал-жабдығын пайдалану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5В075300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Балқуы қиын бейметалл және силикатты матераилдардың химиялық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 және вулканизация процесі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081412 3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Техник-лаборант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 технологиясы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газды қайта өңдеу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мен вакуумды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инжиниринг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химиялық процестер мен компоненттерді өңдеу техник-технологы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бейметалл және силикатты материалдар мен бұйымдардың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Ауылшаруашылық ғылымдар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Техник-ағаш отырғызушы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 дизайн шебері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техник-технолог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кәсіпорындарының жабдықтары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122606 4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кәсіпорындарының өнім өндіру технологиясы және оны ұйымдастырудың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құс өсіруші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жасанды ұрықтандыру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 инспектор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Аңшылықтану және аң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Техник-аңшы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құс өсіруші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жасанды ұрықтандыру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 инспектор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жəне өнеркəсіптік балық аулау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Техник-балық өсіруші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қамтамасыздандыру және су бұрғыш</w:t>
            </w:r>
            <w:r>
              <w:br/>
            </w:r>
            <w:r>
              <w:rPr>
                <w:rFonts w:ascii="Times New Roman"/>
                <w:b w:val="false"/>
                <w:i w:val="false"/>
                <w:color w:val="000000"/>
                <w:sz w:val="20"/>
              </w:rPr>
              <w:t>
жүйелерінің тазартқыш ғимараттары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 кәріз шаруашылығының желілері мен құрылыстарын пайдалану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құбырлары-кәріз шарушылығы желілері мен құрылысын пайдалану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инспектор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табиғат аумақтарының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151400 0 </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және метеорология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метролог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Техник-агрометеоролог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Гидрометбақылаушы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жəне технология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090204 4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көліктерінің қозғалысын басқару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өндірісі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өнімдерінің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өнімдерінің өндірісі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құралдар мен құрылғылар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үрдісін механикаландыру бойынша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электрлендіру және автоматтандыру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 жүйелерінің техник-мехатронигі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Құрылыстық-жол машиналары жүйелерінің техник-мехатронигі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жүйелерінің техник-мехатронигі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Техник-ағаш отырғызушы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 дизайн шебері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5B080900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122606 4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кәсіпорындарының өнім өндіру технологиясы және оны ұйымдастырудың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көкөністерді сақтау және қайта өңдеу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 шаруашылығы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 үрдісін механикаландыру бойынша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мелиорациялау, баптау және қорғау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Техник-ағаш отырғызушы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 дизайн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қорғау және пайдалану жөніндегі инспектор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Техник-гидромелиоратор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5B081100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қорғау және карантин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бақ-саябақ және ландшафт құрылысы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Техник-ағаш отырғызушы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5В081200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Техник-электрик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090204 4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электрлендіру және автоматтандыру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электроншы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 жүйелерінің техник-мехатронигі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Құрылыстық-жол машиналары жүйелерінің техник-мехатронигі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 жүйелерінің техник-мехатронигі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шебері, техник (барлық аталымдар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101408 4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жасаудағы монтаж және автомобильді сынау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және сынау жөніндегі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w:t>
            </w:r>
            <w:r>
              <w:br/>
            </w:r>
            <w:r>
              <w:rPr>
                <w:rFonts w:ascii="Times New Roman"/>
                <w:b w:val="false"/>
                <w:i w:val="false"/>
                <w:color w:val="000000"/>
                <w:sz w:val="20"/>
              </w:rPr>
              <w:t>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көлігіне техникалық қызмет </w:t>
            </w:r>
            <w:r>
              <w:br/>
            </w:r>
            <w:r>
              <w:rPr>
                <w:rFonts w:ascii="Times New Roman"/>
                <w:b w:val="false"/>
                <w:i w:val="false"/>
                <w:color w:val="000000"/>
                <w:sz w:val="20"/>
              </w:rPr>
              <w:t>
көрсету, жөндеу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диспетчері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120114 4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пайдалануу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көліктерінің қозғалысын басқару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қозғалысының (ұшақтың) диспетчері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Техник-механик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серігі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отын кешенінен ұшақтарға отынды орталықтандырылған құю жүйесінің авиатехнигі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авиатехнигі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агрегаттар мен авиациялық жабдықтарды жөндеу жөніндегі авиациялық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(ауысым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Гид-аудармашы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051502 4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 отель/ мейрамхананы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менеджері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және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менеджері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агрономы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ісінің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 әлеуметтік қорғау ұйымдарындағы маман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051502 4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қолданбалы бакалавры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жұмысы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педагогы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тәрбиешісі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010206 4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 оқытушы, хореографиялық ұжым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би ансамблінің әртісі, оқытушы, хореографиялық ұжым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би әртісі, оқытушы, хореографиялық ұжым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пәнінің оқытушы-концертмейстері, фортепиано оқытушысы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ырғақ және хореография оқытушысы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театрының әртісі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жанрының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және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менеджері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Геодезист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 ресурстарын тиімді пайдалану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Сынауықпен талдау зертханашысы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5B090900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Товаровед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тасымалдау және сақтау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логист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ұйымдастырушы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 көліктерінің қозғалысын басқару және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қозғалысының (ұшақтың) диспетчері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5B091200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шаруашылығына қызмет көрсету және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(ауысым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Технолог-менеджер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Гид-аудармашы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Маркетолог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Товаровед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Мерчендайзер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051308 4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аясы және салалары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051502 4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Менеджменттің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 отель/ мейрамхананы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менеджері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және қызмет көрсету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менеджері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кәсіпорындарының өнім өндіру технологиясы және оны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122606 4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кәсіпорындарының өнім өндіру технологиясы және оны ұйымдастырудың қолданбалы бакалавры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Әскери іс және қауіпсіздік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5B100100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инспекторы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5B100200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130500 0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(қолдану саласы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және желілік басқару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130508 4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Радиоэлектроника және байланыс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электроншы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бойынша қолданбалы бакалавр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 және телекоммуникациялар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байланыс жүйесінің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компьютерлік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 бойынша қызмет көрсету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сақтау бойынша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Микроэлектроника және мобильді құрылғылар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Денсаулық сақтау жəне əлеуметтік қамтамасыз ету (медицина)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5B110100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Мейірбике 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ісінің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5B110200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ісінің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5B110300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Фельдшер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Медбикелік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медбике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030205 4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 ісінің қолданбалы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технигі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Ветеринария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жасанды ұрықтандыру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 инспектор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5B120200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151210 3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техник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жасанды ұрықтандыру технигі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151308 3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фельдшер- инспектор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5B140100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өнер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ансамблі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әртісі, оқытушы, хореографиялық ұжым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би ансамблінің әртісі, оқытушы, хореографиялық ұжым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би әртісі, оқытушы, хореографиялық ұжым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040806 3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пәнінің оқытушы-концертмейстері, фортепиано оқытушысы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040807 3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ырғақ және хореография оқытушысы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 театр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театрының әртісі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театры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жанрының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040905 3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жанрының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 - педагог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5В140300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өнері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негізгі орта білім беру ұйымдарындағы музыка пәнінің мұғалімі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концертмейстер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ансамбль, оркестр әртісі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халық аспаптар оркестрінің әртісі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аспаптар оркестрінің әртісі (жетекшісі)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дирижеры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хормейстер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салу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академиялық ән салу әртісі, ансамбль солисі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040702 3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домбырамен халық әндерін орындау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040703 3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эстрадалық әндер орындау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040704 3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 әртісі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 орындаушы, концерттік бағдарламалардың дыбыс операторы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041601 3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музыка мектебінің оқытушысы, оркестр әртісі, дыбыс операторы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Ескерту: Ұқсас мамандықтар тізімінде техникалық және кәсіптік, орта білімнен кейінгі білім беру мамандықтары болмаған жағдайда жылдамдатылған оқу мерзімімен қысқартылған білім беру бағдарламалары бойынша оқуға қабылдау туралы шешім білім туралы құжатта көзделген пәндер ескеріле отырып, қабылданады.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