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96b7" w14:textId="2ff9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 өнiм берушiлер арасында 2018 жылға (2-кезең) тарифтік квоталар көлемін бөлуді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15 мамырдағы № 187 бұйрығы. Қазақстан Республикасының Әділет министрлігінде 2018 жылғы 29 мамырда № 16955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2004 жылғы 12 сәуірдегі Қазақстан Республикасы Заңының 16-1-бабының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тарихи өнiм берушiлер арасында 2018 жылға (2-кезең) тарифтік квоталар көлемін </w:t>
      </w:r>
      <w:r>
        <w:rPr>
          <w:rFonts w:ascii="Times New Roman"/>
          <w:b w:val="false"/>
          <w:i w:val="false"/>
          <w:color w:val="000000"/>
          <w:sz w:val="28"/>
        </w:rPr>
        <w:t>бөлу</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 заңнамада белгіленген тәртіппен:</w:t>
      </w:r>
    </w:p>
    <w:bookmarkEnd w:id="2"/>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мамырдағы</w:t>
            </w:r>
            <w:r>
              <w:br/>
            </w:r>
            <w:r>
              <w:rPr>
                <w:rFonts w:ascii="Times New Roman"/>
                <w:b w:val="false"/>
                <w:i w:val="false"/>
                <w:color w:val="000000"/>
                <w:sz w:val="20"/>
              </w:rPr>
              <w:t>№ 187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Тарихи өнiм берушiлер арасында 2018 жылға (2-кезең) арналған тарифтік квоталар көлемін бөлу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7528"/>
        <w:gridCol w:w="2452"/>
        <w:gridCol w:w="1784"/>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өнiм берушiлердің атауы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өнiм берушiлердің ЖСН/БСН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жас немесе тоңазытылған еті (ЕАЭО СЭҚ ТН коды 0201 10 000 1, 0201 20 200 1, 0201 20 300 1, 0201 20 500 1, 0201 20 900 1, 0201 30 000 4 кодтары), ірі қара малдың еті, мұздатылған (ЕАЭО СЭҚ ТН 0202 10 000 1, 0202 20 100 1, 0202 20 300 1, 0202 20 500 1, 0202 20 900 1, 0202 30 100 4, 0202 30 500 4, 0202 30 900 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РАССВЕТ"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061140012862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5739,018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"ФАХРАД"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1334,135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"ЗАМАН-PVL"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1308,071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"JIRAFFA" КУШПАНОВ ТИМУР СЕРИКОВИЧ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860228300127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 Кэш энд Керри"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080740000861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"РУЛОГ" ЖШҚ" Қазақстандағы филиалы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160941005436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жас, тоңазытылған немесе мұздатылған үй құсының еті және тағамдық субөнімдері (ЕАЭО СЭҚ ТН коды 0207 14 200 1, 0207 14 600 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Логистик"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061240003014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11702,058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Рассвет"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061140012862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8333,268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"Алта-XXI век"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010540002164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5352,796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"Фахрад"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5026,234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 Фрейк"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081240010675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4066,612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"Агора-М"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040140009411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3224,320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Айс Фуд Астана"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080440022663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3222,922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"Алмас-2000"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010340001169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2468,375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"Заман-PVL"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2450,143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 Торг Company plus"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040440009054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2394,384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070340014805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2325,538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LLC"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030540008197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2020,773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"Казпродукт-2030"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040540000381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1855,659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"Хладоленд"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030940005434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1474,209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"Фрост КО"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060440012652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1445,319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"MEAT&amp;FOOD COMPANY"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160140008079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1391,573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 Сервис Ақтөбе"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090540002119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1261,802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Компания"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041140010357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1132,190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"СПЕЦНАХ"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081240009691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1108,545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"PREMIER INTERNATIONAL BUSINESS"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040940003033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1084,901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990640004127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1071,328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"НұрҚАЗ ПВ"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090640017894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1065,008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"ТОРГОВЫЙ ДОМ КАЗРОСС – II" (TRADE HOUSE KAZROS-II)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000740001280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1045,071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"FROZEN MEAT"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160140008149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997,819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"POULTRY BREEDER"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160140008228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979,643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 FOOD TRADE"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160140007963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979,643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&amp; D FOOD TRADE"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160140008179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979,643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"AVANGARD ENGINEERING"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090740013786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932,622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"SOLAR CHICKENS"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170140016865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932,586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"СТРОЙТОРГ"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991140001771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913,597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"ICEBERG ALMATY"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010840006455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895,164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"МЯСНОЙ МАРКЕТ"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090540010754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853,444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ТАРАЗ ТРЭЙД"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140140020749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791,287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Expo Service"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060140028073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790,433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"Конкор"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990940003932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714,690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081040007476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713,422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Джанабекова Сауле Сатыбалдиевна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650824402314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688,029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"IVY INTERTRADE"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091040018695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679,679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"SUPPLY&amp;DEMAND"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170240031426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 TRADE"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160140008092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626,917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"Даррыс"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110540009589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616,207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"ECOSEGMENT"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130340012005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601,037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TEAM"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090340003010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575,217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"KESS-ASTANA"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121140019020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564,739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"ТАРАЗСКИЙ ЛИКЕРО-ВОДОЧНЫЙ ЗАВОД"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110140003406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529,054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Капитал"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091140002583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521,268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"КРОМЭКСПО-А"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020540000764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350,475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"С.О.М.И ПЛЮС"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091040017230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"ZAMAN"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090140017816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281,891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 Нурбек"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170140012307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276,394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"БУРАНБАЕВ" Буранбаев Усманали Абдуханович</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791118303309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268,129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"КАРПРОДУКТ-2030"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080440011777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224,529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"АҚТАУИНВЕСТҚҰРЫЛЫС 1"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070640009314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208,878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Сулейманов Жигерхан Девлетханович</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690522399019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"DOREEN"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020440018565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ТРЕЙД"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060240018199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114,188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"Альярд"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150740008783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777"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150140009224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жас, тоңазытылған немесе мұздатылған үй құсының еті және тағамдық субөнімдері (ЕАЭО СЭҚ ТН коды 0207 13 100 1, 0207 14 100 1, 0207 26 100 1, 0207 27 100 1, 0207 27 300 1, 0207 27 400 1, 0207 27 600 1, 0207 27 700 1,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"ФАХРАД"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5234,080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РЕМЕЗ ЕВГЕНИЙ ИВАНОВИЧ</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821220350412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1133,797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 Траст"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161040002585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545,166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"БАЛ-ЮН"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981040002823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474,155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Компания"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041140010357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306,358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"ЭНИКОМКОММЕРЦ"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060440004225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"Заман-PVL"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"HAS LTD"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130540011346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 ПВЛ"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081040020635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"АГОРА-М"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040140009411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TRADE CO" жауапкершілігі шектеулі серіктестігі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170340018214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