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21489" w14:textId="cf21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11 қаңтардағы № 13 бұйрығы. Қазақстан Республикасының Әділет министрлігінде 2018 жылғы 9 сәуірде № 16727 болып тіркелді. Күші жойылды - Қазақстан Республикасы Білім және ғылым министрінің 2020 жылғы 14 мамырдағы № 202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14.05.2020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Білім және ғылым министрлігі, жергілікті атқарушы органдар көрсететін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стандартарын бекіту туралы" Қазақстан Республикасы Білім және ғылым министрінің 2015 жылғы 8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11058 болып тіркелген, "Әділет" ақпараттық-құқықтық жүйесінде 2015 жылғы 22 мамырда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"Үздік педагог" атағын беру конкурсына қатысу үшін құжаттар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осы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"Республикалық маңызы бар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4"/>
    <w:bookmarkStart w:name="z6" w:id="5"/>
    <w:p>
      <w:pPr>
        <w:spacing w:after="0"/>
        <w:ind w:left="0"/>
        <w:jc w:val="both"/>
      </w:pPr>
      <w:r>
        <w:rPr>
          <w:rFonts w:ascii="Times New Roman"/>
          <w:b w:val="false"/>
          <w:i w:val="false"/>
          <w:color w:val="000000"/>
          <w:sz w:val="28"/>
        </w:rPr>
        <w:t xml:space="preserve">
      2.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бойынша мемлекеттік көрсетілетін қызмет стандарттарын бекіту туралы" Қазақстан Республикасы Білім және ғылым министрінің 2015 жылғы 9 қарашадағы № 632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12449 болып тіркелген, "Әділет" ақпараттық-құқықтық жүйесінде 2015 жылғы 31 желтоқсанда жарияланған) мынадай өзгерістер енгізілсін: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6"/>
    <w:bookmarkStart w:name="z8" w:id="7"/>
    <w:p>
      <w:pPr>
        <w:spacing w:after="0"/>
        <w:ind w:left="0"/>
        <w:jc w:val="both"/>
      </w:pPr>
      <w:r>
        <w:rPr>
          <w:rFonts w:ascii="Times New Roman"/>
          <w:b w:val="false"/>
          <w:i w:val="false"/>
          <w:color w:val="000000"/>
          <w:sz w:val="28"/>
        </w:rPr>
        <w:t xml:space="preserve">
      көрсетілген бұйрықпен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7"/>
    <w:bookmarkStart w:name="z9" w:id="8"/>
    <w:p>
      <w:pPr>
        <w:spacing w:after="0"/>
        <w:ind w:left="0"/>
        <w:jc w:val="both"/>
      </w:pPr>
      <w:r>
        <w:rPr>
          <w:rFonts w:ascii="Times New Roman"/>
          <w:b w:val="false"/>
          <w:i w:val="false"/>
          <w:color w:val="000000"/>
          <w:sz w:val="28"/>
        </w:rPr>
        <w:t>
      3. Қазақстан Республикасы Білім және ғылым министрлігі Мектепке дейінгі және орта білім департаменті (Ш.Т. Каринова) Қазақстан Республикасының заңнамасында белгіленген тәртіппен:</w:t>
      </w:r>
    </w:p>
    <w:bookmarkEnd w:id="8"/>
    <w:bookmarkStart w:name="z144"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45" w:id="1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0"/>
    <w:bookmarkStart w:name="z146" w:id="11"/>
    <w:p>
      <w:pPr>
        <w:spacing w:after="0"/>
        <w:ind w:left="0"/>
        <w:jc w:val="both"/>
      </w:pPr>
      <w:r>
        <w:rPr>
          <w:rFonts w:ascii="Times New Roman"/>
          <w:b w:val="false"/>
          <w:i w:val="false"/>
          <w:color w:val="000000"/>
          <w:sz w:val="28"/>
        </w:rPr>
        <w:t>
      3) осы бұйрықтың Қазақстан Республикасының Білім және ғылым министрлігінің интернет-ресурсында орналастырылуын;</w:t>
      </w:r>
    </w:p>
    <w:bookmarkEnd w:id="11"/>
    <w:bookmarkStart w:name="z147" w:id="12"/>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12"/>
    <w:bookmarkStart w:name="z10" w:id="13"/>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вице-министрі А.Қ. Аймағамбетовке жүктелсін.</w:t>
      </w:r>
    </w:p>
    <w:bookmarkEnd w:id="13"/>
    <w:bookmarkStart w:name="z11" w:id="1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2018 жылғы 16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11 қаңтардағы</w:t>
            </w:r>
            <w:r>
              <w:br/>
            </w:r>
            <w:r>
              <w:rPr>
                <w:rFonts w:ascii="Times New Roman"/>
                <w:b w:val="false"/>
                <w:i w:val="false"/>
                <w:color w:val="000000"/>
                <w:sz w:val="20"/>
              </w:rPr>
              <w:t>№ 13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8 сәуірдегі</w:t>
            </w:r>
            <w:r>
              <w:br/>
            </w:r>
            <w:r>
              <w:rPr>
                <w:rFonts w:ascii="Times New Roman"/>
                <w:b w:val="false"/>
                <w:i w:val="false"/>
                <w:color w:val="000000"/>
                <w:sz w:val="20"/>
              </w:rPr>
              <w:t>№ 173 бұйрығына</w:t>
            </w:r>
            <w:r>
              <w:br/>
            </w:r>
            <w:r>
              <w:rPr>
                <w:rFonts w:ascii="Times New Roman"/>
                <w:b w:val="false"/>
                <w:i w:val="false"/>
                <w:color w:val="000000"/>
                <w:sz w:val="20"/>
              </w:rPr>
              <w:t>1-қосымша</w:t>
            </w:r>
          </w:p>
        </w:tc>
      </w:tr>
    </w:tbl>
    <w:bookmarkStart w:name="z14" w:id="15"/>
    <w:p>
      <w:pPr>
        <w:spacing w:after="0"/>
        <w:ind w:left="0"/>
        <w:jc w:val="left"/>
      </w:pPr>
      <w:r>
        <w:rPr>
          <w:rFonts w:ascii="Times New Roman"/>
          <w:b/>
          <w:i w:val="false"/>
          <w:color w:val="000000"/>
        </w:rPr>
        <w:t xml:space="preserve"> "Үздік педагог" атағын беру конкурсына қатысу үшін құжаттар қабылдау" мемлекеттік көрсетілетін қызмет стандарты</w:t>
      </w:r>
    </w:p>
    <w:bookmarkEnd w:id="15"/>
    <w:bookmarkStart w:name="z15" w:id="16"/>
    <w:p>
      <w:pPr>
        <w:spacing w:after="0"/>
        <w:ind w:left="0"/>
        <w:jc w:val="left"/>
      </w:pPr>
      <w:r>
        <w:rPr>
          <w:rFonts w:ascii="Times New Roman"/>
          <w:b/>
          <w:i w:val="false"/>
          <w:color w:val="000000"/>
        </w:rPr>
        <w:t xml:space="preserve"> 1-тарау. Жалпы ережелер</w:t>
      </w:r>
    </w:p>
    <w:bookmarkEnd w:id="16"/>
    <w:bookmarkStart w:name="z16" w:id="17"/>
    <w:p>
      <w:pPr>
        <w:spacing w:after="0"/>
        <w:ind w:left="0"/>
        <w:jc w:val="both"/>
      </w:pPr>
      <w:r>
        <w:rPr>
          <w:rFonts w:ascii="Times New Roman"/>
          <w:b w:val="false"/>
          <w:i w:val="false"/>
          <w:color w:val="000000"/>
          <w:sz w:val="28"/>
        </w:rPr>
        <w:t>
      1. "Үздік педагог" атағын беру конкурсына қатысу үшін құжаттар қабылдау" мемлекеттік көрсетілетін қызметі (бұдан әрі – мемлекеттік көрсетілетін қызмет).</w:t>
      </w:r>
    </w:p>
    <w:bookmarkEnd w:id="17"/>
    <w:bookmarkStart w:name="z17" w:id="1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18"/>
    <w:bookmarkStart w:name="z18" w:id="19"/>
    <w:p>
      <w:pPr>
        <w:spacing w:after="0"/>
        <w:ind w:left="0"/>
        <w:jc w:val="both"/>
      </w:pPr>
      <w:r>
        <w:rPr>
          <w:rFonts w:ascii="Times New Roman"/>
          <w:b w:val="false"/>
          <w:i w:val="false"/>
          <w:color w:val="000000"/>
          <w:sz w:val="28"/>
        </w:rPr>
        <w:t>
      3. Мемлекеттік қызметті Министрлік және облыстардың, Астана және Алматы қалаларының, облыстық маңызы бар аудандар мен қалалардың жергілікті атқарушы органдары (бұдан әрі – көрсетілетін қызметті беруші) көрсетеді.</w:t>
      </w:r>
    </w:p>
    <w:bookmarkEnd w:id="19"/>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 көрсетілетін қызметті берушінің кеңсесі арқылы жүзеге асырылады.</w:t>
      </w:r>
    </w:p>
    <w:bookmarkStart w:name="z19" w:id="20"/>
    <w:p>
      <w:pPr>
        <w:spacing w:after="0"/>
        <w:ind w:left="0"/>
        <w:jc w:val="left"/>
      </w:pPr>
      <w:r>
        <w:rPr>
          <w:rFonts w:ascii="Times New Roman"/>
          <w:b/>
          <w:i w:val="false"/>
          <w:color w:val="000000"/>
        </w:rPr>
        <w:t xml:space="preserve"> 2-тарау. Мемлекеттік қызмет көрсету тәртібі</w:t>
      </w:r>
    </w:p>
    <w:bookmarkEnd w:id="20"/>
    <w:bookmarkStart w:name="z20" w:id="21"/>
    <w:p>
      <w:pPr>
        <w:spacing w:after="0"/>
        <w:ind w:left="0"/>
        <w:jc w:val="both"/>
      </w:pPr>
      <w:r>
        <w:rPr>
          <w:rFonts w:ascii="Times New Roman"/>
          <w:b w:val="false"/>
          <w:i w:val="false"/>
          <w:color w:val="000000"/>
          <w:sz w:val="28"/>
        </w:rPr>
        <w:t>
      4. Мемлекеттік қызмет көрсету мерзімі:</w:t>
      </w:r>
    </w:p>
    <w:bookmarkEnd w:id="21"/>
    <w:p>
      <w:pPr>
        <w:spacing w:after="0"/>
        <w:ind w:left="0"/>
        <w:jc w:val="both"/>
      </w:pPr>
      <w:r>
        <w:rPr>
          <w:rFonts w:ascii="Times New Roman"/>
          <w:b w:val="false"/>
          <w:i w:val="false"/>
          <w:color w:val="000000"/>
          <w:sz w:val="28"/>
        </w:rPr>
        <w:t>
      Мемлекеттік көрсетілетін қызмет үш кезеңнен тұрады.</w:t>
      </w:r>
    </w:p>
    <w:p>
      <w:pPr>
        <w:spacing w:after="0"/>
        <w:ind w:left="0"/>
        <w:jc w:val="both"/>
      </w:pPr>
      <w:r>
        <w:rPr>
          <w:rFonts w:ascii="Times New Roman"/>
          <w:b w:val="false"/>
          <w:i w:val="false"/>
          <w:color w:val="000000"/>
          <w:sz w:val="28"/>
        </w:rPr>
        <w:t>
      I кезең – білім беру ұйымдарының педагог қызметкерлері аудандық және қалалық білім бөлімдеріне құжаттарды тапсырған кезде – жыл сайын сәуірде;</w:t>
      </w:r>
    </w:p>
    <w:p>
      <w:pPr>
        <w:spacing w:after="0"/>
        <w:ind w:left="0"/>
        <w:jc w:val="both"/>
      </w:pPr>
      <w:r>
        <w:rPr>
          <w:rFonts w:ascii="Times New Roman"/>
          <w:b w:val="false"/>
          <w:i w:val="false"/>
          <w:color w:val="000000"/>
          <w:sz w:val="28"/>
        </w:rPr>
        <w:t>
      II кезең – аудандық және қалалық білім бөлімдерінің өкілдері алдыңғы кезеңде таңдап алынған құжаттарды облыстық білім басқармаларына тапсырған кезде – жыл сайын мамырда;</w:t>
      </w:r>
    </w:p>
    <w:p>
      <w:pPr>
        <w:spacing w:after="0"/>
        <w:ind w:left="0"/>
        <w:jc w:val="both"/>
      </w:pPr>
      <w:r>
        <w:rPr>
          <w:rFonts w:ascii="Times New Roman"/>
          <w:b w:val="false"/>
          <w:i w:val="false"/>
          <w:color w:val="000000"/>
          <w:sz w:val="28"/>
        </w:rPr>
        <w:t>
      III кезең – облыстық білім басқармалары, Республикалық мектептер өкілдері Министрлікке құжаттарды тапсырған кезде – жыл сайын тамыз-қыркүйекте.</w:t>
      </w:r>
    </w:p>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20 минут;</w:t>
      </w:r>
    </w:p>
    <w:p>
      <w:pPr>
        <w:spacing w:after="0"/>
        <w:ind w:left="0"/>
        <w:jc w:val="both"/>
      </w:pPr>
      <w:r>
        <w:rPr>
          <w:rFonts w:ascii="Times New Roman"/>
          <w:b w:val="false"/>
          <w:i w:val="false"/>
          <w:color w:val="000000"/>
          <w:sz w:val="28"/>
        </w:rPr>
        <w:t>
      қызмет көрсетудің рұқсат етілген ең ұзақ уақыты – 20 минут.</w:t>
      </w:r>
    </w:p>
    <w:bookmarkStart w:name="z21" w:id="22"/>
    <w:p>
      <w:pPr>
        <w:spacing w:after="0"/>
        <w:ind w:left="0"/>
        <w:jc w:val="both"/>
      </w:pPr>
      <w:r>
        <w:rPr>
          <w:rFonts w:ascii="Times New Roman"/>
          <w:b w:val="false"/>
          <w:i w:val="false"/>
          <w:color w:val="000000"/>
          <w:sz w:val="28"/>
        </w:rPr>
        <w:t>
      5. Мемлекеттік қызмет көрсету нысаны: қағаз жүзінде.</w:t>
      </w:r>
    </w:p>
    <w:bookmarkEnd w:id="22"/>
    <w:bookmarkStart w:name="z22" w:id="23"/>
    <w:p>
      <w:pPr>
        <w:spacing w:after="0"/>
        <w:ind w:left="0"/>
        <w:jc w:val="both"/>
      </w:pPr>
      <w:r>
        <w:rPr>
          <w:rFonts w:ascii="Times New Roman"/>
          <w:b w:val="false"/>
          <w:i w:val="false"/>
          <w:color w:val="000000"/>
          <w:sz w:val="28"/>
        </w:rPr>
        <w:t xml:space="preserve">
      6. Мемлекеттік көрсетілетін қызметтің нәтижесі - "Үздік педагог" атағын беру конкурсына қатысу үшін құжаттарды қабылдау туралы еркін нысандағы қолхат,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 болып табылады.</w:t>
      </w:r>
    </w:p>
    <w:bookmarkEnd w:id="23"/>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Start w:name="z23" w:id="24"/>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4"/>
    <w:bookmarkStart w:name="z24" w:id="25"/>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жұма аралығында сағат 13.00-ден 14.30-ға дейінгі түскі үзіліспен сағат 09.00-ден 18.30-ға дейін.</w:t>
      </w:r>
    </w:p>
    <w:bookmarkEnd w:id="25"/>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нәтижесін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p>
    <w:bookmarkStart w:name="z25" w:id="26"/>
    <w:p>
      <w:pPr>
        <w:spacing w:after="0"/>
        <w:ind w:left="0"/>
        <w:jc w:val="both"/>
      </w:pPr>
      <w:r>
        <w:rPr>
          <w:rFonts w:ascii="Times New Roman"/>
          <w:b w:val="false"/>
          <w:i w:val="false"/>
          <w:color w:val="000000"/>
          <w:sz w:val="28"/>
        </w:rPr>
        <w:t>
      9. Көрсетілетін қызметті алушы жүгінген кезде мемлекеттік қызмет көрсету үшін қажетті құжаттардың тізбесі:</w:t>
      </w:r>
    </w:p>
    <w:bookmarkEnd w:id="26"/>
    <w:bookmarkStart w:name="z148" w:id="27"/>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 бойынша өтінім;</w:t>
      </w:r>
    </w:p>
    <w:bookmarkEnd w:id="27"/>
    <w:bookmarkStart w:name="z149" w:id="28"/>
    <w:p>
      <w:pPr>
        <w:spacing w:after="0"/>
        <w:ind w:left="0"/>
        <w:jc w:val="both"/>
      </w:pPr>
      <w:r>
        <w:rPr>
          <w:rFonts w:ascii="Times New Roman"/>
          <w:b w:val="false"/>
          <w:i w:val="false"/>
          <w:color w:val="000000"/>
          <w:sz w:val="28"/>
        </w:rPr>
        <w:t>
      2) облыстардың, Астана және Алматы қалалары білім басқармаларының басшылары растаған Конкурс қатысушысына берілген ұсыным;</w:t>
      </w:r>
    </w:p>
    <w:bookmarkEnd w:id="28"/>
    <w:bookmarkStart w:name="z150" w:id="29"/>
    <w:p>
      <w:pPr>
        <w:spacing w:after="0"/>
        <w:ind w:left="0"/>
        <w:jc w:val="both"/>
      </w:pPr>
      <w:r>
        <w:rPr>
          <w:rFonts w:ascii="Times New Roman"/>
          <w:b w:val="false"/>
          <w:i w:val="false"/>
          <w:color w:val="000000"/>
          <w:sz w:val="28"/>
        </w:rPr>
        <w:t>
      3) жұмыс орны растаған кадрларды есепке алу жөніндегі жеке парағы;</w:t>
      </w:r>
    </w:p>
    <w:bookmarkEnd w:id="29"/>
    <w:bookmarkStart w:name="z151" w:id="30"/>
    <w:p>
      <w:pPr>
        <w:spacing w:after="0"/>
        <w:ind w:left="0"/>
        <w:jc w:val="both"/>
      </w:pPr>
      <w:r>
        <w:rPr>
          <w:rFonts w:ascii="Times New Roman"/>
          <w:b w:val="false"/>
          <w:i w:val="false"/>
          <w:color w:val="000000"/>
          <w:sz w:val="28"/>
        </w:rPr>
        <w:t>
      4) жеке басын куәландыратын құжаттың көшірмесі;</w:t>
      </w:r>
    </w:p>
    <w:bookmarkEnd w:id="30"/>
    <w:bookmarkStart w:name="z152" w:id="31"/>
    <w:p>
      <w:pPr>
        <w:spacing w:after="0"/>
        <w:ind w:left="0"/>
        <w:jc w:val="both"/>
      </w:pPr>
      <w:r>
        <w:rPr>
          <w:rFonts w:ascii="Times New Roman"/>
          <w:b w:val="false"/>
          <w:i w:val="false"/>
          <w:color w:val="000000"/>
          <w:sz w:val="28"/>
        </w:rPr>
        <w:t>
      5) педагог портфолиосы;</w:t>
      </w:r>
    </w:p>
    <w:bookmarkEnd w:id="31"/>
    <w:bookmarkStart w:name="z153" w:id="32"/>
    <w:p>
      <w:pPr>
        <w:spacing w:after="0"/>
        <w:ind w:left="0"/>
        <w:jc w:val="both"/>
      </w:pPr>
      <w:r>
        <w:rPr>
          <w:rFonts w:ascii="Times New Roman"/>
          <w:b w:val="false"/>
          <w:i w:val="false"/>
          <w:color w:val="000000"/>
          <w:sz w:val="28"/>
        </w:rPr>
        <w:t>
      6) конкурсқа қатысушының өзінің педагогикалық қызметі туралы талдау есебі;</w:t>
      </w:r>
    </w:p>
    <w:bookmarkEnd w:id="32"/>
    <w:bookmarkStart w:name="z154" w:id="33"/>
    <w:p>
      <w:pPr>
        <w:spacing w:after="0"/>
        <w:ind w:left="0"/>
        <w:jc w:val="both"/>
      </w:pPr>
      <w:r>
        <w:rPr>
          <w:rFonts w:ascii="Times New Roman"/>
          <w:b w:val="false"/>
          <w:i w:val="false"/>
          <w:color w:val="000000"/>
          <w:sz w:val="28"/>
        </w:rPr>
        <w:t>
      7) электрондық тасымалдағыштағы (компакт-дискідегі) сабақтар;</w:t>
      </w:r>
    </w:p>
    <w:bookmarkEnd w:id="33"/>
    <w:bookmarkStart w:name="z155" w:id="34"/>
    <w:p>
      <w:pPr>
        <w:spacing w:after="0"/>
        <w:ind w:left="0"/>
        <w:jc w:val="both"/>
      </w:pPr>
      <w:r>
        <w:rPr>
          <w:rFonts w:ascii="Times New Roman"/>
          <w:b w:val="false"/>
          <w:i w:val="false"/>
          <w:color w:val="000000"/>
          <w:sz w:val="28"/>
        </w:rPr>
        <w:t>
      8) эссе;</w:t>
      </w:r>
    </w:p>
    <w:bookmarkEnd w:id="34"/>
    <w:bookmarkStart w:name="z156" w:id="35"/>
    <w:p>
      <w:pPr>
        <w:spacing w:after="0"/>
        <w:ind w:left="0"/>
        <w:jc w:val="both"/>
      </w:pPr>
      <w:r>
        <w:rPr>
          <w:rFonts w:ascii="Times New Roman"/>
          <w:b w:val="false"/>
          <w:i w:val="false"/>
          <w:color w:val="000000"/>
          <w:sz w:val="28"/>
        </w:rPr>
        <w:t>
      9) Конкурсқа қатысушының карточкалық базадағы 20 таңбалы қолданыстағы ағымдағы шоты туралы хабарлама.</w:t>
      </w:r>
    </w:p>
    <w:bookmarkEnd w:id="35"/>
    <w:bookmarkStart w:name="z26" w:id="36"/>
    <w:p>
      <w:pPr>
        <w:spacing w:after="0"/>
        <w:ind w:left="0"/>
        <w:jc w:val="both"/>
      </w:pPr>
      <w:r>
        <w:rPr>
          <w:rFonts w:ascii="Times New Roman"/>
          <w:b w:val="false"/>
          <w:i w:val="false"/>
          <w:color w:val="000000"/>
          <w:sz w:val="28"/>
        </w:rPr>
        <w:t>
      10. Көрсетілетін қызметті беруші:</w:t>
      </w:r>
    </w:p>
    <w:bookmarkEnd w:id="36"/>
    <w:bookmarkStart w:name="z157" w:id="37"/>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олардағы мағлұматтардың (деректердің) дұрыс еместігі белгіленген;</w:t>
      </w:r>
    </w:p>
    <w:bookmarkEnd w:id="37"/>
    <w:bookmarkStart w:name="z158" w:id="38"/>
    <w:p>
      <w:pPr>
        <w:spacing w:after="0"/>
        <w:ind w:left="0"/>
        <w:jc w:val="both"/>
      </w:pPr>
      <w:r>
        <w:rPr>
          <w:rFonts w:ascii="Times New Roman"/>
          <w:b w:val="false"/>
          <w:i w:val="false"/>
          <w:color w:val="000000"/>
          <w:sz w:val="28"/>
        </w:rPr>
        <w:t>
      2) көрсетілетін қызметті алушы және (немесе) мемлекеттік қызмет көрсету үшін ұсынылған материалдар, деректер және мәліметтер қажетті талаптарға сәйкес келмеген жағдайда мемлекеттік қызмет көрсетуден бас тартады.</w:t>
      </w:r>
    </w:p>
    <w:bookmarkEnd w:id="38"/>
    <w:bookmarkStart w:name="z159" w:id="39"/>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ерікті нысан түрінде құжаттарды қабылдаудан бас тарту туралы қолхат береді.</w:t>
      </w:r>
    </w:p>
    <w:bookmarkEnd w:id="39"/>
    <w:bookmarkStart w:name="z27" w:id="40"/>
    <w:p>
      <w:pPr>
        <w:spacing w:after="0"/>
        <w:ind w:left="0"/>
        <w:jc w:val="left"/>
      </w:pPr>
      <w:r>
        <w:rPr>
          <w:rFonts w:ascii="Times New Roman"/>
          <w:b/>
          <w:i w:val="false"/>
          <w:color w:val="000000"/>
        </w:rPr>
        <w:t xml:space="preserve"> 3-тарау. Мемлекеттік қызмет көрсету мәселелері бойынша республикалық маңызы бар қаланың және астананың, ауданның (облыстық маңызы бар қаланың) жергілікті атқарушы органдарының, мемлекеттік көрсетілетін қызметті берушінің және (немесе) оның лауазымды адамдарының шешімдеріне, әрекетіне (әрекетсіздігіне) шағымдану тәртібі</w:t>
      </w:r>
    </w:p>
    <w:bookmarkEnd w:id="40"/>
    <w:bookmarkStart w:name="z28" w:id="41"/>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әрекетіне (әрекетсіздігіне) шағымдану үшін жазбаша түрде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пошта немесе көрсетілетін қызметті берушінің кеңсесі арқылы қолма-қол беріледі.</w:t>
      </w:r>
    </w:p>
    <w:bookmarkEnd w:id="41"/>
    <w:bookmarkStart w:name="z160" w:id="42"/>
    <w:p>
      <w:pPr>
        <w:spacing w:after="0"/>
        <w:ind w:left="0"/>
        <w:jc w:val="both"/>
      </w:pPr>
      <w:r>
        <w:rPr>
          <w:rFonts w:ascii="Times New Roman"/>
          <w:b w:val="false"/>
          <w:i w:val="false"/>
          <w:color w:val="000000"/>
          <w:sz w:val="28"/>
        </w:rPr>
        <w:t>
      Шағымда көрсетілетін қызметті алушының тегі, аты, әкесінің аты (бар болcа), пошталық мекенжайы, байланыс телефоны көрсетіледі. Шағымға көрсетілетін қызметті алушы қол қояды. Шағымды қабылдаған адамның тегі, аты, әкесінің аты (бар болса) берілген шағымға жауап алу мерзімі мен орны көрсетіліп, көрсетілетін қызметті берушінің кеңсесінде тіркелуі (мөртаңба, кіріс нөмірі мен күні) шағымның қабылданғанын растау болып табылады.</w:t>
      </w:r>
    </w:p>
    <w:bookmarkEnd w:id="42"/>
    <w:bookmarkStart w:name="z161" w:id="43"/>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мемлекеттік қызмет көрсету мәселелері бойынша шағымы тіркелген күнінен бастап бес жұмыс күні ішінде қарауға жатады.</w:t>
      </w:r>
    </w:p>
    <w:bookmarkEnd w:id="43"/>
    <w:bookmarkStart w:name="z162" w:id="44"/>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bookmarkEnd w:id="44"/>
    <w:bookmarkStart w:name="z163" w:id="45"/>
    <w:p>
      <w:pPr>
        <w:spacing w:after="0"/>
        <w:ind w:left="0"/>
        <w:jc w:val="both"/>
      </w:pPr>
      <w:r>
        <w:rPr>
          <w:rFonts w:ascii="Times New Roman"/>
          <w:b w:val="false"/>
          <w:i w:val="false"/>
          <w:color w:val="000000"/>
          <w:sz w:val="28"/>
        </w:rPr>
        <w:t>
      Мемлекеттiк қызмет көрсету сапасын бағалау және бақылау жөнiндегi уәкiлеттi органның мекенжайына келіп түскен көрсетілетін қызметті алушының шағымы тіркелген күнінен бастап он бес жұмыс күні ішінде қарауға жатады.</w:t>
      </w:r>
    </w:p>
    <w:bookmarkEnd w:id="45"/>
    <w:bookmarkStart w:name="z29" w:id="4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жүгінуге құқылы.</w:t>
      </w:r>
    </w:p>
    <w:bookmarkEnd w:id="46"/>
    <w:bookmarkStart w:name="z30" w:id="47"/>
    <w:p>
      <w:pPr>
        <w:spacing w:after="0"/>
        <w:ind w:left="0"/>
        <w:jc w:val="left"/>
      </w:pPr>
      <w:r>
        <w:rPr>
          <w:rFonts w:ascii="Times New Roman"/>
          <w:b/>
          <w:i w:val="false"/>
          <w:color w:val="000000"/>
        </w:rPr>
        <w:t xml:space="preserve"> 4-тарау. Мемлекеттік қызмет көрсетудің, оның ішінде электронды нысанда көрсетілетін қызмет ерекшеліктері ескеріле отырып қойылатын өзге де талаптар</w:t>
      </w:r>
    </w:p>
    <w:bookmarkEnd w:id="47"/>
    <w:bookmarkStart w:name="z31" w:id="48"/>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www.edu.gov.kz ресми интернет-ресурсында орналастырылған.</w:t>
      </w:r>
    </w:p>
    <w:bookmarkEnd w:id="48"/>
    <w:bookmarkStart w:name="z32" w:id="49"/>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 мүмкіндігі бар.</w:t>
      </w:r>
    </w:p>
    <w:bookmarkEnd w:id="49"/>
    <w:bookmarkStart w:name="z33" w:id="50"/>
    <w:p>
      <w:pPr>
        <w:spacing w:after="0"/>
        <w:ind w:left="0"/>
        <w:jc w:val="both"/>
      </w:pPr>
      <w:r>
        <w:rPr>
          <w:rFonts w:ascii="Times New Roman"/>
          <w:b w:val="false"/>
          <w:i w:val="false"/>
          <w:color w:val="000000"/>
          <w:sz w:val="28"/>
        </w:rPr>
        <w:t>
      15. Мемлекеттік қызмет көрсету мәселелері бойынша анықтама қызметтерінің байланыс телефоны: 8-800-080-777, Мемлекеттік қызмет көрсету мәселелері жөніндегі бірыңғай байланыс орталығы:1414, 8800-080-7777.</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 беру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51"/>
    <w:p>
      <w:pPr>
        <w:spacing w:after="0"/>
        <w:ind w:left="0"/>
        <w:jc w:val="left"/>
      </w:pPr>
      <w:r>
        <w:rPr>
          <w:rFonts w:ascii="Times New Roman"/>
          <w:b/>
          <w:i w:val="false"/>
          <w:color w:val="000000"/>
        </w:rPr>
        <w:t xml:space="preserve"> "Үздік педагог" атағын беру конкурсына қатысуға арналған Өтінім</w:t>
      </w:r>
    </w:p>
    <w:bookmarkEnd w:id="51"/>
    <w:p>
      <w:pPr>
        <w:spacing w:after="0"/>
        <w:ind w:left="0"/>
        <w:jc w:val="both"/>
      </w:pPr>
      <w:r>
        <w:rPr>
          <w:rFonts w:ascii="Times New Roman"/>
          <w:b w:val="false"/>
          <w:i w:val="false"/>
          <w:color w:val="000000"/>
          <w:sz w:val="28"/>
        </w:rPr>
        <w:t>
      Мені конкурсқа қатысуға жіберуіңізді сұраймын. Өзім туралы мына мәліметтерді хабарлаймын: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6"/>
        <w:gridCol w:w="8462"/>
        <w:gridCol w:w="412"/>
      </w:tblGrid>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орны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 толық жазу</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өтілі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Лауазымдағы жұмыс өтілі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(қандай оқу орнын, факультетті қай жылы бітірді)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көрсетілген үйінің мекен - жайы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деректері (нөмірі, қашан және кім берді, жеке сәйкестендіру нөмірі)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(үй, ұялы)</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Марапаттары, көтермелеулері</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конкурсқа қатысу үшін құжаттар _____ парақ.</w:t>
      </w:r>
    </w:p>
    <w:p>
      <w:pPr>
        <w:spacing w:after="0"/>
        <w:ind w:left="0"/>
        <w:jc w:val="both"/>
      </w:pPr>
      <w:r>
        <w:rPr>
          <w:rFonts w:ascii="Times New Roman"/>
          <w:b w:val="false"/>
          <w:i w:val="false"/>
          <w:color w:val="000000"/>
          <w:sz w:val="28"/>
        </w:rPr>
        <w:t>
      Өтінімнің толтырылған күні ________________________</w:t>
      </w:r>
    </w:p>
    <w:p>
      <w:pPr>
        <w:spacing w:after="0"/>
        <w:ind w:left="0"/>
        <w:jc w:val="both"/>
      </w:pPr>
      <w:r>
        <w:rPr>
          <w:rFonts w:ascii="Times New Roman"/>
          <w:b w:val="false"/>
          <w:i w:val="false"/>
          <w:color w:val="000000"/>
          <w:sz w:val="28"/>
        </w:rPr>
        <w:t>
      Конкурсқа қатысушының жеке қолы _________________</w:t>
      </w:r>
    </w:p>
    <w:p>
      <w:pPr>
        <w:spacing w:after="0"/>
        <w:ind w:left="0"/>
        <w:jc w:val="both"/>
      </w:pPr>
      <w:r>
        <w:rPr>
          <w:rFonts w:ascii="Times New Roman"/>
          <w:b w:val="false"/>
          <w:i w:val="false"/>
          <w:color w:val="000000"/>
          <w:sz w:val="28"/>
        </w:rPr>
        <w:t>
      Білім беру ұйымы басшысының қолы ________________</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11 қаңтардағы</w:t>
            </w:r>
            <w:r>
              <w:br/>
            </w:r>
            <w:r>
              <w:rPr>
                <w:rFonts w:ascii="Times New Roman"/>
                <w:b w:val="false"/>
                <w:i w:val="false"/>
                <w:color w:val="000000"/>
                <w:sz w:val="20"/>
              </w:rPr>
              <w:t>№ 13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8 сәуірдегі</w:t>
            </w:r>
            <w:r>
              <w:br/>
            </w:r>
            <w:r>
              <w:rPr>
                <w:rFonts w:ascii="Times New Roman"/>
                <w:b w:val="false"/>
                <w:i w:val="false"/>
                <w:color w:val="000000"/>
                <w:sz w:val="20"/>
              </w:rPr>
              <w:t>№ 173 бұйрығына</w:t>
            </w:r>
            <w:r>
              <w:br/>
            </w:r>
            <w:r>
              <w:rPr>
                <w:rFonts w:ascii="Times New Roman"/>
                <w:b w:val="false"/>
                <w:i w:val="false"/>
                <w:color w:val="000000"/>
                <w:sz w:val="20"/>
              </w:rPr>
              <w:t>2-қосымша</w:t>
            </w:r>
          </w:p>
        </w:tc>
      </w:tr>
    </w:tbl>
    <w:bookmarkStart w:name="z38" w:id="52"/>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стандарты</w:t>
      </w:r>
    </w:p>
    <w:bookmarkEnd w:id="52"/>
    <w:bookmarkStart w:name="z39" w:id="53"/>
    <w:p>
      <w:pPr>
        <w:spacing w:after="0"/>
        <w:ind w:left="0"/>
        <w:jc w:val="left"/>
      </w:pPr>
      <w:r>
        <w:rPr>
          <w:rFonts w:ascii="Times New Roman"/>
          <w:b/>
          <w:i w:val="false"/>
          <w:color w:val="000000"/>
        </w:rPr>
        <w:t xml:space="preserve"> 1-тарау. Жалпы ережелер</w:t>
      </w:r>
    </w:p>
    <w:bookmarkEnd w:id="53"/>
    <w:bookmarkStart w:name="z40" w:id="54"/>
    <w:p>
      <w:pPr>
        <w:spacing w:after="0"/>
        <w:ind w:left="0"/>
        <w:jc w:val="both"/>
      </w:pPr>
      <w:r>
        <w:rPr>
          <w:rFonts w:ascii="Times New Roman"/>
          <w:b w:val="false"/>
          <w:i w:val="false"/>
          <w:color w:val="000000"/>
          <w:sz w:val="28"/>
        </w:rPr>
        <w:t>
      1.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қызметі (бұдан әрі - мемлекеттік көрсетілетін қызмет).</w:t>
      </w:r>
    </w:p>
    <w:bookmarkEnd w:id="54"/>
    <w:bookmarkStart w:name="z41" w:id="5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Білім және ғылым министрлігі (бұдан әрі – Министрлік) әзірледі.</w:t>
      </w:r>
    </w:p>
    <w:bookmarkEnd w:id="55"/>
    <w:bookmarkStart w:name="z42" w:id="56"/>
    <w:p>
      <w:pPr>
        <w:spacing w:after="0"/>
        <w:ind w:left="0"/>
        <w:jc w:val="both"/>
      </w:pPr>
      <w:r>
        <w:rPr>
          <w:rFonts w:ascii="Times New Roman"/>
          <w:b w:val="false"/>
          <w:i w:val="false"/>
          <w:color w:val="000000"/>
          <w:sz w:val="28"/>
        </w:rPr>
        <w:t>
      3. Мемлекеттік қызметті облыстардың, Астана және Алматы қалаларының, облыстық маңызы бар аудандар мен қалалардың жергілікті атқарушы органдары (бұдан әрі – көрсетілетін қызметті беруші) көрсетеді.</w:t>
      </w:r>
    </w:p>
    <w:bookmarkEnd w:id="56"/>
    <w:bookmarkStart w:name="z164" w:id="57"/>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w:t>
      </w:r>
    </w:p>
    <w:bookmarkEnd w:id="57"/>
    <w:bookmarkStart w:name="z165" w:id="58"/>
    <w:p>
      <w:pPr>
        <w:spacing w:after="0"/>
        <w:ind w:left="0"/>
        <w:jc w:val="both"/>
      </w:pPr>
      <w:r>
        <w:rPr>
          <w:rFonts w:ascii="Times New Roman"/>
          <w:b w:val="false"/>
          <w:i w:val="false"/>
          <w:color w:val="000000"/>
          <w:sz w:val="28"/>
        </w:rPr>
        <w:t>
      1) көрсетілетін қызметті берушінің кеңсесі;</w:t>
      </w:r>
    </w:p>
    <w:bookmarkEnd w:id="58"/>
    <w:bookmarkStart w:name="z166" w:id="5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59"/>
    <w:bookmarkStart w:name="z43" w:id="60"/>
    <w:p>
      <w:pPr>
        <w:spacing w:after="0"/>
        <w:ind w:left="0"/>
        <w:jc w:val="left"/>
      </w:pPr>
      <w:r>
        <w:rPr>
          <w:rFonts w:ascii="Times New Roman"/>
          <w:b/>
          <w:i w:val="false"/>
          <w:color w:val="000000"/>
        </w:rPr>
        <w:t xml:space="preserve"> 2-тарау. Мемлекеттік қызметті көрсету тәртібі</w:t>
      </w:r>
    </w:p>
    <w:bookmarkEnd w:id="60"/>
    <w:bookmarkStart w:name="z44" w:id="61"/>
    <w:p>
      <w:pPr>
        <w:spacing w:after="0"/>
        <w:ind w:left="0"/>
        <w:jc w:val="both"/>
      </w:pPr>
      <w:r>
        <w:rPr>
          <w:rFonts w:ascii="Times New Roman"/>
          <w:b w:val="false"/>
          <w:i w:val="false"/>
          <w:color w:val="000000"/>
          <w:sz w:val="28"/>
        </w:rPr>
        <w:t>
      1. Мемлекеттік қызметті көрсету мерзімдері:</w:t>
      </w:r>
    </w:p>
    <w:bookmarkEnd w:id="61"/>
    <w:bookmarkStart w:name="z167" w:id="62"/>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Мемлекеттік корпорацияға көрсетілетін қызметті берушінің орналасқан жері бойынша – 3 (үш) жұмыс күні, көрсетілетін қызметті берушінің орналасқан жері бойынша емес – 7(жеті) жұмыс күні.</w:t>
      </w:r>
    </w:p>
    <w:bookmarkEnd w:id="62"/>
    <w:p>
      <w:pPr>
        <w:spacing w:after="0"/>
        <w:ind w:left="0"/>
        <w:jc w:val="both"/>
      </w:pPr>
      <w:r>
        <w:rPr>
          <w:rFonts w:ascii="Times New Roman"/>
          <w:b w:val="false"/>
          <w:i w:val="false"/>
          <w:color w:val="000000"/>
          <w:sz w:val="28"/>
        </w:rPr>
        <w:t>
      Мемлекеттік корпорацияға жүгінген жағдайда қабылдау күні мемлекеттік қызмет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корпорацияға мемлекеттік көрсетілетін қызмет нәтижесін көрсетілетін мемлекеттік қызмет мерзімі өтпестен бұрын бір тәуліктен кешіктірмей жеткізуді қамтамасыз етеді.</w:t>
      </w:r>
    </w:p>
    <w:bookmarkStart w:name="z168" w:id="63"/>
    <w:p>
      <w:pPr>
        <w:spacing w:after="0"/>
        <w:ind w:left="0"/>
        <w:jc w:val="both"/>
      </w:pPr>
      <w:r>
        <w:rPr>
          <w:rFonts w:ascii="Times New Roman"/>
          <w:b w:val="false"/>
          <w:i w:val="false"/>
          <w:color w:val="000000"/>
          <w:sz w:val="28"/>
        </w:rPr>
        <w:t>
      2) көрсетілетін қызметті алушының құжаттар топтамасын тапсыру үшін күтудің рұқсат етілген ең ұзақ уақыты – 20 (жиырма) минут, Мемлекеттік корпорацияда – 20 (жиырма) минут;</w:t>
      </w:r>
    </w:p>
    <w:bookmarkEnd w:id="63"/>
    <w:bookmarkStart w:name="z169" w:id="64"/>
    <w:p>
      <w:pPr>
        <w:spacing w:after="0"/>
        <w:ind w:left="0"/>
        <w:jc w:val="both"/>
      </w:pPr>
      <w:r>
        <w:rPr>
          <w:rFonts w:ascii="Times New Roman"/>
          <w:b w:val="false"/>
          <w:i w:val="false"/>
          <w:color w:val="000000"/>
          <w:sz w:val="28"/>
        </w:rPr>
        <w:t>
      3) көрсетілген қызметті алушыға қызмет көрсетудің рұқсат етілген ең ұзақ уақыты – 20 (жиырма) минут, Мемлекеттік корпорацияда – 20 (жиырма) минут.</w:t>
      </w:r>
    </w:p>
    <w:bookmarkEnd w:id="64"/>
    <w:bookmarkStart w:name="z45" w:id="65"/>
    <w:p>
      <w:pPr>
        <w:spacing w:after="0"/>
        <w:ind w:left="0"/>
        <w:jc w:val="both"/>
      </w:pPr>
      <w:r>
        <w:rPr>
          <w:rFonts w:ascii="Times New Roman"/>
          <w:b w:val="false"/>
          <w:i w:val="false"/>
          <w:color w:val="000000"/>
          <w:sz w:val="28"/>
        </w:rPr>
        <w:t>
      5. Мемлекеттік қызмет көрсету нысаны: қағаз жүзінде.</w:t>
      </w:r>
    </w:p>
    <w:bookmarkEnd w:id="65"/>
    <w:bookmarkStart w:name="z46" w:id="66"/>
    <w:p>
      <w:pPr>
        <w:spacing w:after="0"/>
        <w:ind w:left="0"/>
        <w:jc w:val="both"/>
      </w:pPr>
      <w:r>
        <w:rPr>
          <w:rFonts w:ascii="Times New Roman"/>
          <w:b w:val="false"/>
          <w:i w:val="false"/>
          <w:color w:val="000000"/>
          <w:sz w:val="28"/>
        </w:rPr>
        <w:t xml:space="preserve">
      6. Мемлекеттік қызмет көрсету нәтижесі мемлекеттік орта білім беру мекемесінің басшысы лауазымына орналасу конкурсының қорытындысы туралы еркін түрдегі нысандағы жазбаша хабарлама,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 болып табылады.</w:t>
      </w:r>
    </w:p>
    <w:bookmarkEnd w:id="66"/>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Start w:name="z47" w:id="67"/>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67"/>
    <w:bookmarkStart w:name="z48" w:id="68"/>
    <w:p>
      <w:pPr>
        <w:spacing w:after="0"/>
        <w:ind w:left="0"/>
        <w:jc w:val="both"/>
      </w:pPr>
      <w:r>
        <w:rPr>
          <w:rFonts w:ascii="Times New Roman"/>
          <w:b w:val="false"/>
          <w:i w:val="false"/>
          <w:color w:val="000000"/>
          <w:sz w:val="28"/>
        </w:rPr>
        <w:t>
      8. Жұмыс кестесі:</w:t>
      </w:r>
    </w:p>
    <w:bookmarkEnd w:id="68"/>
    <w:bookmarkStart w:name="z170" w:id="69"/>
    <w:p>
      <w:pPr>
        <w:spacing w:after="0"/>
        <w:ind w:left="0"/>
        <w:jc w:val="both"/>
      </w:pPr>
      <w:r>
        <w:rPr>
          <w:rFonts w:ascii="Times New Roman"/>
          <w:b w:val="false"/>
          <w:i w:val="false"/>
          <w:color w:val="000000"/>
          <w:sz w:val="28"/>
        </w:rPr>
        <w:t>
      1)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жұма аралығында сағат 13.00-ден 14.30-ға дейінгі түскі үзіліспен сағат 09.00-ден 18.30-ға дейін.</w:t>
      </w:r>
    </w:p>
    <w:bookmarkEnd w:id="69"/>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нәтижесін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p>
    <w:bookmarkStart w:name="z171" w:id="70"/>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белгіленген жұмыс кестесіне сәйкес демалыс және мереке күндерін қоспағанда, дүйсенбі мен сенбі аралығында түскі үзіліссіз сағат 09.00-ден 20.00-ге дейін.</w:t>
      </w:r>
    </w:p>
    <w:bookmarkEnd w:id="70"/>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таңдауы бойынша жеделдетіп қызмет көрсетусіз жүзеге асырылады, "электронды үкімет" порталы (бұдан әрі – портал) арқылы электрондық кезекті броньдауға болады.</w:t>
      </w:r>
    </w:p>
    <w:p>
      <w:pPr>
        <w:spacing w:after="0"/>
        <w:ind w:left="0"/>
        <w:jc w:val="both"/>
      </w:pPr>
      <w:r>
        <w:rPr>
          <w:rFonts w:ascii="Times New Roman"/>
          <w:b w:val="false"/>
          <w:i w:val="false"/>
          <w:color w:val="000000"/>
          <w:sz w:val="28"/>
        </w:rPr>
        <w:t>
      Мемлекеттік қызметті көрсету нәтижелерін ұсыну нысаны: қағаз жүзінде.</w:t>
      </w:r>
    </w:p>
    <w:bookmarkStart w:name="z49" w:id="71"/>
    <w:p>
      <w:pPr>
        <w:spacing w:after="0"/>
        <w:ind w:left="0"/>
        <w:jc w:val="both"/>
      </w:pPr>
      <w:r>
        <w:rPr>
          <w:rFonts w:ascii="Times New Roman"/>
          <w:b w:val="false"/>
          <w:i w:val="false"/>
          <w:color w:val="000000"/>
          <w:sz w:val="28"/>
        </w:rPr>
        <w:t>
      9. Көрсетілетін қызметті алушы жүгінген кезде мемлекеттік қызмет көрсету үшін қажетті құжаттардың тізбесі:</w:t>
      </w:r>
    </w:p>
    <w:bookmarkEnd w:id="71"/>
    <w:p>
      <w:pPr>
        <w:spacing w:after="0"/>
        <w:ind w:left="0"/>
        <w:jc w:val="both"/>
      </w:pPr>
      <w:r>
        <w:rPr>
          <w:rFonts w:ascii="Times New Roman"/>
          <w:b w:val="false"/>
          <w:i w:val="false"/>
          <w:color w:val="000000"/>
          <w:sz w:val="28"/>
        </w:rPr>
        <w:t>
      Көрсетілетін қызметті берушіге:</w:t>
      </w:r>
    </w:p>
    <w:bookmarkStart w:name="z172" w:id="72"/>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bookmarkEnd w:id="72"/>
    <w:bookmarkStart w:name="z173" w:id="73"/>
    <w:p>
      <w:pPr>
        <w:spacing w:after="0"/>
        <w:ind w:left="0"/>
        <w:jc w:val="both"/>
      </w:pPr>
      <w:r>
        <w:rPr>
          <w:rFonts w:ascii="Times New Roman"/>
          <w:b w:val="false"/>
          <w:i w:val="false"/>
          <w:color w:val="000000"/>
          <w:sz w:val="28"/>
        </w:rPr>
        <w:t>
      2) жеке тұлғаны куәландыратын құжаттың көшірмесі;</w:t>
      </w:r>
    </w:p>
    <w:bookmarkEnd w:id="73"/>
    <w:bookmarkStart w:name="z174" w:id="74"/>
    <w:p>
      <w:pPr>
        <w:spacing w:after="0"/>
        <w:ind w:left="0"/>
        <w:jc w:val="both"/>
      </w:pPr>
      <w:r>
        <w:rPr>
          <w:rFonts w:ascii="Times New Roman"/>
          <w:b w:val="false"/>
          <w:i w:val="false"/>
          <w:color w:val="000000"/>
          <w:sz w:val="28"/>
        </w:rPr>
        <w:t>
      3) білім туралы құжаттың көшірмесі;</w:t>
      </w:r>
    </w:p>
    <w:bookmarkEnd w:id="74"/>
    <w:bookmarkStart w:name="z175" w:id="75"/>
    <w:p>
      <w:pPr>
        <w:spacing w:after="0"/>
        <w:ind w:left="0"/>
        <w:jc w:val="both"/>
      </w:pPr>
      <w:r>
        <w:rPr>
          <w:rFonts w:ascii="Times New Roman"/>
          <w:b w:val="false"/>
          <w:i w:val="false"/>
          <w:color w:val="000000"/>
          <w:sz w:val="28"/>
        </w:rPr>
        <w:t>
      4) еңбек қызметін растайтын құжаттың көшірмесі;</w:t>
      </w:r>
    </w:p>
    <w:bookmarkEnd w:id="75"/>
    <w:bookmarkStart w:name="z176" w:id="76"/>
    <w:p>
      <w:pPr>
        <w:spacing w:after="0"/>
        <w:ind w:left="0"/>
        <w:jc w:val="both"/>
      </w:pPr>
      <w:r>
        <w:rPr>
          <w:rFonts w:ascii="Times New Roman"/>
          <w:b w:val="false"/>
          <w:i w:val="false"/>
          <w:color w:val="000000"/>
          <w:sz w:val="28"/>
        </w:rPr>
        <w:t>
      5) кадрларды есепке алу жөніндегі жеке парақ және фото;</w:t>
      </w:r>
    </w:p>
    <w:bookmarkEnd w:id="76"/>
    <w:bookmarkStart w:name="z177" w:id="77"/>
    <w:p>
      <w:pPr>
        <w:spacing w:after="0"/>
        <w:ind w:left="0"/>
        <w:jc w:val="both"/>
      </w:pPr>
      <w:r>
        <w:rPr>
          <w:rFonts w:ascii="Times New Roman"/>
          <w:b w:val="false"/>
          <w:i w:val="false"/>
          <w:color w:val="000000"/>
          <w:sz w:val="28"/>
        </w:rPr>
        <w:t>
      6) ескертпелер мен көтермелеулерді көрсете отырып, бұрынғы жұмыс орнынан өндірістік мінездеме;</w:t>
      </w:r>
    </w:p>
    <w:bookmarkEnd w:id="77"/>
    <w:bookmarkStart w:name="z178" w:id="78"/>
    <w:p>
      <w:pPr>
        <w:spacing w:after="0"/>
        <w:ind w:left="0"/>
        <w:jc w:val="both"/>
      </w:pPr>
      <w:r>
        <w:rPr>
          <w:rFonts w:ascii="Times New Roman"/>
          <w:b w:val="false"/>
          <w:i w:val="false"/>
          <w:color w:val="000000"/>
          <w:sz w:val="28"/>
        </w:rPr>
        <w:t>
      7) біліктілік санаты және ғылыми дәрежесі туралы құжаттың көшірмесі (болған жағдайда);</w:t>
      </w:r>
    </w:p>
    <w:bookmarkEnd w:id="78"/>
    <w:bookmarkStart w:name="z179" w:id="79"/>
    <w:p>
      <w:pPr>
        <w:spacing w:after="0"/>
        <w:ind w:left="0"/>
        <w:jc w:val="both"/>
      </w:pPr>
      <w:r>
        <w:rPr>
          <w:rFonts w:ascii="Times New Roman"/>
          <w:b w:val="false"/>
          <w:i w:val="false"/>
          <w:color w:val="000000"/>
          <w:sz w:val="28"/>
        </w:rPr>
        <w:t xml:space="preserve">
      8) "Денсаулық сақтау ұйымдарының бастапқы медициналық құжаттама нысандарын бекіту туралы" Қазақстан Республикасы Денсаулық сақтау министрінің м.а.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тіркелді) нысанға сәйкес медициналық куәландырудан өтуі туралы құжат;</w:t>
      </w:r>
    </w:p>
    <w:bookmarkEnd w:id="79"/>
    <w:bookmarkStart w:name="z180" w:id="80"/>
    <w:p>
      <w:pPr>
        <w:spacing w:after="0"/>
        <w:ind w:left="0"/>
        <w:jc w:val="both"/>
      </w:pPr>
      <w:r>
        <w:rPr>
          <w:rFonts w:ascii="Times New Roman"/>
          <w:b w:val="false"/>
          <w:i w:val="false"/>
          <w:color w:val="000000"/>
          <w:sz w:val="28"/>
        </w:rPr>
        <w:t xml:space="preserve">
      9) "Құқықтық статистика және арнайы есепке алу жөнiндегі органдарымен жеке тұлғаларға ақпараттық-анықтамалық бойынша қызметін көрсету нұсқаулығын бекіту туралы" Қазақстан Республикасы Бас прокурорының 2017 жылғы 24 наурыздағы № 31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14978 болып тіркелді) нысанға сәйкес соттылығының жоқ екендігі туралы анықтама;</w:t>
      </w:r>
    </w:p>
    <w:bookmarkEnd w:id="80"/>
    <w:bookmarkStart w:name="z181" w:id="81"/>
    <w:p>
      <w:pPr>
        <w:spacing w:after="0"/>
        <w:ind w:left="0"/>
        <w:jc w:val="both"/>
      </w:pPr>
      <w:r>
        <w:rPr>
          <w:rFonts w:ascii="Times New Roman"/>
          <w:b w:val="false"/>
          <w:i w:val="false"/>
          <w:color w:val="000000"/>
          <w:sz w:val="28"/>
        </w:rPr>
        <w:t>
      10) Мектепті дамытудың перспективалық жоспары.</w:t>
      </w:r>
    </w:p>
    <w:bookmarkEnd w:id="81"/>
    <w:p>
      <w:pPr>
        <w:spacing w:after="0"/>
        <w:ind w:left="0"/>
        <w:jc w:val="both"/>
      </w:pPr>
      <w:r>
        <w:rPr>
          <w:rFonts w:ascii="Times New Roman"/>
          <w:b w:val="false"/>
          <w:i w:val="false"/>
          <w:color w:val="000000"/>
          <w:sz w:val="28"/>
        </w:rPr>
        <w:t>
      Конкурсқа қатысу үшін кандидат білім беруді басқару органының қарауына өзінің кәсіби жетістіктері, біліктілігін арттыруы, ғылыми зерттеулері, өзінің педагогикалық тәжірибесін жинақтауы, наградалары (болған жағдайда) туралы материалдарды ұсынуға құқылы.</w:t>
      </w:r>
    </w:p>
    <w:bookmarkStart w:name="z182" w:id="82"/>
    <w:p>
      <w:pPr>
        <w:spacing w:after="0"/>
        <w:ind w:left="0"/>
        <w:jc w:val="both"/>
      </w:pPr>
      <w:r>
        <w:rPr>
          <w:rFonts w:ascii="Times New Roman"/>
          <w:b w:val="false"/>
          <w:i w:val="false"/>
          <w:color w:val="000000"/>
          <w:sz w:val="28"/>
        </w:rPr>
        <w:t>
      Мемлекеттік корпорацияға:</w:t>
      </w:r>
    </w:p>
    <w:bookmarkEnd w:id="82"/>
    <w:bookmarkStart w:name="z183" w:id="83"/>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bookmarkEnd w:id="83"/>
    <w:bookmarkStart w:name="z184" w:id="84"/>
    <w:p>
      <w:pPr>
        <w:spacing w:after="0"/>
        <w:ind w:left="0"/>
        <w:jc w:val="both"/>
      </w:pPr>
      <w:r>
        <w:rPr>
          <w:rFonts w:ascii="Times New Roman"/>
          <w:b w:val="false"/>
          <w:i w:val="false"/>
          <w:color w:val="000000"/>
          <w:sz w:val="28"/>
        </w:rPr>
        <w:t>
      2) жеке тұлғаны куәландыратын құжаттың көшірмесі;</w:t>
      </w:r>
    </w:p>
    <w:bookmarkEnd w:id="84"/>
    <w:bookmarkStart w:name="z185" w:id="85"/>
    <w:p>
      <w:pPr>
        <w:spacing w:after="0"/>
        <w:ind w:left="0"/>
        <w:jc w:val="both"/>
      </w:pPr>
      <w:r>
        <w:rPr>
          <w:rFonts w:ascii="Times New Roman"/>
          <w:b w:val="false"/>
          <w:i w:val="false"/>
          <w:color w:val="000000"/>
          <w:sz w:val="28"/>
        </w:rPr>
        <w:t>
      3) білім туралы құжаттың көшірмесі;</w:t>
      </w:r>
    </w:p>
    <w:bookmarkEnd w:id="85"/>
    <w:bookmarkStart w:name="z186" w:id="86"/>
    <w:p>
      <w:pPr>
        <w:spacing w:after="0"/>
        <w:ind w:left="0"/>
        <w:jc w:val="both"/>
      </w:pPr>
      <w:r>
        <w:rPr>
          <w:rFonts w:ascii="Times New Roman"/>
          <w:b w:val="false"/>
          <w:i w:val="false"/>
          <w:color w:val="000000"/>
          <w:sz w:val="28"/>
        </w:rPr>
        <w:t>
      4) еңбек қызметін растайтын құжаттың көшірмесі;</w:t>
      </w:r>
    </w:p>
    <w:bookmarkEnd w:id="86"/>
    <w:bookmarkStart w:name="z187" w:id="87"/>
    <w:p>
      <w:pPr>
        <w:spacing w:after="0"/>
        <w:ind w:left="0"/>
        <w:jc w:val="both"/>
      </w:pPr>
      <w:r>
        <w:rPr>
          <w:rFonts w:ascii="Times New Roman"/>
          <w:b w:val="false"/>
          <w:i w:val="false"/>
          <w:color w:val="000000"/>
          <w:sz w:val="28"/>
        </w:rPr>
        <w:t>
      5) кадрларды есепке алу жөніндегі жеке парақ және фото;</w:t>
      </w:r>
    </w:p>
    <w:bookmarkEnd w:id="87"/>
    <w:bookmarkStart w:name="z188" w:id="88"/>
    <w:p>
      <w:pPr>
        <w:spacing w:after="0"/>
        <w:ind w:left="0"/>
        <w:jc w:val="both"/>
      </w:pPr>
      <w:r>
        <w:rPr>
          <w:rFonts w:ascii="Times New Roman"/>
          <w:b w:val="false"/>
          <w:i w:val="false"/>
          <w:color w:val="000000"/>
          <w:sz w:val="28"/>
        </w:rPr>
        <w:t>
      6) ескертпелер мен көтермелеулерді көрсете отырып, бұрынғы жұмыс орнынан өндірістік мінездеме;</w:t>
      </w:r>
    </w:p>
    <w:bookmarkEnd w:id="88"/>
    <w:bookmarkStart w:name="z189" w:id="89"/>
    <w:p>
      <w:pPr>
        <w:spacing w:after="0"/>
        <w:ind w:left="0"/>
        <w:jc w:val="both"/>
      </w:pPr>
      <w:r>
        <w:rPr>
          <w:rFonts w:ascii="Times New Roman"/>
          <w:b w:val="false"/>
          <w:i w:val="false"/>
          <w:color w:val="000000"/>
          <w:sz w:val="28"/>
        </w:rPr>
        <w:t>
      7) біліктілік санаты және ғылыми дәрежесі туралы құжаттың көшірмесі (болған жағдайда);</w:t>
      </w:r>
    </w:p>
    <w:bookmarkEnd w:id="89"/>
    <w:bookmarkStart w:name="z190" w:id="90"/>
    <w:p>
      <w:pPr>
        <w:spacing w:after="0"/>
        <w:ind w:left="0"/>
        <w:jc w:val="both"/>
      </w:pPr>
      <w:r>
        <w:rPr>
          <w:rFonts w:ascii="Times New Roman"/>
          <w:b w:val="false"/>
          <w:i w:val="false"/>
          <w:color w:val="000000"/>
          <w:sz w:val="28"/>
        </w:rPr>
        <w:t xml:space="preserve">
      8) "Денсаулық сақтау ұйымдарының бастапқы медициналық құжаттама нысандарын бекіту туралы" Қазақстан Республикасы Денсаулық сақтау министрінің м.а.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тіркелді) нысанға сәйкес медициналық куәландырудан өтуі туралы құжат;</w:t>
      </w:r>
    </w:p>
    <w:bookmarkEnd w:id="90"/>
    <w:bookmarkStart w:name="z191" w:id="91"/>
    <w:p>
      <w:pPr>
        <w:spacing w:after="0"/>
        <w:ind w:left="0"/>
        <w:jc w:val="both"/>
      </w:pPr>
      <w:r>
        <w:rPr>
          <w:rFonts w:ascii="Times New Roman"/>
          <w:b w:val="false"/>
          <w:i w:val="false"/>
          <w:color w:val="000000"/>
          <w:sz w:val="28"/>
        </w:rPr>
        <w:t>
      9) Мектепті дамытудың перспективалық жоспары.</w:t>
      </w:r>
    </w:p>
    <w:bookmarkEnd w:id="91"/>
    <w:bookmarkStart w:name="z192" w:id="92"/>
    <w:p>
      <w:pPr>
        <w:spacing w:after="0"/>
        <w:ind w:left="0"/>
        <w:jc w:val="both"/>
      </w:pPr>
      <w:r>
        <w:rPr>
          <w:rFonts w:ascii="Times New Roman"/>
          <w:b w:val="false"/>
          <w:i w:val="false"/>
          <w:color w:val="000000"/>
          <w:sz w:val="28"/>
        </w:rPr>
        <w:t>
      Конкурсқа қатысу үшін кандидат білім беруді басқару органының қарауына өзінің кәсіби жетістіктері, біліктілігін арттыруы, ғылыми зерттеулері, өзінің педагогикалық тәжірибесін жинақтауы, наградалары (болған жағдайда) туралы материалдарды ұсынуға құқылы.</w:t>
      </w:r>
    </w:p>
    <w:bookmarkEnd w:id="92"/>
    <w:bookmarkStart w:name="z193" w:id="93"/>
    <w:p>
      <w:pPr>
        <w:spacing w:after="0"/>
        <w:ind w:left="0"/>
        <w:jc w:val="both"/>
      </w:pPr>
      <w:r>
        <w:rPr>
          <w:rFonts w:ascii="Times New Roman"/>
          <w:b w:val="false"/>
          <w:i w:val="false"/>
          <w:color w:val="000000"/>
          <w:sz w:val="28"/>
        </w:rPr>
        <w:t>
      Мемлекеттік корпорация қызметкері көрсетілетін қызметті алушының жеке басын куәландыратын құжаттар туралы мәліметтерді, тұлғаның соттылығының болуы не болмауы туралы анықтаманы "электронды үкімет" шлюзі арқылы тиісті мемлекеттік ақпараттық жүйелерден алады.</w:t>
      </w:r>
    </w:p>
    <w:bookmarkEnd w:id="93"/>
    <w:bookmarkStart w:name="z194" w:id="94"/>
    <w:p>
      <w:pPr>
        <w:spacing w:after="0"/>
        <w:ind w:left="0"/>
        <w:jc w:val="both"/>
      </w:pPr>
      <w:r>
        <w:rPr>
          <w:rFonts w:ascii="Times New Roman"/>
          <w:b w:val="false"/>
          <w:i w:val="false"/>
          <w:color w:val="000000"/>
          <w:sz w:val="28"/>
        </w:rPr>
        <w:t>
      Мемлекеттік корпорация қызметкері көрсетілетін қызметті алушыдан Қазақстан Республикасының заңдарында өзгеше көзделмесе, мемлекеттік қызмет көрсету кезінде ақпараттық жүйелерде заңмен қорғалған құпиядан тұратын мәліметтерді пайдалануға келісім алады.</w:t>
      </w:r>
    </w:p>
    <w:bookmarkEnd w:id="94"/>
    <w:bookmarkStart w:name="z195" w:id="95"/>
    <w:p>
      <w:pPr>
        <w:spacing w:after="0"/>
        <w:ind w:left="0"/>
        <w:jc w:val="both"/>
      </w:pPr>
      <w:r>
        <w:rPr>
          <w:rFonts w:ascii="Times New Roman"/>
          <w:b w:val="false"/>
          <w:i w:val="false"/>
          <w:color w:val="000000"/>
          <w:sz w:val="28"/>
        </w:rPr>
        <w:t>
      Құжаттар Мемлекеттік корпорация арқылы қабылданған кезде</w:t>
      </w:r>
    </w:p>
    <w:bookmarkEnd w:id="95"/>
    <w:p>
      <w:pPr>
        <w:spacing w:after="0"/>
        <w:ind w:left="0"/>
        <w:jc w:val="both"/>
      </w:pPr>
      <w:r>
        <w:rPr>
          <w:rFonts w:ascii="Times New Roman"/>
          <w:b w:val="false"/>
          <w:i w:val="false"/>
          <w:color w:val="000000"/>
          <w:sz w:val="28"/>
        </w:rPr>
        <w:t>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 (не нотариалды куәландыратын сенімхат бойынша оның өкілінің) ұсынған жағдайда, тиісті құжаттардың қабылданғаны туралы қолхат негізінде жүзеге асырылады.</w:t>
      </w:r>
    </w:p>
    <w:bookmarkStart w:name="z196" w:id="96"/>
    <w:p>
      <w:pPr>
        <w:spacing w:after="0"/>
        <w:ind w:left="0"/>
        <w:jc w:val="both"/>
      </w:pPr>
      <w:r>
        <w:rPr>
          <w:rFonts w:ascii="Times New Roman"/>
          <w:b w:val="false"/>
          <w:i w:val="false"/>
          <w:color w:val="000000"/>
          <w:sz w:val="28"/>
        </w:rPr>
        <w:t xml:space="preserve">
      Осы стандарттың 4-тармағында көзделген мерзім өткеннен кейін көрсетілетін қызметті алушы болмаған жағдайда Қазақстан Республикасы Инвестициялар және даму министрінің 2016 жылғы 22 қаңтардағы № 52 бұйрығымен (Нормативтік құқықытық актілерді мемлекеттік тіркеу тізілімінде № 13248 болып тіркелген) бекітілген "Азаматтарға арналған үкімет" мемлекеттік корпорациясының қызметі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корпорация бір ай ішінде кепілдік шартын сақтауды қамтамасыз етеді, содан кейін оны одан әрі сақтау үшін көрсетілетін қызметті берушіге тапсырады.</w:t>
      </w:r>
    </w:p>
    <w:bookmarkEnd w:id="96"/>
    <w:bookmarkStart w:name="z197" w:id="97"/>
    <w:p>
      <w:pPr>
        <w:spacing w:after="0"/>
        <w:ind w:left="0"/>
        <w:jc w:val="both"/>
      </w:pPr>
      <w:r>
        <w:rPr>
          <w:rFonts w:ascii="Times New Roman"/>
          <w:b w:val="false"/>
          <w:i w:val="false"/>
          <w:color w:val="000000"/>
          <w:sz w:val="28"/>
        </w:rPr>
        <w:t>
      Көрсетілетін қызметті алушы бір ай өткен соң жүгінген жағдайда Мемлекеттік корпорацияның сұранысы бойынша көрсетілетін қызметті беруші бір жұмыс күні ішінде көрсетілетін қызметті алушыға беру үшін Мемлекеттік корпорацияға мемлекеттік қызмет көрсету нәтижесін жолдайды;</w:t>
      </w:r>
    </w:p>
    <w:bookmarkEnd w:id="97"/>
    <w:bookmarkStart w:name="z50" w:id="98"/>
    <w:p>
      <w:pPr>
        <w:spacing w:after="0"/>
        <w:ind w:left="0"/>
        <w:jc w:val="both"/>
      </w:pPr>
      <w:r>
        <w:rPr>
          <w:rFonts w:ascii="Times New Roman"/>
          <w:b w:val="false"/>
          <w:i w:val="false"/>
          <w:color w:val="000000"/>
          <w:sz w:val="28"/>
        </w:rPr>
        <w:t>
      10. Көрсетілетін қызметті беруші:</w:t>
      </w:r>
    </w:p>
    <w:bookmarkEnd w:id="98"/>
    <w:bookmarkStart w:name="z198" w:id="99"/>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олардағы деректердің дұрыс еместігі белгіленген;</w:t>
      </w:r>
    </w:p>
    <w:bookmarkEnd w:id="99"/>
    <w:bookmarkStart w:name="z199" w:id="100"/>
    <w:p>
      <w:pPr>
        <w:spacing w:after="0"/>
        <w:ind w:left="0"/>
        <w:jc w:val="both"/>
      </w:pPr>
      <w:r>
        <w:rPr>
          <w:rFonts w:ascii="Times New Roman"/>
          <w:b w:val="false"/>
          <w:i w:val="false"/>
          <w:color w:val="000000"/>
          <w:sz w:val="28"/>
        </w:rPr>
        <w:t>
      2) көрсетілетін қызметті алушы және (немесе) мемлекеттік қызмет көрсету үшін материалдар, деректер және мәліметтер қажетті талаптарға сәйкес келмеген жағдайда мемлекеттік қызмет көрсетуден бас тартады.</w:t>
      </w:r>
    </w:p>
    <w:bookmarkEnd w:id="100"/>
    <w:bookmarkStart w:name="z200" w:id="101"/>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қызметті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құжаттар топтамасын және (немесе) қолданыстағы мерзімі өткен құжаттарды ұсынған жағдайда көрсетілетін қызметті алушы құжаттарды қабылдаудан бас тарту туралы еркін түрде нысанда қолхат береді.</w:t>
      </w:r>
    </w:p>
    <w:bookmarkEnd w:id="101"/>
    <w:bookmarkStart w:name="z201" w:id="102"/>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 топтамасын толық ұсынбаған жағдайда, Мемлекеттік корпорация қызметкері өтінішті қабылдаудан бас таратады және осы мемлекеттік көрсетілетін қызмет стандартына 2-қосымшаға сәйкес нысан бойынша қолхат береді.</w:t>
      </w:r>
    </w:p>
    <w:bookmarkEnd w:id="102"/>
    <w:bookmarkStart w:name="z51" w:id="103"/>
    <w:p>
      <w:pPr>
        <w:spacing w:after="0"/>
        <w:ind w:left="0"/>
        <w:jc w:val="left"/>
      </w:pPr>
      <w:r>
        <w:rPr>
          <w:rFonts w:ascii="Times New Roman"/>
          <w:b/>
          <w:i w:val="false"/>
          <w:color w:val="000000"/>
        </w:rPr>
        <w:t xml:space="preserve"> 3-тарау. Мемлекеттік қызмет көрсету мәселелері бойынша "Азаматтарға арналған үкімет" мемлекеттік корпорациясы және (немесе) оның қызметкерлерінің шешімдеріне, әрекетіне (әрекетсіздігіне) шағымдану тәртібі</w:t>
      </w:r>
    </w:p>
    <w:bookmarkEnd w:id="103"/>
    <w:bookmarkStart w:name="z52" w:id="104"/>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үшін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Мәңгілік Ел даңғылы, 8, мекенжайы бойынша орналасқан Министрлік басшысының атына беріледі.</w:t>
      </w:r>
    </w:p>
    <w:bookmarkEnd w:id="104"/>
    <w:bookmarkStart w:name="z202" w:id="105"/>
    <w:p>
      <w:pPr>
        <w:spacing w:after="0"/>
        <w:ind w:left="0"/>
        <w:jc w:val="both"/>
      </w:pPr>
      <w:r>
        <w:rPr>
          <w:rFonts w:ascii="Times New Roman"/>
          <w:b w:val="false"/>
          <w:i w:val="false"/>
          <w:color w:val="000000"/>
          <w:sz w:val="28"/>
        </w:rPr>
        <w:t>
      Шағым пошта арқылы жазбаша нысанда, көрсетілетін қызметті берушінің кеңсесі арқылы қолма-қол қабылданады.</w:t>
      </w:r>
    </w:p>
    <w:bookmarkEnd w:id="105"/>
    <w:bookmarkStart w:name="z203" w:id="106"/>
    <w:p>
      <w:pPr>
        <w:spacing w:after="0"/>
        <w:ind w:left="0"/>
        <w:jc w:val="both"/>
      </w:pPr>
      <w:r>
        <w:rPr>
          <w:rFonts w:ascii="Times New Roman"/>
          <w:b w:val="false"/>
          <w:i w:val="false"/>
          <w:color w:val="000000"/>
          <w:sz w:val="28"/>
        </w:rPr>
        <w:t>
      Жеке тұлғаның шағымында оның тегі, аты, әкесінің аты (бар болcа), пошталық мекенжайы, байланыс телефондары көрсетіледі.</w:t>
      </w:r>
    </w:p>
    <w:bookmarkEnd w:id="106"/>
    <w:bookmarkStart w:name="z204" w:id="107"/>
    <w:p>
      <w:pPr>
        <w:spacing w:after="0"/>
        <w:ind w:left="0"/>
        <w:jc w:val="both"/>
      </w:pPr>
      <w:r>
        <w:rPr>
          <w:rFonts w:ascii="Times New Roman"/>
          <w:b w:val="false"/>
          <w:i w:val="false"/>
          <w:color w:val="000000"/>
          <w:sz w:val="28"/>
        </w:rPr>
        <w:t>
      Мемлекеттік корпорацияда,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 тіркеу (мөртабан, кіріс нөмірі және тіркелген күні шағымның екінші данасында немесе шағымға ілеспе хатта қойылады) шағымның қабылданғанын растау болып табылады.</w:t>
      </w:r>
    </w:p>
    <w:bookmarkEnd w:id="107"/>
    <w:bookmarkStart w:name="z205" w:id="108"/>
    <w:p>
      <w:pPr>
        <w:spacing w:after="0"/>
        <w:ind w:left="0"/>
        <w:jc w:val="both"/>
      </w:pPr>
      <w:r>
        <w:rPr>
          <w:rFonts w:ascii="Times New Roman"/>
          <w:b w:val="false"/>
          <w:i w:val="false"/>
          <w:color w:val="000000"/>
          <w:sz w:val="28"/>
        </w:rPr>
        <w:t>
      Мемлекеттік корпорация арқылы жүгінген кезде шағым жасаудың тәртібі туралы ақпаратты бірыңғай байланыс орталығының: 1414, 8 800 080 7777 телефоны бойынша алуға болады.</w:t>
      </w:r>
    </w:p>
    <w:bookmarkEnd w:id="108"/>
    <w:bookmarkStart w:name="z206" w:id="109"/>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қарауға жатады.</w:t>
      </w:r>
    </w:p>
    <w:bookmarkEnd w:id="109"/>
    <w:bookmarkStart w:name="z207" w:id="110"/>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не көрсетілетін қызметті берушінің кеңсесінде немесе Мемлекеттік корпорацияда қолма-қол беріледі.</w:t>
      </w:r>
    </w:p>
    <w:bookmarkEnd w:id="110"/>
    <w:bookmarkStart w:name="z208" w:id="111"/>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bookmarkEnd w:id="111"/>
    <w:bookmarkStart w:name="z209" w:id="112"/>
    <w:p>
      <w:pPr>
        <w:spacing w:after="0"/>
        <w:ind w:left="0"/>
        <w:jc w:val="both"/>
      </w:pPr>
      <w:r>
        <w:rPr>
          <w:rFonts w:ascii="Times New Roman"/>
          <w:b w:val="false"/>
          <w:i w:val="false"/>
          <w:color w:val="000000"/>
          <w:sz w:val="28"/>
        </w:rPr>
        <w:t>
      Мемлекеттiк қызмет көрсету сапасын бағалау және бақылау жөнiндегi уәкiлеттi органның мекенжайына келіп түскен көрсетілетін қызметті алушының шағымы тіркелген күнінен бастап он бес жұмыс күні ішінде қарауға жатады.</w:t>
      </w:r>
    </w:p>
    <w:bookmarkEnd w:id="112"/>
    <w:bookmarkStart w:name="z53" w:id="113"/>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13"/>
    <w:bookmarkStart w:name="z54" w:id="114"/>
    <w:p>
      <w:pPr>
        <w:spacing w:after="0"/>
        <w:ind w:left="0"/>
        <w:jc w:val="left"/>
      </w:pPr>
      <w:r>
        <w:rPr>
          <w:rFonts w:ascii="Times New Roman"/>
          <w:b/>
          <w:i w:val="false"/>
          <w:color w:val="000000"/>
        </w:rPr>
        <w:t xml:space="preserve"> 4-тарау. Мемлекеттік қызмет көрсетудің, оның ішінде электронды нысанда көрсетілетін қызмет ерекшеліктері ескеріле отырып қойылатын өзге де талаптар</w:t>
      </w:r>
    </w:p>
    <w:bookmarkEnd w:id="114"/>
    <w:bookmarkStart w:name="z55" w:id="115"/>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жұмыскері тұрғылықты жеріне барып жүргізеді.</w:t>
      </w:r>
    </w:p>
    <w:bookmarkEnd w:id="115"/>
    <w:bookmarkStart w:name="z56" w:id="116"/>
    <w:p>
      <w:pPr>
        <w:spacing w:after="0"/>
        <w:ind w:left="0"/>
        <w:jc w:val="both"/>
      </w:pPr>
      <w:r>
        <w:rPr>
          <w:rFonts w:ascii="Times New Roman"/>
          <w:b w:val="false"/>
          <w:i w:val="false"/>
          <w:color w:val="000000"/>
          <w:sz w:val="28"/>
        </w:rPr>
        <w:t>
      14. Мемлекеттік қызмет көрсету мекенжайлары мен орындары:</w:t>
      </w:r>
    </w:p>
    <w:bookmarkEnd w:id="116"/>
    <w:bookmarkStart w:name="z210" w:id="117"/>
    <w:p>
      <w:pPr>
        <w:spacing w:after="0"/>
        <w:ind w:left="0"/>
        <w:jc w:val="both"/>
      </w:pPr>
      <w:r>
        <w:rPr>
          <w:rFonts w:ascii="Times New Roman"/>
          <w:b w:val="false"/>
          <w:i w:val="false"/>
          <w:color w:val="000000"/>
          <w:sz w:val="28"/>
        </w:rPr>
        <w:t>
      1) Министрліктің интернет-ресурсында: www.edu.gov.kz;</w:t>
      </w:r>
    </w:p>
    <w:bookmarkEnd w:id="117"/>
    <w:bookmarkStart w:name="z211" w:id="118"/>
    <w:p>
      <w:pPr>
        <w:spacing w:after="0"/>
        <w:ind w:left="0"/>
        <w:jc w:val="both"/>
      </w:pPr>
      <w:r>
        <w:rPr>
          <w:rFonts w:ascii="Times New Roman"/>
          <w:b w:val="false"/>
          <w:i w:val="false"/>
          <w:color w:val="000000"/>
          <w:sz w:val="28"/>
        </w:rPr>
        <w:t>
      2) Мемлекеттік корпорацияның интернет-ресурсында: www.gov4c.kz. орналастырылған.</w:t>
      </w:r>
    </w:p>
    <w:bookmarkEnd w:id="118"/>
    <w:bookmarkStart w:name="z57" w:id="119"/>
    <w:p>
      <w:pPr>
        <w:spacing w:after="0"/>
        <w:ind w:left="0"/>
        <w:jc w:val="both"/>
      </w:pPr>
      <w:r>
        <w:rPr>
          <w:rFonts w:ascii="Times New Roman"/>
          <w:b w:val="false"/>
          <w:i w:val="false"/>
          <w:color w:val="000000"/>
          <w:sz w:val="28"/>
        </w:rPr>
        <w:t>
      15. Қызмет беруші электрондық цифрлы қолы болған жағдайда портал арқылы мемлекеттік қызметті алуға мүмкіндігі бар.</w:t>
      </w:r>
    </w:p>
    <w:bookmarkEnd w:id="119"/>
    <w:bookmarkStart w:name="z58" w:id="120"/>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деңгейі туралы ақпаратты қашықтықтан қол жеткізу режимінде ЭЦҚ болған жағдайда порталдың "жеке кабинеті", сондай-ақ бірыңғай байланыс орталығы: 1414, 8 800 080 7777 арқылы алуға мүмкіндігі бар.</w:t>
      </w:r>
    </w:p>
    <w:bookmarkEnd w:id="120"/>
    <w:bookmarkStart w:name="z59" w:id="121"/>
    <w:p>
      <w:pPr>
        <w:spacing w:after="0"/>
        <w:ind w:left="0"/>
        <w:jc w:val="both"/>
      </w:pPr>
      <w:r>
        <w:rPr>
          <w:rFonts w:ascii="Times New Roman"/>
          <w:b w:val="false"/>
          <w:i w:val="false"/>
          <w:color w:val="000000"/>
          <w:sz w:val="28"/>
        </w:rPr>
        <w:t xml:space="preserve">
      17. Мемлекеттік қызмет көрсету мәселелері бойынша анықтама қызметтерінің байланыс телефоны Министрліктің интернет-ресурсында: www.edu.gov.kz орналасқан. </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мекемелерінің басшылары</w:t>
            </w:r>
            <w:r>
              <w:br/>
            </w:r>
            <w:r>
              <w:rPr>
                <w:rFonts w:ascii="Times New Roman"/>
                <w:b w:val="false"/>
                <w:i w:val="false"/>
                <w:color w:val="000000"/>
                <w:sz w:val="20"/>
              </w:rPr>
              <w:t>лауазымдарына орналасу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(конкурстық комиссияның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(кандидаттың тегі, аты және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тұрғылықты тіркеу орны, нақты тұратын жері, байланыс телефондары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20 ___ жылы ____________________________________ бос лауазымдарына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 ұйымының атауы</w:t>
      </w:r>
    </w:p>
    <w:p>
      <w:pPr>
        <w:spacing w:after="0"/>
        <w:ind w:left="0"/>
        <w:jc w:val="both"/>
      </w:pPr>
      <w:r>
        <w:rPr>
          <w:rFonts w:ascii="Times New Roman"/>
          <w:b w:val="false"/>
          <w:i w:val="false"/>
          <w:color w:val="000000"/>
          <w:sz w:val="28"/>
        </w:rPr>
        <w:t>
      орналасу конкурсына қатысуға рұқсат беруіңізді сұраймын.</w:t>
      </w:r>
    </w:p>
    <w:p>
      <w:pPr>
        <w:spacing w:after="0"/>
        <w:ind w:left="0"/>
        <w:jc w:val="both"/>
      </w:pPr>
      <w:r>
        <w:rPr>
          <w:rFonts w:ascii="Times New Roman"/>
          <w:b w:val="false"/>
          <w:i w:val="false"/>
          <w:color w:val="000000"/>
          <w:sz w:val="28"/>
        </w:rPr>
        <w:t>
      Қазіргі уақытта _______________________________________ жұмыс жасаймын.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 ұйымының атауы</w:t>
      </w:r>
    </w:p>
    <w:p>
      <w:pPr>
        <w:spacing w:after="0"/>
        <w:ind w:left="0"/>
        <w:jc w:val="both"/>
      </w:pPr>
      <w:r>
        <w:rPr>
          <w:rFonts w:ascii="Times New Roman"/>
          <w:b w:val="false"/>
          <w:i w:val="false"/>
          <w:color w:val="000000"/>
          <w:sz w:val="28"/>
        </w:rPr>
        <w:t>
      Келесі жұмыс нәтижелерін негізге аламын 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i w:val="false"/>
          <w:color w:val="000000"/>
        </w:rPr>
        <w:t xml:space="preserve"> Өзім туралы келесі мәліметті хабарлаймын: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3262"/>
        <w:gridCol w:w="4520"/>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мамандық</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3075"/>
        <w:gridCol w:w="1891"/>
        <w:gridCol w:w="5444"/>
      </w:tblGrid>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бойынша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білім беру ұйымында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Наградалар, атағы, ғылыми дәрежесі, ғылыми атағы алынған (берілген) жылын көрсете</w:t>
      </w:r>
    </w:p>
    <w:p>
      <w:pPr>
        <w:spacing w:after="0"/>
        <w:ind w:left="0"/>
        <w:jc w:val="both"/>
      </w:pPr>
      <w:r>
        <w:rPr>
          <w:rFonts w:ascii="Times New Roman"/>
          <w:b w:val="false"/>
          <w:i w:val="false"/>
          <w:color w:val="000000"/>
          <w:sz w:val="28"/>
        </w:rPr>
        <w:t>
      отырып _________________________________________________________________________</w:t>
      </w:r>
    </w:p>
    <w:p>
      <w:pPr>
        <w:spacing w:after="0"/>
        <w:ind w:left="0"/>
        <w:jc w:val="both"/>
      </w:pPr>
      <w:r>
        <w:rPr>
          <w:rFonts w:ascii="Times New Roman"/>
          <w:b w:val="false"/>
          <w:i w:val="false"/>
          <w:color w:val="000000"/>
          <w:sz w:val="28"/>
        </w:rPr>
        <w:t>
      Конкурс қағидаларымен таныстым</w:t>
      </w:r>
    </w:p>
    <w:p>
      <w:pPr>
        <w:spacing w:after="0"/>
        <w:ind w:left="0"/>
        <w:jc w:val="both"/>
      </w:pPr>
      <w:r>
        <w:rPr>
          <w:rFonts w:ascii="Times New Roman"/>
          <w:b w:val="false"/>
          <w:i w:val="false"/>
          <w:color w:val="000000"/>
          <w:sz w:val="28"/>
        </w:rPr>
        <w:t>
      20____жылғы "____"_______________ 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мекемелерінің басшылары</w:t>
            </w:r>
            <w:r>
              <w:br/>
            </w:r>
            <w:r>
              <w:rPr>
                <w:rFonts w:ascii="Times New Roman"/>
                <w:b w:val="false"/>
                <w:i w:val="false"/>
                <w:color w:val="000000"/>
                <w:sz w:val="20"/>
              </w:rPr>
              <w:t>лауазымдарына орналасу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аты,әкесінің аты</w:t>
            </w:r>
            <w:r>
              <w:br/>
            </w:r>
            <w:r>
              <w:rPr>
                <w:rFonts w:ascii="Times New Roman"/>
                <w:b w:val="false"/>
                <w:i w:val="false"/>
                <w:color w:val="000000"/>
                <w:sz w:val="20"/>
              </w:rPr>
              <w:t>(болған жағдайда) (бұдан әрі - Т.А.Ә.),</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 ұйымының атауы)</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p>
        </w:tc>
      </w:tr>
    </w:tbl>
    <w:bookmarkStart w:name="z62" w:id="122"/>
    <w:p>
      <w:pPr>
        <w:spacing w:after="0"/>
        <w:ind w:left="0"/>
        <w:jc w:val="left"/>
      </w:pPr>
      <w:r>
        <w:rPr>
          <w:rFonts w:ascii="Times New Roman"/>
          <w:b/>
          <w:i w:val="false"/>
          <w:color w:val="000000"/>
        </w:rPr>
        <w:t xml:space="preserve"> Құжаттарды қабылдаудан бас тарту туралы қолхат</w:t>
      </w:r>
    </w:p>
    <w:bookmarkEnd w:id="122"/>
    <w:p>
      <w:pPr>
        <w:spacing w:after="0"/>
        <w:ind w:left="0"/>
        <w:jc w:val="both"/>
      </w:pPr>
      <w:r>
        <w:rPr>
          <w:rFonts w:ascii="Times New Roman"/>
          <w:b w:val="false"/>
          <w:i w:val="false"/>
          <w:color w:val="000000"/>
          <w:sz w:val="28"/>
        </w:rPr>
        <w:t xml:space="preserve">
      "Мемлекеттік қызмет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 (мекенжайын көрсете отырып) ___________________________ "Мемлекеттік орта білім беру мекемелерінің басшылары лауазымдарына орналасу конкурсына қатысу үшін құжаттарды қабылдау" мемлекеттік қызмет стандартында қарастырылған тізбеге сәйкес Сіз ұсынған құжаттардың толық болмауына байланысты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3) _________________________________.</w:t>
      </w:r>
    </w:p>
    <w:p>
      <w:pPr>
        <w:spacing w:after="0"/>
        <w:ind w:left="0"/>
        <w:jc w:val="both"/>
      </w:pPr>
      <w:r>
        <w:rPr>
          <w:rFonts w:ascii="Times New Roman"/>
          <w:b w:val="false"/>
          <w:i w:val="false"/>
          <w:color w:val="000000"/>
          <w:sz w:val="28"/>
        </w:rPr>
        <w:t>
      Осы қолхат 2 данада жазылады, әр тарапқа бір данадан.</w:t>
      </w:r>
    </w:p>
    <w:p>
      <w:pPr>
        <w:spacing w:after="0"/>
        <w:ind w:left="0"/>
        <w:jc w:val="both"/>
      </w:pPr>
      <w:r>
        <w:rPr>
          <w:rFonts w:ascii="Times New Roman"/>
          <w:b w:val="false"/>
          <w:i w:val="false"/>
          <w:color w:val="000000"/>
          <w:sz w:val="28"/>
        </w:rPr>
        <w:t>
      Т.А.Ә. (болған жағдайда)  (Мемлекеттік корпорацияның жұмыскері)______________________ (қолы)</w:t>
      </w:r>
    </w:p>
    <w:p>
      <w:pPr>
        <w:spacing w:after="0"/>
        <w:ind w:left="0"/>
        <w:jc w:val="both"/>
      </w:pPr>
      <w:r>
        <w:rPr>
          <w:rFonts w:ascii="Times New Roman"/>
          <w:b w:val="false"/>
          <w:i w:val="false"/>
          <w:color w:val="000000"/>
          <w:sz w:val="28"/>
        </w:rPr>
        <w:t>
      Орындаушы: Т.А.Ә. (болған жағдайда)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Қабылдадым: Т.А.Ә. (болған жағдайда)/көрсетілетін қызметті алушының қолы</w:t>
      </w:r>
    </w:p>
    <w:p>
      <w:pPr>
        <w:spacing w:after="0"/>
        <w:ind w:left="0"/>
        <w:jc w:val="both"/>
      </w:pPr>
      <w:r>
        <w:rPr>
          <w:rFonts w:ascii="Times New Roman"/>
          <w:b w:val="false"/>
          <w:i w:val="false"/>
          <w:color w:val="000000"/>
          <w:sz w:val="28"/>
        </w:rPr>
        <w:t>
      20__ жылғы "___" 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20-баптың</w:t>
      </w:r>
      <w:r>
        <w:rPr>
          <w:rFonts w:ascii="Times New Roman"/>
          <w:b w:val="false"/>
          <w:i w:val="false"/>
          <w:color w:val="000000"/>
          <w:sz w:val="28"/>
        </w:rPr>
        <w:t xml:space="preserve"> 2-тармағы басшылыққа алынды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11 қаңтардағы</w:t>
            </w:r>
            <w:r>
              <w:br/>
            </w:r>
            <w:r>
              <w:rPr>
                <w:rFonts w:ascii="Times New Roman"/>
                <w:b w:val="false"/>
                <w:i w:val="false"/>
                <w:color w:val="000000"/>
                <w:sz w:val="20"/>
              </w:rPr>
              <w:t>№ 13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8 сәуірдегі</w:t>
            </w:r>
            <w:r>
              <w:br/>
            </w:r>
            <w:r>
              <w:rPr>
                <w:rFonts w:ascii="Times New Roman"/>
                <w:b w:val="false"/>
                <w:i w:val="false"/>
                <w:color w:val="000000"/>
                <w:sz w:val="20"/>
              </w:rPr>
              <w:t>№ 173 бұйрығына</w:t>
            </w:r>
            <w:r>
              <w:br/>
            </w:r>
            <w:r>
              <w:rPr>
                <w:rFonts w:ascii="Times New Roman"/>
                <w:b w:val="false"/>
                <w:i w:val="false"/>
                <w:color w:val="000000"/>
                <w:sz w:val="20"/>
              </w:rPr>
              <w:t>3-қосымша</w:t>
            </w:r>
          </w:p>
        </w:tc>
      </w:tr>
    </w:tbl>
    <w:bookmarkStart w:name="z65" w:id="123"/>
    <w:p>
      <w:pPr>
        <w:spacing w:after="0"/>
        <w:ind w:left="0"/>
        <w:jc w:val="left"/>
      </w:pPr>
      <w:r>
        <w:rPr>
          <w:rFonts w:ascii="Times New Roman"/>
          <w:b/>
          <w:i w:val="false"/>
          <w:color w:val="000000"/>
        </w:rPr>
        <w:t xml:space="preserve"> "Республикалық маңызы бар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стандарты</w:t>
      </w:r>
    </w:p>
    <w:bookmarkEnd w:id="123"/>
    <w:bookmarkStart w:name="z66" w:id="124"/>
    <w:p>
      <w:pPr>
        <w:spacing w:after="0"/>
        <w:ind w:left="0"/>
        <w:jc w:val="left"/>
      </w:pPr>
      <w:r>
        <w:rPr>
          <w:rFonts w:ascii="Times New Roman"/>
          <w:b/>
          <w:i w:val="false"/>
          <w:color w:val="000000"/>
        </w:rPr>
        <w:t xml:space="preserve"> 1-тарау. Жалпы ережелер</w:t>
      </w:r>
    </w:p>
    <w:bookmarkEnd w:id="124"/>
    <w:bookmarkStart w:name="z67" w:id="125"/>
    <w:p>
      <w:pPr>
        <w:spacing w:after="0"/>
        <w:ind w:left="0"/>
        <w:jc w:val="both"/>
      </w:pPr>
      <w:r>
        <w:rPr>
          <w:rFonts w:ascii="Times New Roman"/>
          <w:b w:val="false"/>
          <w:i w:val="false"/>
          <w:color w:val="000000"/>
          <w:sz w:val="28"/>
        </w:rPr>
        <w:t>
      1. "Республикалық маңызы бар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қызметі (бұдан әрі - мемлекеттік көрсетілетін қызмет).</w:t>
      </w:r>
    </w:p>
    <w:bookmarkEnd w:id="125"/>
    <w:bookmarkStart w:name="z68" w:id="12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Білім және ғылым министрлігі (бұдан әрі – Министрлік) әзірледі.</w:t>
      </w:r>
    </w:p>
    <w:bookmarkEnd w:id="126"/>
    <w:bookmarkStart w:name="z69" w:id="127"/>
    <w:p>
      <w:pPr>
        <w:spacing w:after="0"/>
        <w:ind w:left="0"/>
        <w:jc w:val="both"/>
      </w:pPr>
      <w:r>
        <w:rPr>
          <w:rFonts w:ascii="Times New Roman"/>
          <w:b w:val="false"/>
          <w:i w:val="false"/>
          <w:color w:val="000000"/>
          <w:sz w:val="28"/>
        </w:rPr>
        <w:t>
      3. Мемлекеттік қызметті Министрлік (бұдан әрі – көрсетілетін қызметті беруші) көрсетеді.</w:t>
      </w:r>
    </w:p>
    <w:bookmarkEnd w:id="127"/>
    <w:bookmarkStart w:name="z212" w:id="128"/>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w:t>
      </w:r>
    </w:p>
    <w:bookmarkEnd w:id="128"/>
    <w:bookmarkStart w:name="z213" w:id="129"/>
    <w:p>
      <w:pPr>
        <w:spacing w:after="0"/>
        <w:ind w:left="0"/>
        <w:jc w:val="both"/>
      </w:pPr>
      <w:r>
        <w:rPr>
          <w:rFonts w:ascii="Times New Roman"/>
          <w:b w:val="false"/>
          <w:i w:val="false"/>
          <w:color w:val="000000"/>
          <w:sz w:val="28"/>
        </w:rPr>
        <w:t>
      1) көрсетілетін қызметті берушінің кеңсесі;</w:t>
      </w:r>
    </w:p>
    <w:bookmarkEnd w:id="129"/>
    <w:bookmarkStart w:name="z214" w:id="13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30"/>
    <w:bookmarkStart w:name="z70" w:id="131"/>
    <w:p>
      <w:pPr>
        <w:spacing w:after="0"/>
        <w:ind w:left="0"/>
        <w:jc w:val="left"/>
      </w:pPr>
      <w:r>
        <w:rPr>
          <w:rFonts w:ascii="Times New Roman"/>
          <w:b/>
          <w:i w:val="false"/>
          <w:color w:val="000000"/>
        </w:rPr>
        <w:t xml:space="preserve"> 2-тарау. Мемлекеттік қызметті көрсету тәртібі</w:t>
      </w:r>
    </w:p>
    <w:bookmarkEnd w:id="131"/>
    <w:bookmarkStart w:name="z71" w:id="132"/>
    <w:p>
      <w:pPr>
        <w:spacing w:after="0"/>
        <w:ind w:left="0"/>
        <w:jc w:val="both"/>
      </w:pPr>
      <w:r>
        <w:rPr>
          <w:rFonts w:ascii="Times New Roman"/>
          <w:b w:val="false"/>
          <w:i w:val="false"/>
          <w:color w:val="000000"/>
          <w:sz w:val="28"/>
        </w:rPr>
        <w:t>
      4. Мемлекеттік қызметті көрсету мерзімдері:</w:t>
      </w:r>
    </w:p>
    <w:bookmarkEnd w:id="132"/>
    <w:bookmarkStart w:name="z215" w:id="133"/>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Мемлекеттік корпорацияға көрсетілетін қызметті берушінің орналасқан жері бойынша – 3 (үш) жұмыс күні, көрсетілетін қызметті берушінің орналасқан жері бойынша емес – 7 (жеті) жұмыс күні;</w:t>
      </w:r>
    </w:p>
    <w:bookmarkEnd w:id="133"/>
    <w:p>
      <w:pPr>
        <w:spacing w:after="0"/>
        <w:ind w:left="0"/>
        <w:jc w:val="both"/>
      </w:pPr>
      <w:r>
        <w:rPr>
          <w:rFonts w:ascii="Times New Roman"/>
          <w:b w:val="false"/>
          <w:i w:val="false"/>
          <w:color w:val="000000"/>
          <w:sz w:val="28"/>
        </w:rPr>
        <w:t xml:space="preserve">
      Мемлекеттік корпорацияға жүгінген жағдайда қабылдау күні қызмет көрсету мерзіміне кірмейді. </w:t>
      </w:r>
    </w:p>
    <w:p>
      <w:pPr>
        <w:spacing w:after="0"/>
        <w:ind w:left="0"/>
        <w:jc w:val="both"/>
      </w:pPr>
      <w:r>
        <w:rPr>
          <w:rFonts w:ascii="Times New Roman"/>
          <w:b w:val="false"/>
          <w:i w:val="false"/>
          <w:color w:val="000000"/>
          <w:sz w:val="28"/>
        </w:rPr>
        <w:t>
      Көрсетілетін қызметті беруші Мемлекеттік корпорацияға мемлекеттік көрсетілетін қызмет нәтижесін көрсетілетін мемлекеттік қызмет мерзімі өтпестен бұрын бір тәуліктен кешіктірмей жеткізуді қамтамасыз етеді.</w:t>
      </w:r>
    </w:p>
    <w:bookmarkStart w:name="z216" w:id="134"/>
    <w:p>
      <w:pPr>
        <w:spacing w:after="0"/>
        <w:ind w:left="0"/>
        <w:jc w:val="both"/>
      </w:pPr>
      <w:r>
        <w:rPr>
          <w:rFonts w:ascii="Times New Roman"/>
          <w:b w:val="false"/>
          <w:i w:val="false"/>
          <w:color w:val="000000"/>
          <w:sz w:val="28"/>
        </w:rPr>
        <w:t>
      2) көрсетілетін қызметті алушының құжаттар топтамасын тапсыру үшін күтудің рұқсат етілген ең ұзақ уақыты – 20 (жиырма) минут, Мемлекеттік корпорацияда – 20 (жиырма) минут;</w:t>
      </w:r>
    </w:p>
    <w:bookmarkEnd w:id="134"/>
    <w:bookmarkStart w:name="z217" w:id="135"/>
    <w:p>
      <w:pPr>
        <w:spacing w:after="0"/>
        <w:ind w:left="0"/>
        <w:jc w:val="both"/>
      </w:pPr>
      <w:r>
        <w:rPr>
          <w:rFonts w:ascii="Times New Roman"/>
          <w:b w:val="false"/>
          <w:i w:val="false"/>
          <w:color w:val="000000"/>
          <w:sz w:val="28"/>
        </w:rPr>
        <w:t>
      3) көрсетілген қызметті алушыға қызмет көрсетудің рұқсат етілген ең ұзақ уақыты – 20 (жиырма) минут, Мемлекеттік корпорацияда – 20 (жиырма) минут.</w:t>
      </w:r>
    </w:p>
    <w:bookmarkEnd w:id="135"/>
    <w:bookmarkStart w:name="z72" w:id="136"/>
    <w:p>
      <w:pPr>
        <w:spacing w:after="0"/>
        <w:ind w:left="0"/>
        <w:jc w:val="both"/>
      </w:pPr>
      <w:r>
        <w:rPr>
          <w:rFonts w:ascii="Times New Roman"/>
          <w:b w:val="false"/>
          <w:i w:val="false"/>
          <w:color w:val="000000"/>
          <w:sz w:val="28"/>
        </w:rPr>
        <w:t>
      5. Мемлекеттік қызмет көрсету нысаны: қағаз жүзінде.</w:t>
      </w:r>
    </w:p>
    <w:bookmarkEnd w:id="136"/>
    <w:bookmarkStart w:name="z73" w:id="137"/>
    <w:p>
      <w:pPr>
        <w:spacing w:after="0"/>
        <w:ind w:left="0"/>
        <w:jc w:val="both"/>
      </w:pPr>
      <w:r>
        <w:rPr>
          <w:rFonts w:ascii="Times New Roman"/>
          <w:b w:val="false"/>
          <w:i w:val="false"/>
          <w:color w:val="000000"/>
          <w:sz w:val="28"/>
        </w:rPr>
        <w:t xml:space="preserve">
      6. Мемлекеттік қызмет көрсету нәтижесі республикалық маңызы бар мемлекеттік орта білім беру мекемесінің басшысы лауазымына орналасу конкурсының қорытындысы туралы еркін түрдегі нысандағы жазбаша хабарлама,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 болып табылады.</w:t>
      </w:r>
    </w:p>
    <w:bookmarkEnd w:id="137"/>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Start w:name="z74" w:id="138"/>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38"/>
    <w:bookmarkStart w:name="z75" w:id="139"/>
    <w:p>
      <w:pPr>
        <w:spacing w:after="0"/>
        <w:ind w:left="0"/>
        <w:jc w:val="both"/>
      </w:pPr>
      <w:r>
        <w:rPr>
          <w:rFonts w:ascii="Times New Roman"/>
          <w:b w:val="false"/>
          <w:i w:val="false"/>
          <w:color w:val="000000"/>
          <w:sz w:val="28"/>
        </w:rPr>
        <w:t>
      8. Жұмыс кестесі:</w:t>
      </w:r>
    </w:p>
    <w:bookmarkEnd w:id="139"/>
    <w:bookmarkStart w:name="z218" w:id="140"/>
    <w:p>
      <w:pPr>
        <w:spacing w:after="0"/>
        <w:ind w:left="0"/>
        <w:jc w:val="both"/>
      </w:pPr>
      <w:r>
        <w:rPr>
          <w:rFonts w:ascii="Times New Roman"/>
          <w:b w:val="false"/>
          <w:i w:val="false"/>
          <w:color w:val="000000"/>
          <w:sz w:val="28"/>
        </w:rPr>
        <w:t>
      1)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жұма аралығында сағат 13.00-ден 14.30-ға дейінгі түскі үзіліспен сағат 09.00-ден 18.30-ға дейін.</w:t>
      </w:r>
    </w:p>
    <w:bookmarkEnd w:id="140"/>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нәтижесін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xml:space="preserve">
      Қабылдау алдын ала жазылусыз және жеделдетіп қызмет көрсетусіз, кезек күту тәртібімен жүзеге асырылады. </w:t>
      </w:r>
    </w:p>
    <w:bookmarkStart w:name="z219" w:id="141"/>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белгіленген жұмыс кестесіне сәйкес демалыс және мереке күндерін қоспағанда, дүйсенбі мен сенбі аралығында түскі үзіліссіз сағат 09.00-ден 20.00-ге дейін.</w:t>
      </w:r>
    </w:p>
    <w:bookmarkEnd w:id="141"/>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таңдауы бойынша жеделдетіп қызмет көрсетусіз жүзеге асырылады, "электронды үкімет" порталы (бұдан әрі – портал) арқылы электрондық кезекті броньдауға болады.</w:t>
      </w:r>
    </w:p>
    <w:p>
      <w:pPr>
        <w:spacing w:after="0"/>
        <w:ind w:left="0"/>
        <w:jc w:val="both"/>
      </w:pPr>
      <w:r>
        <w:rPr>
          <w:rFonts w:ascii="Times New Roman"/>
          <w:b w:val="false"/>
          <w:i w:val="false"/>
          <w:color w:val="000000"/>
          <w:sz w:val="28"/>
        </w:rPr>
        <w:t>
      Мемлекеттік қызметті көрсету нәтижелерін ұсыну нысаны: қағаз жүзінде.</w:t>
      </w:r>
    </w:p>
    <w:p>
      <w:pPr>
        <w:spacing w:after="0"/>
        <w:ind w:left="0"/>
        <w:jc w:val="both"/>
      </w:pP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p>
    <w:bookmarkStart w:name="z76" w:id="142"/>
    <w:p>
      <w:pPr>
        <w:spacing w:after="0"/>
        <w:ind w:left="0"/>
        <w:jc w:val="both"/>
      </w:pPr>
      <w:r>
        <w:rPr>
          <w:rFonts w:ascii="Times New Roman"/>
          <w:b w:val="false"/>
          <w:i w:val="false"/>
          <w:color w:val="000000"/>
          <w:sz w:val="28"/>
        </w:rPr>
        <w:t>
      9. Көрсетілетін қызметті алушы жүгінген кезде мемлекеттік қызмет көрсету үшін қажетті құжаттардың тізбесі:</w:t>
      </w:r>
    </w:p>
    <w:bookmarkEnd w:id="142"/>
    <w:bookmarkStart w:name="z220" w:id="143"/>
    <w:p>
      <w:pPr>
        <w:spacing w:after="0"/>
        <w:ind w:left="0"/>
        <w:jc w:val="both"/>
      </w:pPr>
      <w:r>
        <w:rPr>
          <w:rFonts w:ascii="Times New Roman"/>
          <w:b w:val="false"/>
          <w:i w:val="false"/>
          <w:color w:val="000000"/>
          <w:sz w:val="28"/>
        </w:rPr>
        <w:t>
      Көрсетілетін қызметті берушіге:</w:t>
      </w:r>
    </w:p>
    <w:bookmarkEnd w:id="143"/>
    <w:bookmarkStart w:name="z221" w:id="144"/>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bookmarkEnd w:id="144"/>
    <w:bookmarkStart w:name="z222" w:id="145"/>
    <w:p>
      <w:pPr>
        <w:spacing w:after="0"/>
        <w:ind w:left="0"/>
        <w:jc w:val="both"/>
      </w:pPr>
      <w:r>
        <w:rPr>
          <w:rFonts w:ascii="Times New Roman"/>
          <w:b w:val="false"/>
          <w:i w:val="false"/>
          <w:color w:val="000000"/>
          <w:sz w:val="28"/>
        </w:rPr>
        <w:t>
      2) жеке тұлғаны куәландыратын құжаттың көшірмесі;</w:t>
      </w:r>
    </w:p>
    <w:bookmarkEnd w:id="145"/>
    <w:bookmarkStart w:name="z223" w:id="146"/>
    <w:p>
      <w:pPr>
        <w:spacing w:after="0"/>
        <w:ind w:left="0"/>
        <w:jc w:val="both"/>
      </w:pPr>
      <w:r>
        <w:rPr>
          <w:rFonts w:ascii="Times New Roman"/>
          <w:b w:val="false"/>
          <w:i w:val="false"/>
          <w:color w:val="000000"/>
          <w:sz w:val="28"/>
        </w:rPr>
        <w:t>
      3) білім туралы құжаттың көшірмесі;</w:t>
      </w:r>
    </w:p>
    <w:bookmarkEnd w:id="146"/>
    <w:bookmarkStart w:name="z224" w:id="147"/>
    <w:p>
      <w:pPr>
        <w:spacing w:after="0"/>
        <w:ind w:left="0"/>
        <w:jc w:val="both"/>
      </w:pPr>
      <w:r>
        <w:rPr>
          <w:rFonts w:ascii="Times New Roman"/>
          <w:b w:val="false"/>
          <w:i w:val="false"/>
          <w:color w:val="000000"/>
          <w:sz w:val="28"/>
        </w:rPr>
        <w:t>
      4) еңбек қызметін растайтын құжаттың көшірмесі;</w:t>
      </w:r>
    </w:p>
    <w:bookmarkEnd w:id="147"/>
    <w:bookmarkStart w:name="z225" w:id="148"/>
    <w:p>
      <w:pPr>
        <w:spacing w:after="0"/>
        <w:ind w:left="0"/>
        <w:jc w:val="both"/>
      </w:pPr>
      <w:r>
        <w:rPr>
          <w:rFonts w:ascii="Times New Roman"/>
          <w:b w:val="false"/>
          <w:i w:val="false"/>
          <w:color w:val="000000"/>
          <w:sz w:val="28"/>
        </w:rPr>
        <w:t>
      5) кадрларды есепке алу жөніндегі жеке парақ және фото;</w:t>
      </w:r>
    </w:p>
    <w:bookmarkEnd w:id="148"/>
    <w:bookmarkStart w:name="z226" w:id="149"/>
    <w:p>
      <w:pPr>
        <w:spacing w:after="0"/>
        <w:ind w:left="0"/>
        <w:jc w:val="both"/>
      </w:pPr>
      <w:r>
        <w:rPr>
          <w:rFonts w:ascii="Times New Roman"/>
          <w:b w:val="false"/>
          <w:i w:val="false"/>
          <w:color w:val="000000"/>
          <w:sz w:val="28"/>
        </w:rPr>
        <w:t>
      6) ескертпелер мен көтермелеулерді көрсете отырып, бұрынғы жұмыс орнынан өндірістік мінездеме;</w:t>
      </w:r>
    </w:p>
    <w:bookmarkEnd w:id="149"/>
    <w:bookmarkStart w:name="z227" w:id="150"/>
    <w:p>
      <w:pPr>
        <w:spacing w:after="0"/>
        <w:ind w:left="0"/>
        <w:jc w:val="both"/>
      </w:pPr>
      <w:r>
        <w:rPr>
          <w:rFonts w:ascii="Times New Roman"/>
          <w:b w:val="false"/>
          <w:i w:val="false"/>
          <w:color w:val="000000"/>
          <w:sz w:val="28"/>
        </w:rPr>
        <w:t>
      7) біліктілік санаты және ғылыми дәрежесі туралы құжаттың көшірмесі (болған жағдайда);</w:t>
      </w:r>
    </w:p>
    <w:bookmarkEnd w:id="150"/>
    <w:bookmarkStart w:name="z228" w:id="151"/>
    <w:p>
      <w:pPr>
        <w:spacing w:after="0"/>
        <w:ind w:left="0"/>
        <w:jc w:val="both"/>
      </w:pPr>
      <w:r>
        <w:rPr>
          <w:rFonts w:ascii="Times New Roman"/>
          <w:b w:val="false"/>
          <w:i w:val="false"/>
          <w:color w:val="000000"/>
          <w:sz w:val="28"/>
        </w:rPr>
        <w:t xml:space="preserve">
      8) "Денсаулық сақтау ұйымдарының бастапқы медициналық құжаттама нысандарын бекіту туралы" Қазақстан Республикасы Денсаулық сақтау министрінің м.а.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тізіліміне № 6697 болып тіркелді) нысанға сәйкес медициналық куәландырудан өтуі туралы құжат;</w:t>
      </w:r>
    </w:p>
    <w:bookmarkEnd w:id="151"/>
    <w:bookmarkStart w:name="z229" w:id="152"/>
    <w:p>
      <w:pPr>
        <w:spacing w:after="0"/>
        <w:ind w:left="0"/>
        <w:jc w:val="both"/>
      </w:pPr>
      <w:r>
        <w:rPr>
          <w:rFonts w:ascii="Times New Roman"/>
          <w:b w:val="false"/>
          <w:i w:val="false"/>
          <w:color w:val="000000"/>
          <w:sz w:val="28"/>
        </w:rPr>
        <w:t xml:space="preserve">
      9) "Құқықтық статистика және арнайы есепке алу жөнiндегі органдарымен жеке тұлғаларға ақпараттық-анықтамалық бойынша қызметін көрсету нұсқаулығын бекіту туралы" Қазақстан Республикасы Бас прокурорының 2017 жылғы 24 наурыздағы № 31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тізіліміне № 14978 болып тіркелді) нысанға сәйкес соттылығының жоқ екендігі туралы анықтама;</w:t>
      </w:r>
    </w:p>
    <w:bookmarkEnd w:id="152"/>
    <w:bookmarkStart w:name="z230" w:id="153"/>
    <w:p>
      <w:pPr>
        <w:spacing w:after="0"/>
        <w:ind w:left="0"/>
        <w:jc w:val="both"/>
      </w:pPr>
      <w:r>
        <w:rPr>
          <w:rFonts w:ascii="Times New Roman"/>
          <w:b w:val="false"/>
          <w:i w:val="false"/>
          <w:color w:val="000000"/>
          <w:sz w:val="28"/>
        </w:rPr>
        <w:t>
      10) Мектепті дамытудың перспективалық жоспары.</w:t>
      </w:r>
    </w:p>
    <w:bookmarkEnd w:id="153"/>
    <w:p>
      <w:pPr>
        <w:spacing w:after="0"/>
        <w:ind w:left="0"/>
        <w:jc w:val="both"/>
      </w:pPr>
      <w:r>
        <w:rPr>
          <w:rFonts w:ascii="Times New Roman"/>
          <w:b w:val="false"/>
          <w:i w:val="false"/>
          <w:color w:val="000000"/>
          <w:sz w:val="28"/>
        </w:rPr>
        <w:t>
      Конкурсқа қатысу үшін кандидат білім беруді басқару органының қарауына өзінің кәсіби жетістіктері, біліктілігін арттыруы, ғылыми зерттеулері, өзінің педагогикалық тәжірибесін жинақтауы, наградалары (болған жағдайда) туралы материалдарды ұсынуға құқылы.</w:t>
      </w:r>
    </w:p>
    <w:p>
      <w:pPr>
        <w:spacing w:after="0"/>
        <w:ind w:left="0"/>
        <w:jc w:val="both"/>
      </w:pPr>
      <w:r>
        <w:rPr>
          <w:rFonts w:ascii="Times New Roman"/>
          <w:b w:val="false"/>
          <w:i w:val="false"/>
          <w:color w:val="000000"/>
          <w:sz w:val="28"/>
        </w:rPr>
        <w:t>
      Мемлекеттік корпорацияға:</w:t>
      </w:r>
    </w:p>
    <w:bookmarkStart w:name="z231" w:id="154"/>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bookmarkEnd w:id="154"/>
    <w:bookmarkStart w:name="z232" w:id="155"/>
    <w:p>
      <w:pPr>
        <w:spacing w:after="0"/>
        <w:ind w:left="0"/>
        <w:jc w:val="both"/>
      </w:pPr>
      <w:r>
        <w:rPr>
          <w:rFonts w:ascii="Times New Roman"/>
          <w:b w:val="false"/>
          <w:i w:val="false"/>
          <w:color w:val="000000"/>
          <w:sz w:val="28"/>
        </w:rPr>
        <w:t>
      2) жеке тұлғаны куәландыратын құжаттың көшірмесі;</w:t>
      </w:r>
    </w:p>
    <w:bookmarkEnd w:id="155"/>
    <w:bookmarkStart w:name="z233" w:id="156"/>
    <w:p>
      <w:pPr>
        <w:spacing w:after="0"/>
        <w:ind w:left="0"/>
        <w:jc w:val="both"/>
      </w:pPr>
      <w:r>
        <w:rPr>
          <w:rFonts w:ascii="Times New Roman"/>
          <w:b w:val="false"/>
          <w:i w:val="false"/>
          <w:color w:val="000000"/>
          <w:sz w:val="28"/>
        </w:rPr>
        <w:t>
      3) білім туралы құжаттың көшірмесі;</w:t>
      </w:r>
    </w:p>
    <w:bookmarkEnd w:id="156"/>
    <w:bookmarkStart w:name="z234" w:id="157"/>
    <w:p>
      <w:pPr>
        <w:spacing w:after="0"/>
        <w:ind w:left="0"/>
        <w:jc w:val="both"/>
      </w:pPr>
      <w:r>
        <w:rPr>
          <w:rFonts w:ascii="Times New Roman"/>
          <w:b w:val="false"/>
          <w:i w:val="false"/>
          <w:color w:val="000000"/>
          <w:sz w:val="28"/>
        </w:rPr>
        <w:t>
      4) еңбек қызметін растайтын құжаттың көшірмесі;</w:t>
      </w:r>
    </w:p>
    <w:bookmarkEnd w:id="157"/>
    <w:bookmarkStart w:name="z235" w:id="158"/>
    <w:p>
      <w:pPr>
        <w:spacing w:after="0"/>
        <w:ind w:left="0"/>
        <w:jc w:val="both"/>
      </w:pPr>
      <w:r>
        <w:rPr>
          <w:rFonts w:ascii="Times New Roman"/>
          <w:b w:val="false"/>
          <w:i w:val="false"/>
          <w:color w:val="000000"/>
          <w:sz w:val="28"/>
        </w:rPr>
        <w:t>
      5) кадрларды есепке алу жөніндегі жеке парақ және фото;</w:t>
      </w:r>
    </w:p>
    <w:bookmarkEnd w:id="158"/>
    <w:bookmarkStart w:name="z236" w:id="159"/>
    <w:p>
      <w:pPr>
        <w:spacing w:after="0"/>
        <w:ind w:left="0"/>
        <w:jc w:val="both"/>
      </w:pPr>
      <w:r>
        <w:rPr>
          <w:rFonts w:ascii="Times New Roman"/>
          <w:b w:val="false"/>
          <w:i w:val="false"/>
          <w:color w:val="000000"/>
          <w:sz w:val="28"/>
        </w:rPr>
        <w:t>
      6) ескертпелер мен көтермелеулерді көрсете отырып, бұрынғы жұмыс орнынан өндірістік мінездеме;</w:t>
      </w:r>
    </w:p>
    <w:bookmarkEnd w:id="159"/>
    <w:bookmarkStart w:name="z237" w:id="160"/>
    <w:p>
      <w:pPr>
        <w:spacing w:after="0"/>
        <w:ind w:left="0"/>
        <w:jc w:val="both"/>
      </w:pPr>
      <w:r>
        <w:rPr>
          <w:rFonts w:ascii="Times New Roman"/>
          <w:b w:val="false"/>
          <w:i w:val="false"/>
          <w:color w:val="000000"/>
          <w:sz w:val="28"/>
        </w:rPr>
        <w:t>
      7) біліктілік санаты және ғылыми дәрежесі туралы құжаттың көшірмесі (болған жағдайда);</w:t>
      </w:r>
    </w:p>
    <w:bookmarkEnd w:id="160"/>
    <w:bookmarkStart w:name="z238" w:id="161"/>
    <w:p>
      <w:pPr>
        <w:spacing w:after="0"/>
        <w:ind w:left="0"/>
        <w:jc w:val="both"/>
      </w:pPr>
      <w:r>
        <w:rPr>
          <w:rFonts w:ascii="Times New Roman"/>
          <w:b w:val="false"/>
          <w:i w:val="false"/>
          <w:color w:val="000000"/>
          <w:sz w:val="28"/>
        </w:rPr>
        <w:t xml:space="preserve">
      8) "Денсаулық сақтау ұйымдарының бастапқы медициналық құжаттама нысандарын бекіту туралы" Қазақстан Республикасы Денсаулық сақтау министрінің м.а.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тіркелді) нысанға сәйкес медициналық куәландырудан өтуі туралы құжат;</w:t>
      </w:r>
    </w:p>
    <w:bookmarkEnd w:id="161"/>
    <w:bookmarkStart w:name="z239" w:id="162"/>
    <w:p>
      <w:pPr>
        <w:spacing w:after="0"/>
        <w:ind w:left="0"/>
        <w:jc w:val="both"/>
      </w:pPr>
      <w:r>
        <w:rPr>
          <w:rFonts w:ascii="Times New Roman"/>
          <w:b w:val="false"/>
          <w:i w:val="false"/>
          <w:color w:val="000000"/>
          <w:sz w:val="28"/>
        </w:rPr>
        <w:t>
      9) Мектепті дамытудың перспективалық жоспары.</w:t>
      </w:r>
    </w:p>
    <w:bookmarkEnd w:id="162"/>
    <w:p>
      <w:pPr>
        <w:spacing w:after="0"/>
        <w:ind w:left="0"/>
        <w:jc w:val="both"/>
      </w:pPr>
      <w:r>
        <w:rPr>
          <w:rFonts w:ascii="Times New Roman"/>
          <w:b w:val="false"/>
          <w:i w:val="false"/>
          <w:color w:val="000000"/>
          <w:sz w:val="28"/>
        </w:rPr>
        <w:t>
      Конкурсқа қатысу үшін кандидат білім беруді басқару органының қарауына өзінің кәсіби жетістіктері, біліктілігін арттыруы, ғылыми зерттеулері, өзінің педагогикалық тәжірибесін жинақтауы, наградалары (болған жағдайда) туралы материалдарды ұсынуға құқылы</w:t>
      </w:r>
    </w:p>
    <w:p>
      <w:pPr>
        <w:spacing w:after="0"/>
        <w:ind w:left="0"/>
        <w:jc w:val="both"/>
      </w:pPr>
      <w:r>
        <w:rPr>
          <w:rFonts w:ascii="Times New Roman"/>
          <w:b w:val="false"/>
          <w:i w:val="false"/>
          <w:color w:val="000000"/>
          <w:sz w:val="28"/>
        </w:rPr>
        <w:t>
      Мемлекеттік корпорация қызметкері көрсетілетін қызметті алушының жеке басын куәландыратын құжаттар туралы мәліметтерді, тұлғаның соттылығының болуы не болмауы туралы анықтаманы "электронды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 қызметкері көрсетілетін қызметті алушыдан Қазақстан Республикасының заңдарында өзгеше көзделмесе, мемлекеттік қызмет көрсету кезінде ақпараттық жүйелерде заңмен қорғалған құпиядан тұратын мәліметтерді пайдалануға келісім алады.</w:t>
      </w:r>
    </w:p>
    <w:p>
      <w:pPr>
        <w:spacing w:after="0"/>
        <w:ind w:left="0"/>
        <w:jc w:val="both"/>
      </w:pPr>
      <w:r>
        <w:rPr>
          <w:rFonts w:ascii="Times New Roman"/>
          <w:b w:val="false"/>
          <w:i w:val="false"/>
          <w:color w:val="000000"/>
          <w:sz w:val="28"/>
        </w:rPr>
        <w:t>
      Құжаттар Мемлекеттік корпорация арқылы қабылданған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 (не нотариалды куәландыратын сенімхат бойынша оның өкілінің) ұсынған жағдайда,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 өткеннен кейін көрсетілетін қызметті алушы болмаған жағдайда Қазақстан Республикасы Инвестициялар және даму министрінің 2016 жылғы 22 қаңтардағы № 52 бұйрығымен (Нормативтік құқықытық актілерді мемлекеттік тіркеу тізілімінде № 13248 болып тіркелген) бекітілген "Азаматтарға арналған үкімет" мемлекеттік корпорациясының қызметі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корпорация бір ай ішінде кепілдік шартын сақтауды қамтамасыз етеді, содан кейін оны одан әрі сақтау үшін көрсетілген қызметті берушіге тапсырады.</w:t>
      </w:r>
    </w:p>
    <w:p>
      <w:pPr>
        <w:spacing w:after="0"/>
        <w:ind w:left="0"/>
        <w:jc w:val="both"/>
      </w:pPr>
      <w:r>
        <w:rPr>
          <w:rFonts w:ascii="Times New Roman"/>
          <w:b w:val="false"/>
          <w:i w:val="false"/>
          <w:color w:val="000000"/>
          <w:sz w:val="28"/>
        </w:rPr>
        <w:t>
      Көрсетілетін қызметті алушы бір ай өткен соң жүгінген жағдайда</w:t>
      </w:r>
    </w:p>
    <w:p>
      <w:pPr>
        <w:spacing w:after="0"/>
        <w:ind w:left="0"/>
        <w:jc w:val="both"/>
      </w:pPr>
      <w:r>
        <w:rPr>
          <w:rFonts w:ascii="Times New Roman"/>
          <w:b w:val="false"/>
          <w:i w:val="false"/>
          <w:color w:val="000000"/>
          <w:sz w:val="28"/>
        </w:rPr>
        <w:t>
      Мемлекеттік корпорацияның сұранысы бойынша көрсетілетін қызметті беруші бір жұмыс күні ішінде көрсетілетін қызметті алушыға беру үшін Мемлекеттік корпорацияға мемлекеттік қызмет көрсету нәтижесін жолдайды.</w:t>
      </w:r>
    </w:p>
    <w:bookmarkStart w:name="z77" w:id="163"/>
    <w:p>
      <w:pPr>
        <w:spacing w:after="0"/>
        <w:ind w:left="0"/>
        <w:jc w:val="both"/>
      </w:pPr>
      <w:r>
        <w:rPr>
          <w:rFonts w:ascii="Times New Roman"/>
          <w:b w:val="false"/>
          <w:i w:val="false"/>
          <w:color w:val="000000"/>
          <w:sz w:val="28"/>
        </w:rPr>
        <w:t>
      10. Көрсетілетін қызметті беруші:</w:t>
      </w:r>
    </w:p>
    <w:bookmarkEnd w:id="163"/>
    <w:bookmarkStart w:name="z240" w:id="164"/>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олардағы деректердің дұрыс еместігі белгіленген;</w:t>
      </w:r>
    </w:p>
    <w:bookmarkEnd w:id="164"/>
    <w:bookmarkStart w:name="z241" w:id="165"/>
    <w:p>
      <w:pPr>
        <w:spacing w:after="0"/>
        <w:ind w:left="0"/>
        <w:jc w:val="both"/>
      </w:pPr>
      <w:r>
        <w:rPr>
          <w:rFonts w:ascii="Times New Roman"/>
          <w:b w:val="false"/>
          <w:i w:val="false"/>
          <w:color w:val="000000"/>
          <w:sz w:val="28"/>
        </w:rPr>
        <w:t>
      2) көрсетілетін қызметті алушы және (немесе) мемлекеттік қызмет көрсету үшін материалдар, деректер және мәліметтер қажетті талаптарға сәйкес келмеген жағдайда мемлекеттік қызмет көрсетуден бас тартады.</w:t>
      </w:r>
    </w:p>
    <w:bookmarkEnd w:id="165"/>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стандартына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құжаттар топтамасын және (немесе) қолданыстағы мерзімі өткен құжаттарды ұсынған жағдайда көрсетілетін қызметті алушы еркін түрдегі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 топтамасын толық ұсынбаған жағдайда, Мемлекеттік корпорация қызметкері өтінішті қабылдаудан бас таратады және осы мемлекеттік көрсетілетін қызмет стандартына 2-қосымшаға сәйкес нысан бойынша қолхат береді.</w:t>
      </w:r>
    </w:p>
    <w:bookmarkStart w:name="z78" w:id="166"/>
    <w:p>
      <w:pPr>
        <w:spacing w:after="0"/>
        <w:ind w:left="0"/>
        <w:jc w:val="left"/>
      </w:pPr>
      <w:r>
        <w:rPr>
          <w:rFonts w:ascii="Times New Roman"/>
          <w:b/>
          <w:i w:val="false"/>
          <w:color w:val="000000"/>
        </w:rPr>
        <w:t xml:space="preserve"> 3-тарау. Мемлекеттік қызмет көрсету мәселелері бойынша "Азаматтарға арналған үкімет" мемлекеттік корпорациясы және (немесе) оның қызметкерлерінің шешімдеріне, әрекетіне (әрекетсіздігіне) шағымдану тәртібі</w:t>
      </w:r>
    </w:p>
    <w:bookmarkEnd w:id="166"/>
    <w:bookmarkStart w:name="z79" w:id="167"/>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әрекетіне (әрекетсіздігіне) шағымдану үшін жазбаша түрде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немесе мына мекенжай бойынша: 010000, Астана қаласы, Мәңгілік ел, 8, Министрлік басшысының атына жолданады.</w:t>
      </w:r>
    </w:p>
    <w:bookmarkEnd w:id="167"/>
    <w:p>
      <w:pPr>
        <w:spacing w:after="0"/>
        <w:ind w:left="0"/>
        <w:jc w:val="both"/>
      </w:pPr>
      <w:r>
        <w:rPr>
          <w:rFonts w:ascii="Times New Roman"/>
          <w:b w:val="false"/>
          <w:i w:val="false"/>
          <w:color w:val="000000"/>
          <w:sz w:val="28"/>
        </w:rPr>
        <w:t>
      Шағым пошта арқылы жазбаша нысанда,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Жеке тұлғаның шағымында оның тегі, аты, әкесінің аты (бар болcа), пошталық мекенжайы, байланыс телефоны көрсетіледі.</w:t>
      </w:r>
    </w:p>
    <w:p>
      <w:pPr>
        <w:spacing w:after="0"/>
        <w:ind w:left="0"/>
        <w:jc w:val="both"/>
      </w:pPr>
      <w:r>
        <w:rPr>
          <w:rFonts w:ascii="Times New Roman"/>
          <w:b w:val="false"/>
          <w:i w:val="false"/>
          <w:color w:val="000000"/>
          <w:sz w:val="28"/>
        </w:rPr>
        <w:t>
      Мемлекеттік корпорацияда,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 тіркеу (мөртабан, кіріс нөмірі және тіркелген күні шағымның екінші данасында немесе шағымға ілеспе хатта қойылады) шағымның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арқылы жүгінген кезде шағым жасаудың тәртібі туралы ақпаратты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мемлекеттік қызмет көрсету мәселелері бойынша шағымы тіркелген күнінен бастап 5 (бес) жұмыс күні ішінде қарауға жатады. </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не көрсетілетін қызметті берушінің кеңсесінде немесе Мемлекеттік корпорацияда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Мемлекеттiк қызмет көрсету сапасын бағалау және бақылау жөнiндегi уәкiлеттi органның мекенжайына келіп түскен көрсетілетін қызметті алушының шағымы тіркелген күнінен бастап он бес жұмыс күні ішінде қарауға жатады.</w:t>
      </w:r>
    </w:p>
    <w:bookmarkStart w:name="z80" w:id="16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68"/>
    <w:bookmarkStart w:name="z81" w:id="169"/>
    <w:p>
      <w:pPr>
        <w:spacing w:after="0"/>
        <w:ind w:left="0"/>
        <w:jc w:val="left"/>
      </w:pPr>
      <w:r>
        <w:rPr>
          <w:rFonts w:ascii="Times New Roman"/>
          <w:b/>
          <w:i w:val="false"/>
          <w:color w:val="000000"/>
        </w:rPr>
        <w:t xml:space="preserve"> 4-тарау. Мемлекеттік қызмет көрсетудің, оның ішінде "Азаматтарға арналған үкімет" мемлекеттік корпорациясы" коммерциялық емес акционерлік қоғамы арқылы көрсетілетін қызмет ерекшеліктері ескеріле отырып қойылатын өзге де талаптар</w:t>
      </w:r>
    </w:p>
    <w:bookmarkEnd w:id="169"/>
    <w:bookmarkStart w:name="z82" w:id="170"/>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жұмыскері тұрғылықты жеріне барып жүргізеді.</w:t>
      </w:r>
    </w:p>
    <w:bookmarkEnd w:id="170"/>
    <w:bookmarkStart w:name="z83" w:id="171"/>
    <w:p>
      <w:pPr>
        <w:spacing w:after="0"/>
        <w:ind w:left="0"/>
        <w:jc w:val="both"/>
      </w:pPr>
      <w:r>
        <w:rPr>
          <w:rFonts w:ascii="Times New Roman"/>
          <w:b w:val="false"/>
          <w:i w:val="false"/>
          <w:color w:val="000000"/>
          <w:sz w:val="28"/>
        </w:rPr>
        <w:t>
      14. Мемлекеттік қызмет көрсету мекенжайлары мен орындары:</w:t>
      </w:r>
    </w:p>
    <w:bookmarkEnd w:id="171"/>
    <w:p>
      <w:pPr>
        <w:spacing w:after="0"/>
        <w:ind w:left="0"/>
        <w:jc w:val="both"/>
      </w:pPr>
      <w:r>
        <w:rPr>
          <w:rFonts w:ascii="Times New Roman"/>
          <w:b w:val="false"/>
          <w:i w:val="false"/>
          <w:color w:val="000000"/>
          <w:sz w:val="28"/>
        </w:rPr>
        <w:t>
      1) Министрліктің интернет-ресурсында: www.edu.gov.kz;</w:t>
      </w:r>
    </w:p>
    <w:p>
      <w:pPr>
        <w:spacing w:after="0"/>
        <w:ind w:left="0"/>
        <w:jc w:val="both"/>
      </w:pPr>
      <w:r>
        <w:rPr>
          <w:rFonts w:ascii="Times New Roman"/>
          <w:b w:val="false"/>
          <w:i w:val="false"/>
          <w:color w:val="000000"/>
          <w:sz w:val="28"/>
        </w:rPr>
        <w:t>
      2) Мемлекеттік корпорацияның интернет-ресурсында: www.gov4c.kz. орналастырылған.</w:t>
      </w:r>
    </w:p>
    <w:bookmarkStart w:name="z84" w:id="172"/>
    <w:p>
      <w:pPr>
        <w:spacing w:after="0"/>
        <w:ind w:left="0"/>
        <w:jc w:val="both"/>
      </w:pPr>
      <w:r>
        <w:rPr>
          <w:rFonts w:ascii="Times New Roman"/>
          <w:b w:val="false"/>
          <w:i w:val="false"/>
          <w:color w:val="000000"/>
          <w:sz w:val="28"/>
        </w:rPr>
        <w:t>
      15. Қызмет беруші электрондық цифрлы қолы болған жағдайда портал арқылы мемлекеттік қызметті алуға мүмкіндігі бар.</w:t>
      </w:r>
    </w:p>
    <w:bookmarkEnd w:id="172"/>
    <w:bookmarkStart w:name="z85" w:id="173"/>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деңгейі туралы ақпаратты қашықтықтан қол жеткізу режимінде ЭЦҚ болған жағдайда порталдың "жеке кабинеті", сондай-ақ бірыңғай байланыс орталығы: 1414, 8 800 080 7777 арқылы алуға мүмкіндігі бар.</w:t>
      </w:r>
    </w:p>
    <w:bookmarkEnd w:id="173"/>
    <w:bookmarkStart w:name="z86" w:id="174"/>
    <w:p>
      <w:pPr>
        <w:spacing w:after="0"/>
        <w:ind w:left="0"/>
        <w:jc w:val="both"/>
      </w:pPr>
      <w:r>
        <w:rPr>
          <w:rFonts w:ascii="Times New Roman"/>
          <w:b w:val="false"/>
          <w:i w:val="false"/>
          <w:color w:val="000000"/>
          <w:sz w:val="28"/>
        </w:rPr>
        <w:t xml:space="preserve">
      17. Мемлекеттік қызмет көрсету мәселелері бойынша анықтама қызметтерінің байланыс телефоны Министрліктің интернет-ресурсында: www.edu.gov.kz орналасқан. </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 бар</w:t>
            </w:r>
            <w:r>
              <w:br/>
            </w:r>
            <w:r>
              <w:rPr>
                <w:rFonts w:ascii="Times New Roman"/>
                <w:b w:val="false"/>
                <w:i w:val="false"/>
                <w:color w:val="000000"/>
                <w:sz w:val="20"/>
              </w:rPr>
              <w:t>мемлекеттік орта білім беру</w:t>
            </w:r>
            <w:r>
              <w:br/>
            </w:r>
            <w:r>
              <w:rPr>
                <w:rFonts w:ascii="Times New Roman"/>
                <w:b w:val="false"/>
                <w:i w:val="false"/>
                <w:color w:val="000000"/>
                <w:sz w:val="20"/>
              </w:rPr>
              <w:t>мекемелерінің басшылары</w:t>
            </w:r>
            <w:r>
              <w:br/>
            </w:r>
            <w:r>
              <w:rPr>
                <w:rFonts w:ascii="Times New Roman"/>
                <w:b w:val="false"/>
                <w:i w:val="false"/>
                <w:color w:val="000000"/>
                <w:sz w:val="20"/>
              </w:rPr>
              <w:t>лауазымдарына орналасу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(конкурстық комиссияның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(кандидаттың тегі, аты және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тұрғылықты тіркеу орны, нақты тұратын жері, байланыс телефондары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20 ___ жылы ____________________________________ бос лауазымдарына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 ұйымының атауы</w:t>
      </w:r>
    </w:p>
    <w:p>
      <w:pPr>
        <w:spacing w:after="0"/>
        <w:ind w:left="0"/>
        <w:jc w:val="both"/>
      </w:pPr>
      <w:r>
        <w:rPr>
          <w:rFonts w:ascii="Times New Roman"/>
          <w:b w:val="false"/>
          <w:i w:val="false"/>
          <w:color w:val="000000"/>
          <w:sz w:val="28"/>
        </w:rPr>
        <w:t>
      орналасу конкурсына қатысуға рұқсат беруіңізді сұраймын.</w:t>
      </w:r>
    </w:p>
    <w:p>
      <w:pPr>
        <w:spacing w:after="0"/>
        <w:ind w:left="0"/>
        <w:jc w:val="both"/>
      </w:pPr>
      <w:r>
        <w:rPr>
          <w:rFonts w:ascii="Times New Roman"/>
          <w:b w:val="false"/>
          <w:i w:val="false"/>
          <w:color w:val="000000"/>
          <w:sz w:val="28"/>
        </w:rPr>
        <w:t>
      Қазіргі уақытта _______________________________________ жұмыс жасаймын.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 ұйымының атауы</w:t>
      </w:r>
    </w:p>
    <w:p>
      <w:pPr>
        <w:spacing w:after="0"/>
        <w:ind w:left="0"/>
        <w:jc w:val="both"/>
      </w:pPr>
      <w:r>
        <w:rPr>
          <w:rFonts w:ascii="Times New Roman"/>
          <w:b w:val="false"/>
          <w:i w:val="false"/>
          <w:color w:val="000000"/>
          <w:sz w:val="28"/>
        </w:rPr>
        <w:t>
      Келесі жұмыс нәтижелерін негізге аламын 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i w:val="false"/>
          <w:color w:val="000000"/>
        </w:rPr>
        <w:t xml:space="preserve"> Өзім туралы келесі мәліметті хабарлаймын: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3262"/>
        <w:gridCol w:w="4520"/>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мамандық</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3075"/>
        <w:gridCol w:w="1891"/>
        <w:gridCol w:w="5444"/>
      </w:tblGrid>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бойынша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білім беру ұйымында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Наградалар, атағы, ғылыми дәрежесі, ғылыми атағы алынған (берілген) жылын көрсете</w:t>
      </w:r>
    </w:p>
    <w:p>
      <w:pPr>
        <w:spacing w:after="0"/>
        <w:ind w:left="0"/>
        <w:jc w:val="both"/>
      </w:pPr>
      <w:r>
        <w:rPr>
          <w:rFonts w:ascii="Times New Roman"/>
          <w:b w:val="false"/>
          <w:i w:val="false"/>
          <w:color w:val="000000"/>
          <w:sz w:val="28"/>
        </w:rPr>
        <w:t>
      отырып _________________________________________________________________________</w:t>
      </w:r>
    </w:p>
    <w:p>
      <w:pPr>
        <w:spacing w:after="0"/>
        <w:ind w:left="0"/>
        <w:jc w:val="both"/>
      </w:pPr>
      <w:r>
        <w:rPr>
          <w:rFonts w:ascii="Times New Roman"/>
          <w:b w:val="false"/>
          <w:i w:val="false"/>
          <w:color w:val="000000"/>
          <w:sz w:val="28"/>
        </w:rPr>
        <w:t>
      Конкурс қағидаларымен таныстым</w:t>
      </w:r>
    </w:p>
    <w:p>
      <w:pPr>
        <w:spacing w:after="0"/>
        <w:ind w:left="0"/>
        <w:jc w:val="both"/>
      </w:pPr>
      <w:r>
        <w:rPr>
          <w:rFonts w:ascii="Times New Roman"/>
          <w:b w:val="false"/>
          <w:i w:val="false"/>
          <w:color w:val="000000"/>
          <w:sz w:val="28"/>
        </w:rPr>
        <w:t>
      20____жылғы "____"_______________ 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 бар</w:t>
            </w:r>
            <w:r>
              <w:br/>
            </w:r>
            <w:r>
              <w:rPr>
                <w:rFonts w:ascii="Times New Roman"/>
                <w:b w:val="false"/>
                <w:i w:val="false"/>
                <w:color w:val="000000"/>
                <w:sz w:val="20"/>
              </w:rPr>
              <w:t>мемлекеттік орта білім беру</w:t>
            </w:r>
            <w:r>
              <w:br/>
            </w:r>
            <w:r>
              <w:rPr>
                <w:rFonts w:ascii="Times New Roman"/>
                <w:b w:val="false"/>
                <w:i w:val="false"/>
                <w:color w:val="000000"/>
                <w:sz w:val="20"/>
              </w:rPr>
              <w:t>мекемелерінің басшылары</w:t>
            </w:r>
            <w:r>
              <w:br/>
            </w:r>
            <w:r>
              <w:rPr>
                <w:rFonts w:ascii="Times New Roman"/>
                <w:b w:val="false"/>
                <w:i w:val="false"/>
                <w:color w:val="000000"/>
                <w:sz w:val="20"/>
              </w:rPr>
              <w:t>лауазымдарына орналасу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аты,әкесінің аты</w:t>
            </w:r>
            <w:r>
              <w:br/>
            </w:r>
            <w:r>
              <w:rPr>
                <w:rFonts w:ascii="Times New Roman"/>
                <w:b w:val="false"/>
                <w:i w:val="false"/>
                <w:color w:val="000000"/>
                <w:sz w:val="20"/>
              </w:rPr>
              <w:t>(болған жағдайда) (бұдан әрі - Т.А.Ә.),</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 ұйымының атауы)</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p>
        </w:tc>
      </w:tr>
    </w:tbl>
    <w:bookmarkStart w:name="z89" w:id="175"/>
    <w:p>
      <w:pPr>
        <w:spacing w:after="0"/>
        <w:ind w:left="0"/>
        <w:jc w:val="left"/>
      </w:pPr>
      <w:r>
        <w:rPr>
          <w:rFonts w:ascii="Times New Roman"/>
          <w:b/>
          <w:i w:val="false"/>
          <w:color w:val="000000"/>
        </w:rPr>
        <w:t xml:space="preserve"> Құжаттарды қабылдаудан бас тарту туралы қолхат</w:t>
      </w:r>
    </w:p>
    <w:bookmarkEnd w:id="175"/>
    <w:p>
      <w:pPr>
        <w:spacing w:after="0"/>
        <w:ind w:left="0"/>
        <w:jc w:val="both"/>
      </w:pPr>
      <w:r>
        <w:rPr>
          <w:rFonts w:ascii="Times New Roman"/>
          <w:b w:val="false"/>
          <w:i w:val="false"/>
          <w:color w:val="000000"/>
          <w:sz w:val="28"/>
        </w:rPr>
        <w:t xml:space="preserve">
      "Мемлекеттік қызмет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 (мекенжайын көрсете отырып) ____________________________ "Республикалық маңызы бар мемлекеттік орта білім беру мекемелерінің басшылары лауазымдарына орналасу конкурсына қатысу үшін құжаттарды қабылдау" мемлекеттік қызмет стандартында қарастырылған тізбеге сәйкес Сіз ұсынған құжаттардың толық болмауына байланысты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3) _________________________________.</w:t>
      </w:r>
    </w:p>
    <w:p>
      <w:pPr>
        <w:spacing w:after="0"/>
        <w:ind w:left="0"/>
        <w:jc w:val="both"/>
      </w:pPr>
      <w:r>
        <w:rPr>
          <w:rFonts w:ascii="Times New Roman"/>
          <w:b w:val="false"/>
          <w:i w:val="false"/>
          <w:color w:val="000000"/>
          <w:sz w:val="28"/>
        </w:rPr>
        <w:t>
      Осы қолхат 2 данада жазылады, әр тарапқа бір данадан.</w:t>
      </w:r>
    </w:p>
    <w:p>
      <w:pPr>
        <w:spacing w:after="0"/>
        <w:ind w:left="0"/>
        <w:jc w:val="both"/>
      </w:pPr>
      <w:r>
        <w:rPr>
          <w:rFonts w:ascii="Times New Roman"/>
          <w:b w:val="false"/>
          <w:i w:val="false"/>
          <w:color w:val="000000"/>
          <w:sz w:val="28"/>
        </w:rPr>
        <w:t>
      Т.А.Ә. (болған жағдайда)  (Мемлекеттік корпорацияның жұмыскері) _________________ (қолы)</w:t>
      </w:r>
    </w:p>
    <w:p>
      <w:pPr>
        <w:spacing w:after="0"/>
        <w:ind w:left="0"/>
        <w:jc w:val="both"/>
      </w:pPr>
      <w:r>
        <w:rPr>
          <w:rFonts w:ascii="Times New Roman"/>
          <w:b w:val="false"/>
          <w:i w:val="false"/>
          <w:color w:val="000000"/>
          <w:sz w:val="28"/>
        </w:rPr>
        <w:t>
      Орындаушы: Т.А.Ә. (болған жағдайда)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Қабылдадым: Т.А.Ә. (болған жағдайда)/көрсетілетін қызметті алушының қолы</w:t>
      </w:r>
    </w:p>
    <w:p>
      <w:pPr>
        <w:spacing w:after="0"/>
        <w:ind w:left="0"/>
        <w:jc w:val="both"/>
      </w:pPr>
      <w:r>
        <w:rPr>
          <w:rFonts w:ascii="Times New Roman"/>
          <w:b w:val="false"/>
          <w:i w:val="false"/>
          <w:color w:val="000000"/>
          <w:sz w:val="28"/>
        </w:rPr>
        <w:t>
      20__ жылғы "___" 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20-баптың</w:t>
      </w:r>
      <w:r>
        <w:rPr>
          <w:rFonts w:ascii="Times New Roman"/>
          <w:b w:val="false"/>
          <w:i w:val="false"/>
          <w:color w:val="000000"/>
          <w:sz w:val="28"/>
        </w:rPr>
        <w:t xml:space="preserve"> 2-тармағы басшылыққа алынды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11 қаңтардағы</w:t>
            </w:r>
            <w:r>
              <w:br/>
            </w:r>
            <w:r>
              <w:rPr>
                <w:rFonts w:ascii="Times New Roman"/>
                <w:b w:val="false"/>
                <w:i w:val="false"/>
                <w:color w:val="000000"/>
                <w:sz w:val="20"/>
              </w:rPr>
              <w:t>№ 13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9 қарашадағы</w:t>
            </w:r>
            <w:r>
              <w:br/>
            </w:r>
            <w:r>
              <w:rPr>
                <w:rFonts w:ascii="Times New Roman"/>
                <w:b w:val="false"/>
                <w:i w:val="false"/>
                <w:color w:val="000000"/>
                <w:sz w:val="20"/>
              </w:rPr>
              <w:t>№ 632 бұйрығына</w:t>
            </w:r>
            <w:r>
              <w:br/>
            </w:r>
            <w:r>
              <w:rPr>
                <w:rFonts w:ascii="Times New Roman"/>
                <w:b w:val="false"/>
                <w:i w:val="false"/>
                <w:color w:val="000000"/>
                <w:sz w:val="20"/>
              </w:rPr>
              <w:t>1-қосымша</w:t>
            </w:r>
          </w:p>
        </w:tc>
      </w:tr>
    </w:tbl>
    <w:bookmarkStart w:name="z92" w:id="176"/>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стандарты</w:t>
      </w:r>
    </w:p>
    <w:bookmarkEnd w:id="176"/>
    <w:bookmarkStart w:name="z93" w:id="177"/>
    <w:p>
      <w:pPr>
        <w:spacing w:after="0"/>
        <w:ind w:left="0"/>
        <w:jc w:val="left"/>
      </w:pPr>
      <w:r>
        <w:rPr>
          <w:rFonts w:ascii="Times New Roman"/>
          <w:b/>
          <w:i w:val="false"/>
          <w:color w:val="000000"/>
        </w:rPr>
        <w:t xml:space="preserve"> 1-тарау. Жалпы ережелер</w:t>
      </w:r>
    </w:p>
    <w:bookmarkEnd w:id="177"/>
    <w:bookmarkStart w:name="z94" w:id="178"/>
    <w:p>
      <w:pPr>
        <w:spacing w:after="0"/>
        <w:ind w:left="0"/>
        <w:jc w:val="both"/>
      </w:pPr>
      <w:r>
        <w:rPr>
          <w:rFonts w:ascii="Times New Roman"/>
          <w:b w:val="false"/>
          <w:i w:val="false"/>
          <w:color w:val="000000"/>
          <w:sz w:val="28"/>
        </w:rPr>
        <w:t>
      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қызметі (бұдан әрі – мемлекеттік көрсетілетін қызмет).</w:t>
      </w:r>
    </w:p>
    <w:bookmarkEnd w:id="178"/>
    <w:bookmarkStart w:name="z95" w:id="17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179"/>
    <w:bookmarkStart w:name="z96" w:id="180"/>
    <w:p>
      <w:pPr>
        <w:spacing w:after="0"/>
        <w:ind w:left="0"/>
        <w:jc w:val="both"/>
      </w:pPr>
      <w:r>
        <w:rPr>
          <w:rFonts w:ascii="Times New Roman"/>
          <w:b w:val="false"/>
          <w:i w:val="false"/>
          <w:color w:val="000000"/>
          <w:sz w:val="28"/>
        </w:rPr>
        <w:t>
      3. Мемлекеттік қызметті Министрлік және облыстардың, Астана және Алматы қалаларының, облыстық маңызы бар аудандар мен қалалардың жергілікті атқарушы органдары (бұдан әрі – көрсетілетін қызметті беруші) көрсетеді.</w:t>
      </w:r>
    </w:p>
    <w:bookmarkEnd w:id="180"/>
    <w:bookmarkStart w:name="z242" w:id="181"/>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w:t>
      </w:r>
    </w:p>
    <w:bookmarkEnd w:id="181"/>
    <w:bookmarkStart w:name="z243" w:id="182"/>
    <w:p>
      <w:pPr>
        <w:spacing w:after="0"/>
        <w:ind w:left="0"/>
        <w:jc w:val="both"/>
      </w:pPr>
      <w:r>
        <w:rPr>
          <w:rFonts w:ascii="Times New Roman"/>
          <w:b w:val="false"/>
          <w:i w:val="false"/>
          <w:color w:val="000000"/>
          <w:sz w:val="28"/>
        </w:rPr>
        <w:t>
      1) көрсетілетін қызметті берушінің кеңсесі;</w:t>
      </w:r>
    </w:p>
    <w:bookmarkEnd w:id="182"/>
    <w:bookmarkStart w:name="z244" w:id="18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арқылы жүзеге асырылады.</w:t>
      </w:r>
    </w:p>
    <w:bookmarkEnd w:id="183"/>
    <w:bookmarkStart w:name="z97" w:id="184"/>
    <w:p>
      <w:pPr>
        <w:spacing w:after="0"/>
        <w:ind w:left="0"/>
        <w:jc w:val="left"/>
      </w:pPr>
      <w:r>
        <w:rPr>
          <w:rFonts w:ascii="Times New Roman"/>
          <w:b/>
          <w:i w:val="false"/>
          <w:color w:val="000000"/>
        </w:rPr>
        <w:t xml:space="preserve"> 2-тарау. Мемлекеттік қызмет көрсету тәртібі</w:t>
      </w:r>
    </w:p>
    <w:bookmarkEnd w:id="184"/>
    <w:bookmarkStart w:name="z98" w:id="185"/>
    <w:p>
      <w:pPr>
        <w:spacing w:after="0"/>
        <w:ind w:left="0"/>
        <w:jc w:val="both"/>
      </w:pPr>
      <w:r>
        <w:rPr>
          <w:rFonts w:ascii="Times New Roman"/>
          <w:b w:val="false"/>
          <w:i w:val="false"/>
          <w:color w:val="000000"/>
          <w:sz w:val="28"/>
        </w:rPr>
        <w:t>
      4. Мемлекеттік қызметті көрсету мерзімдері:</w:t>
      </w:r>
    </w:p>
    <w:bookmarkEnd w:id="185"/>
    <w:bookmarkStart w:name="z245" w:id="186"/>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Мемлекеттік корпорация көрсетілетін қызметті берушінің орналасқан жері бойынша – 3 (үш) жұмыс күні;</w:t>
      </w:r>
    </w:p>
    <w:bookmarkEnd w:id="186"/>
    <w:p>
      <w:pPr>
        <w:spacing w:after="0"/>
        <w:ind w:left="0"/>
        <w:jc w:val="both"/>
      </w:pPr>
      <w:r>
        <w:rPr>
          <w:rFonts w:ascii="Times New Roman"/>
          <w:b w:val="false"/>
          <w:i w:val="false"/>
          <w:color w:val="000000"/>
          <w:sz w:val="28"/>
        </w:rPr>
        <w:t>
      Көрсетілетін қызметті берушінің орналасқан жері бойынша емес – 7(жеті) жұмыс күні;</w:t>
      </w:r>
    </w:p>
    <w:p>
      <w:pPr>
        <w:spacing w:after="0"/>
        <w:ind w:left="0"/>
        <w:jc w:val="both"/>
      </w:pPr>
      <w:r>
        <w:rPr>
          <w:rFonts w:ascii="Times New Roman"/>
          <w:b w:val="false"/>
          <w:i w:val="false"/>
          <w:color w:val="000000"/>
          <w:sz w:val="28"/>
        </w:rPr>
        <w:t>
      Мемлекеттік корпорацияға жүгінген жағдайда қабылдау күні қызмет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корпорацияға мемлекеттік көрсетілетін қызмет нәтижесін көрсетілетін мемлекеттік қызмет мерзімі өтпестен бұрын бір тәуліктен кешіктірмей жеткізуді қамтамасыз етеді.</w:t>
      </w:r>
    </w:p>
    <w:bookmarkStart w:name="z246" w:id="187"/>
    <w:p>
      <w:pPr>
        <w:spacing w:after="0"/>
        <w:ind w:left="0"/>
        <w:jc w:val="both"/>
      </w:pPr>
      <w:r>
        <w:rPr>
          <w:rFonts w:ascii="Times New Roman"/>
          <w:b w:val="false"/>
          <w:i w:val="false"/>
          <w:color w:val="000000"/>
          <w:sz w:val="28"/>
        </w:rPr>
        <w:t>
      2) көрсетілетін қызметті алушының құжаттар топтамасын тапсыру үшін күтудің рұқсат етілген ең ұзақ уақыты - 20 (жиырма) минут, Мемлекеттік корпорацияда - 20 (жиырма) минут;</w:t>
      </w:r>
    </w:p>
    <w:bookmarkEnd w:id="187"/>
    <w:bookmarkStart w:name="z247" w:id="188"/>
    <w:p>
      <w:pPr>
        <w:spacing w:after="0"/>
        <w:ind w:left="0"/>
        <w:jc w:val="both"/>
      </w:pPr>
      <w:r>
        <w:rPr>
          <w:rFonts w:ascii="Times New Roman"/>
          <w:b w:val="false"/>
          <w:i w:val="false"/>
          <w:color w:val="000000"/>
          <w:sz w:val="28"/>
        </w:rPr>
        <w:t>
      3) көрсетілген қызметті алушыға қызмет көрсетудің рұқсат етілген ең ұзақ уақыты – 20 (жиырма) минут, Мемлекеттік корпорацияда – 20 (жиырма) минут.</w:t>
      </w:r>
    </w:p>
    <w:bookmarkEnd w:id="188"/>
    <w:bookmarkStart w:name="z99" w:id="189"/>
    <w:p>
      <w:pPr>
        <w:spacing w:after="0"/>
        <w:ind w:left="0"/>
        <w:jc w:val="both"/>
      </w:pPr>
      <w:r>
        <w:rPr>
          <w:rFonts w:ascii="Times New Roman"/>
          <w:b w:val="false"/>
          <w:i w:val="false"/>
          <w:color w:val="000000"/>
          <w:sz w:val="28"/>
        </w:rPr>
        <w:t>
      5. Мемлекеттік қызмет көрсету нысаны: қағаз жүзінде.</w:t>
      </w:r>
    </w:p>
    <w:bookmarkEnd w:id="189"/>
    <w:bookmarkStart w:name="z100" w:id="190"/>
    <w:p>
      <w:pPr>
        <w:spacing w:after="0"/>
        <w:ind w:left="0"/>
        <w:jc w:val="both"/>
      </w:pPr>
      <w:r>
        <w:rPr>
          <w:rFonts w:ascii="Times New Roman"/>
          <w:b w:val="false"/>
          <w:i w:val="false"/>
          <w:color w:val="000000"/>
          <w:sz w:val="28"/>
        </w:rPr>
        <w:t xml:space="preserve">
      6. Мемлекеттік көрсетілетін қызметтің нәтижесі -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туралы еркін түрдегі қолхат,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 болып табылады.</w:t>
      </w:r>
    </w:p>
    <w:bookmarkEnd w:id="190"/>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Start w:name="z101" w:id="191"/>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91"/>
    <w:bookmarkStart w:name="z102" w:id="192"/>
    <w:p>
      <w:pPr>
        <w:spacing w:after="0"/>
        <w:ind w:left="0"/>
        <w:jc w:val="both"/>
      </w:pPr>
      <w:r>
        <w:rPr>
          <w:rFonts w:ascii="Times New Roman"/>
          <w:b w:val="false"/>
          <w:i w:val="false"/>
          <w:color w:val="000000"/>
          <w:sz w:val="28"/>
        </w:rPr>
        <w:t>
      8. Жұмыс кестесі:</w:t>
      </w:r>
    </w:p>
    <w:bookmarkEnd w:id="192"/>
    <w:bookmarkStart w:name="z248" w:id="193"/>
    <w:p>
      <w:pPr>
        <w:spacing w:after="0"/>
        <w:ind w:left="0"/>
        <w:jc w:val="both"/>
      </w:pPr>
      <w:r>
        <w:rPr>
          <w:rFonts w:ascii="Times New Roman"/>
          <w:b w:val="false"/>
          <w:i w:val="false"/>
          <w:color w:val="000000"/>
          <w:sz w:val="28"/>
        </w:rPr>
        <w:t>
      1) көрсетілетін қызметті берушінің Қазақстан Республикасының еңбек заңнамасына сәйкес демалыс және мереке күндерін қоспағанда, дүйсенбі мен жұма аралығында сағат 13.00-ден 14.00, 14.30-ға дейінгі түскі үзіліспен сағат 09.00-ден 18.00, 18.30-ға дейін.</w:t>
      </w:r>
    </w:p>
    <w:bookmarkEnd w:id="193"/>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нәтижесін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p>
    <w:bookmarkStart w:name="z249" w:id="194"/>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белгіленген жұмыс кестесіне сәйкес демалыс және мереке күндерін қоспағанда, дүйсенбі мен сенбі аралығында түскі үзіліссіз сағат 09.00-ден 20.00-ге дейін.</w:t>
      </w:r>
    </w:p>
    <w:bookmarkEnd w:id="194"/>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таңдауы бойынша жеделдетіп қызмет көрсетусіз жүзеге асырылады, "электронды үкімет" порталы (бұдан әрі – портал) арқылы электрондық кезекті броньдауға болады.</w:t>
      </w:r>
    </w:p>
    <w:p>
      <w:pPr>
        <w:spacing w:after="0"/>
        <w:ind w:left="0"/>
        <w:jc w:val="both"/>
      </w:pPr>
      <w:r>
        <w:rPr>
          <w:rFonts w:ascii="Times New Roman"/>
          <w:b w:val="false"/>
          <w:i w:val="false"/>
          <w:color w:val="000000"/>
          <w:sz w:val="28"/>
        </w:rPr>
        <w:t>
      Мемлекеттік қызметті көрсету нәтижелерін ұсыну нысаны: қағаз жүзінде.</w:t>
      </w:r>
    </w:p>
    <w:bookmarkStart w:name="z103" w:id="195"/>
    <w:p>
      <w:pPr>
        <w:spacing w:after="0"/>
        <w:ind w:left="0"/>
        <w:jc w:val="both"/>
      </w:pPr>
      <w:r>
        <w:rPr>
          <w:rFonts w:ascii="Times New Roman"/>
          <w:b w:val="false"/>
          <w:i w:val="false"/>
          <w:color w:val="000000"/>
          <w:sz w:val="28"/>
        </w:rPr>
        <w:t>
      9. Көрсетілетін қызметті алушының көрсетілетін қызметті берушіге жүгінген кезде мемлекеттік қызмет көрсету үшін қажетті құжаттар тізбесі:</w:t>
      </w:r>
    </w:p>
    <w:bookmarkEnd w:id="195"/>
    <w:bookmarkStart w:name="z250" w:id="196"/>
    <w:p>
      <w:pPr>
        <w:spacing w:after="0"/>
        <w:ind w:left="0"/>
        <w:jc w:val="both"/>
      </w:pPr>
      <w:r>
        <w:rPr>
          <w:rFonts w:ascii="Times New Roman"/>
          <w:b w:val="false"/>
          <w:i w:val="false"/>
          <w:color w:val="000000"/>
          <w:sz w:val="28"/>
        </w:rPr>
        <w:t xml:space="preserve">
      Көрсетілетін қызметті </w:t>
      </w:r>
      <w:r>
        <w:rPr>
          <w:rFonts w:ascii="Times New Roman"/>
          <w:b w:val="false"/>
          <w:i w:val="false"/>
          <w:color w:val="000000"/>
          <w:sz w:val="28"/>
        </w:rPr>
        <w:t>1-қосымшаға</w:t>
      </w:r>
      <w:r>
        <w:rPr>
          <w:rFonts w:ascii="Times New Roman"/>
          <w:b w:val="false"/>
          <w:i w:val="false"/>
          <w:color w:val="000000"/>
          <w:sz w:val="28"/>
        </w:rPr>
        <w:t xml:space="preserve"> сәйкес аттестаттауға өтініш;</w:t>
      </w:r>
    </w:p>
    <w:bookmarkEnd w:id="196"/>
    <w:bookmarkStart w:name="z251" w:id="197"/>
    <w:p>
      <w:pPr>
        <w:spacing w:after="0"/>
        <w:ind w:left="0"/>
        <w:jc w:val="both"/>
      </w:pPr>
      <w:r>
        <w:rPr>
          <w:rFonts w:ascii="Times New Roman"/>
          <w:b w:val="false"/>
          <w:i w:val="false"/>
          <w:color w:val="000000"/>
          <w:sz w:val="28"/>
        </w:rPr>
        <w:t>
      1) жеке басын куәландыратын құжат көшірмесі (тұлғаны сәйкестендіру үшін қажет);</w:t>
      </w:r>
    </w:p>
    <w:bookmarkEnd w:id="197"/>
    <w:bookmarkStart w:name="z252" w:id="198"/>
    <w:p>
      <w:pPr>
        <w:spacing w:after="0"/>
        <w:ind w:left="0"/>
        <w:jc w:val="both"/>
      </w:pPr>
      <w:r>
        <w:rPr>
          <w:rFonts w:ascii="Times New Roman"/>
          <w:b w:val="false"/>
          <w:i w:val="false"/>
          <w:color w:val="000000"/>
          <w:sz w:val="28"/>
        </w:rPr>
        <w:t>
      2) білімі туралы диплом көшірмесі;</w:t>
      </w:r>
    </w:p>
    <w:bookmarkEnd w:id="198"/>
    <w:bookmarkStart w:name="z253" w:id="199"/>
    <w:p>
      <w:pPr>
        <w:spacing w:after="0"/>
        <w:ind w:left="0"/>
        <w:jc w:val="both"/>
      </w:pPr>
      <w:r>
        <w:rPr>
          <w:rFonts w:ascii="Times New Roman"/>
          <w:b w:val="false"/>
          <w:i w:val="false"/>
          <w:color w:val="000000"/>
          <w:sz w:val="28"/>
        </w:rPr>
        <w:t>
      3) біліктілікті арттыру туралы құжат көшірмесі;</w:t>
      </w:r>
    </w:p>
    <w:bookmarkEnd w:id="199"/>
    <w:bookmarkStart w:name="z254" w:id="200"/>
    <w:p>
      <w:pPr>
        <w:spacing w:after="0"/>
        <w:ind w:left="0"/>
        <w:jc w:val="both"/>
      </w:pPr>
      <w:r>
        <w:rPr>
          <w:rFonts w:ascii="Times New Roman"/>
          <w:b w:val="false"/>
          <w:i w:val="false"/>
          <w:color w:val="000000"/>
          <w:sz w:val="28"/>
        </w:rPr>
        <w:t>
      4) қызметкердің еңбек қызметін растайтын құжатының көшірмесі;</w:t>
      </w:r>
    </w:p>
    <w:bookmarkEnd w:id="200"/>
    <w:bookmarkStart w:name="z255" w:id="201"/>
    <w:p>
      <w:pPr>
        <w:spacing w:after="0"/>
        <w:ind w:left="0"/>
        <w:jc w:val="both"/>
      </w:pPr>
      <w:r>
        <w:rPr>
          <w:rFonts w:ascii="Times New Roman"/>
          <w:b w:val="false"/>
          <w:i w:val="false"/>
          <w:color w:val="000000"/>
          <w:sz w:val="28"/>
        </w:rPr>
        <w:t>
      5) бұрын берген біліктілік санаты туралы куәлік көшірмесі (жоғары білім беру ұйымдарынан ауысқан және біліктілік санаттары жоқ педагог қызметкерлерден басқа);</w:t>
      </w:r>
    </w:p>
    <w:bookmarkEnd w:id="201"/>
    <w:bookmarkStart w:name="z256" w:id="202"/>
    <w:p>
      <w:pPr>
        <w:spacing w:after="0"/>
        <w:ind w:left="0"/>
        <w:jc w:val="both"/>
      </w:pPr>
      <w:r>
        <w:rPr>
          <w:rFonts w:ascii="Times New Roman"/>
          <w:b w:val="false"/>
          <w:i w:val="false"/>
          <w:color w:val="000000"/>
          <w:sz w:val="28"/>
        </w:rPr>
        <w:t xml:space="preserve">
      6) Қазақстан Республикасы Білім және ғылым министрінің 2016 жылғы 27 қаңтардағы № 83 бұйрығымен бекітілген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w:t>
      </w:r>
      <w:r>
        <w:rPr>
          <w:rFonts w:ascii="Times New Roman"/>
          <w:b w:val="false"/>
          <w:i w:val="false"/>
          <w:color w:val="000000"/>
          <w:sz w:val="28"/>
        </w:rPr>
        <w:t>шарттарына</w:t>
      </w:r>
      <w:r>
        <w:rPr>
          <w:rFonts w:ascii="Times New Roman"/>
          <w:b w:val="false"/>
          <w:i w:val="false"/>
          <w:color w:val="000000"/>
          <w:sz w:val="28"/>
        </w:rPr>
        <w:t xml:space="preserve"> сәйкес (Нормативтік құқықтық актілерді мемлекеттік тіркеу тізілімінде № 13317 болып тіркелген) кәсіптік жетістіктері туралы мәліметтер (болған жағдайда).</w:t>
      </w:r>
    </w:p>
    <w:bookmarkEnd w:id="202"/>
    <w:bookmarkStart w:name="z257" w:id="203"/>
    <w:p>
      <w:pPr>
        <w:spacing w:after="0"/>
        <w:ind w:left="0"/>
        <w:jc w:val="both"/>
      </w:pPr>
      <w:r>
        <w:rPr>
          <w:rFonts w:ascii="Times New Roman"/>
          <w:b w:val="false"/>
          <w:i w:val="false"/>
          <w:color w:val="000000"/>
          <w:sz w:val="28"/>
        </w:rPr>
        <w:t>
      Мемлекеттік корпорацияға:</w:t>
      </w:r>
    </w:p>
    <w:bookmarkEnd w:id="203"/>
    <w:bookmarkStart w:name="z258" w:id="204"/>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аттестаттауға өтініш;</w:t>
      </w:r>
    </w:p>
    <w:bookmarkEnd w:id="204"/>
    <w:bookmarkStart w:name="z259" w:id="205"/>
    <w:p>
      <w:pPr>
        <w:spacing w:after="0"/>
        <w:ind w:left="0"/>
        <w:jc w:val="both"/>
      </w:pPr>
      <w:r>
        <w:rPr>
          <w:rFonts w:ascii="Times New Roman"/>
          <w:b w:val="false"/>
          <w:i w:val="false"/>
          <w:color w:val="000000"/>
          <w:sz w:val="28"/>
        </w:rPr>
        <w:t>
      2) жеке басын куаландыратын құжат көшірмесі (тұлғаны сәйкестендіру үшін қажет);</w:t>
      </w:r>
    </w:p>
    <w:bookmarkEnd w:id="205"/>
    <w:bookmarkStart w:name="z260" w:id="206"/>
    <w:p>
      <w:pPr>
        <w:spacing w:after="0"/>
        <w:ind w:left="0"/>
        <w:jc w:val="both"/>
      </w:pPr>
      <w:r>
        <w:rPr>
          <w:rFonts w:ascii="Times New Roman"/>
          <w:b w:val="false"/>
          <w:i w:val="false"/>
          <w:color w:val="000000"/>
          <w:sz w:val="28"/>
        </w:rPr>
        <w:t>
      3) білімі туралы диплом көшірмесі;</w:t>
      </w:r>
    </w:p>
    <w:bookmarkEnd w:id="206"/>
    <w:bookmarkStart w:name="z261" w:id="207"/>
    <w:p>
      <w:pPr>
        <w:spacing w:after="0"/>
        <w:ind w:left="0"/>
        <w:jc w:val="both"/>
      </w:pPr>
      <w:r>
        <w:rPr>
          <w:rFonts w:ascii="Times New Roman"/>
          <w:b w:val="false"/>
          <w:i w:val="false"/>
          <w:color w:val="000000"/>
          <w:sz w:val="28"/>
        </w:rPr>
        <w:t>
      4) біліктілікті арттыру туралы құжат көшірмесі;</w:t>
      </w:r>
    </w:p>
    <w:bookmarkEnd w:id="207"/>
    <w:bookmarkStart w:name="z262" w:id="208"/>
    <w:p>
      <w:pPr>
        <w:spacing w:after="0"/>
        <w:ind w:left="0"/>
        <w:jc w:val="both"/>
      </w:pPr>
      <w:r>
        <w:rPr>
          <w:rFonts w:ascii="Times New Roman"/>
          <w:b w:val="false"/>
          <w:i w:val="false"/>
          <w:color w:val="000000"/>
          <w:sz w:val="28"/>
        </w:rPr>
        <w:t>
      5) қызметкердің еңбек қызметін растайтын құжатының көшірмесі;</w:t>
      </w:r>
    </w:p>
    <w:bookmarkEnd w:id="208"/>
    <w:bookmarkStart w:name="z263" w:id="209"/>
    <w:p>
      <w:pPr>
        <w:spacing w:after="0"/>
        <w:ind w:left="0"/>
        <w:jc w:val="both"/>
      </w:pPr>
      <w:r>
        <w:rPr>
          <w:rFonts w:ascii="Times New Roman"/>
          <w:b w:val="false"/>
          <w:i w:val="false"/>
          <w:color w:val="000000"/>
          <w:sz w:val="28"/>
        </w:rPr>
        <w:t>
      6) бұрын берген біліктілік санаты туралы куәлік көшірмесі (жоғары білім беру ұйымдарынан ауысқан және біліктілік санаттары жоқ педагог қызметкерлерден басқа);</w:t>
      </w:r>
    </w:p>
    <w:bookmarkEnd w:id="209"/>
    <w:bookmarkStart w:name="z264" w:id="210"/>
    <w:p>
      <w:pPr>
        <w:spacing w:after="0"/>
        <w:ind w:left="0"/>
        <w:jc w:val="both"/>
      </w:pPr>
      <w:r>
        <w:rPr>
          <w:rFonts w:ascii="Times New Roman"/>
          <w:b w:val="false"/>
          <w:i w:val="false"/>
          <w:color w:val="000000"/>
          <w:sz w:val="28"/>
        </w:rPr>
        <w:t xml:space="preserve">
      7) Қазақстан Республикасы Білім және ғылым министрінің 2016 жылғы 27 қаңтардағы № 83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w:t>
      </w:r>
      <w:r>
        <w:rPr>
          <w:rFonts w:ascii="Times New Roman"/>
          <w:b w:val="false"/>
          <w:i w:val="false"/>
          <w:color w:val="000000"/>
          <w:sz w:val="28"/>
        </w:rPr>
        <w:t>шарттарына</w:t>
      </w:r>
      <w:r>
        <w:rPr>
          <w:rFonts w:ascii="Times New Roman"/>
          <w:b w:val="false"/>
          <w:i w:val="false"/>
          <w:color w:val="000000"/>
          <w:sz w:val="28"/>
        </w:rPr>
        <w:t xml:space="preserve"> сәйкес (Нормативтік құқықтық актілерді мемлекеттік тіркеу тізілімінде № 13317 болып тіркелген) кәсіптік жетістіктері туралы мәліметтер (болған жағдайда).</w:t>
      </w:r>
    </w:p>
    <w:bookmarkEnd w:id="210"/>
    <w:p>
      <w:pPr>
        <w:spacing w:after="0"/>
        <w:ind w:left="0"/>
        <w:jc w:val="both"/>
      </w:pPr>
      <w:r>
        <w:rPr>
          <w:rFonts w:ascii="Times New Roman"/>
          <w:b w:val="false"/>
          <w:i w:val="false"/>
          <w:color w:val="000000"/>
          <w:sz w:val="28"/>
        </w:rPr>
        <w:t>
      Мемлекеттік корпорация қызметкері көрсетілетін қызметті алушыдан Қазақстан Республикасының заңдарында өзгеше көзделмесе, мемлекеттік қызмет көрсету кезінде ақпараттық жүйелерде заңмен қорғалған құпиядан тұратын мәліметтерді пайдалануға келісім алады.</w:t>
      </w:r>
    </w:p>
    <w:p>
      <w:pPr>
        <w:spacing w:after="0"/>
        <w:ind w:left="0"/>
        <w:jc w:val="both"/>
      </w:pPr>
      <w:r>
        <w:rPr>
          <w:rFonts w:ascii="Times New Roman"/>
          <w:b w:val="false"/>
          <w:i w:val="false"/>
          <w:color w:val="000000"/>
          <w:sz w:val="28"/>
        </w:rPr>
        <w:t>
      Құжаттар Мемлекеттік корпорация арқылы қабылданған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xml:space="preserve">
      Осы көрсетілген стандарттың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 өткеннен кейін көрсетілетін қызметті алушы болмаған жағдайда Қазақстан Республикасы Инвестициялар және даму министрінің 2016 жылғы 22 қаңтардағы № 52 бұйрығымен (Нормативтік құқықытық актілерді мемлекеттік тіркеу тізілімінде № 13248 болып тіркелген) бекітілген "Азаматтарға арналған үкімет" мемлекеттік корпорациясының қызметі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корпорация бір ай ішінде кепілдік шартын сақтауды қамтамасыз етеді, содан кейін оны одан әрі сақтау үшін көрсетілген қызметті берушіге тапсырады.</w:t>
      </w:r>
    </w:p>
    <w:p>
      <w:pPr>
        <w:spacing w:after="0"/>
        <w:ind w:left="0"/>
        <w:jc w:val="both"/>
      </w:pPr>
      <w:r>
        <w:rPr>
          <w:rFonts w:ascii="Times New Roman"/>
          <w:b w:val="false"/>
          <w:i w:val="false"/>
          <w:color w:val="000000"/>
          <w:sz w:val="28"/>
        </w:rPr>
        <w:t>
      Көрсетілетін қызметті алушы бір ай өткен соң жүгінген жағдайда Мемлекеттік корпорацияның сұранысы бойынша көрсетілетін қызметті беруші бір жұмыс күні ішінде көрсетілетін қызметті алушыға беру үшін Мемлекеттік корпорацияға мемлекеттік қызмет көрсету нәтижесін жолдайды.</w:t>
      </w:r>
    </w:p>
    <w:bookmarkStart w:name="z104" w:id="211"/>
    <w:p>
      <w:pPr>
        <w:spacing w:after="0"/>
        <w:ind w:left="0"/>
        <w:jc w:val="both"/>
      </w:pPr>
      <w:r>
        <w:rPr>
          <w:rFonts w:ascii="Times New Roman"/>
          <w:b w:val="false"/>
          <w:i w:val="false"/>
          <w:color w:val="000000"/>
          <w:sz w:val="28"/>
        </w:rPr>
        <w:t>
      10. Көрсетілетін қызметті беруші:</w:t>
      </w:r>
    </w:p>
    <w:bookmarkEnd w:id="211"/>
    <w:bookmarkStart w:name="z265" w:id="212"/>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олардағы деректердің дұрыс еместігі белгіленген;</w:t>
      </w:r>
    </w:p>
    <w:bookmarkEnd w:id="212"/>
    <w:bookmarkStart w:name="z266" w:id="213"/>
    <w:p>
      <w:pPr>
        <w:spacing w:after="0"/>
        <w:ind w:left="0"/>
        <w:jc w:val="both"/>
      </w:pPr>
      <w:r>
        <w:rPr>
          <w:rFonts w:ascii="Times New Roman"/>
          <w:b w:val="false"/>
          <w:i w:val="false"/>
          <w:color w:val="000000"/>
          <w:sz w:val="28"/>
        </w:rPr>
        <w:t>
      2) көрсетілетін қызметті алушы және (немесе) мемлекеттік қызмет көрсету үшін материалдар, деректер және мәліметтер қажетті талаптарға сәйкес келмеген жағдайда мемлекеттік қызмет көрсетуден бас тартады.</w:t>
      </w:r>
    </w:p>
    <w:bookmarkEnd w:id="213"/>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құжаттардың топтамасын және (немесе) қолданыстағы мерзімі өткен құжаттарды ұсынған жағдайда көрсетілетін қызметті алушы еркін түрдегі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 топтамасын толық ұсынбаған жағдайда, Мемлекеттік корпорация қызметкері өтінішті қабылдаудан бас таратады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Start w:name="z105" w:id="214"/>
    <w:p>
      <w:pPr>
        <w:spacing w:after="0"/>
        <w:ind w:left="0"/>
        <w:jc w:val="left"/>
      </w:pPr>
      <w:r>
        <w:rPr>
          <w:rFonts w:ascii="Times New Roman"/>
          <w:b/>
          <w:i w:val="false"/>
          <w:color w:val="000000"/>
        </w:rPr>
        <w:t xml:space="preserve"> 3-тарау. Мемлекеттік қызмет көрсету мәселелері бойынша "Азаматтарға арналған үкімет" мемлекеттік корпорациясы және (немесе) оның қызметкерлерінің шешімдеріне, әрекетіне (әрекетсіздігіне) шағымдану тәртібі</w:t>
      </w:r>
    </w:p>
    <w:bookmarkEnd w:id="214"/>
    <w:bookmarkStart w:name="z106" w:id="215"/>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әрекетіне (әрекетсіздігіне) шағымдану үшін жазбаша түрде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немесе мына мекенжай бойынша: 010000, Астана қаласы, Мәңгілік ел, 8, Министрлік басшысының атына жолданады.</w:t>
      </w:r>
    </w:p>
    <w:bookmarkEnd w:id="215"/>
    <w:p>
      <w:pPr>
        <w:spacing w:after="0"/>
        <w:ind w:left="0"/>
        <w:jc w:val="both"/>
      </w:pPr>
      <w:r>
        <w:rPr>
          <w:rFonts w:ascii="Times New Roman"/>
          <w:b w:val="false"/>
          <w:i w:val="false"/>
          <w:color w:val="000000"/>
          <w:sz w:val="28"/>
        </w:rPr>
        <w:t>
      Шағым пошта арқылы жазбаша нысанда,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Жеке тұлғаның шағымында оның тегі, аты, әкесінің аты (бар болcа), пошталық мекенжайы, байланыс телефоны көрсетіледі.</w:t>
      </w:r>
    </w:p>
    <w:p>
      <w:pPr>
        <w:spacing w:after="0"/>
        <w:ind w:left="0"/>
        <w:jc w:val="both"/>
      </w:pPr>
      <w:r>
        <w:rPr>
          <w:rFonts w:ascii="Times New Roman"/>
          <w:b w:val="false"/>
          <w:i w:val="false"/>
          <w:color w:val="000000"/>
          <w:sz w:val="28"/>
        </w:rPr>
        <w:t>
      Мемлекеттік корпорацияда,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 тіркеу (мөртабан, кіріс нөмірі және тіркелген күні шағымның екінші данасында немесе шағымға ілеспе хатта қойылады) шағымның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арқылы жүгінген кезде шағым жасаудың тәртібі туралы ақпаратты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мемлекеттік қызмет көрсету мәселелері бойынша шағымы тіркелген күнінен бастап 5 (бес) жұмыс күні ішінде қарауға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Мемлекеттiк қызмет көрсету сапасын бағалау және бақылау жөнiндегi уәкiлеттi органның мекенжайына келіп түскен көрсетілетін қызметті алушының шағымы тіркелген күнінен бастап он бес жұмыс күні ішінде қарауға жатады.</w:t>
      </w:r>
    </w:p>
    <w:bookmarkStart w:name="z107" w:id="21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жүгінуге құқылы.</w:t>
      </w:r>
    </w:p>
    <w:bookmarkEnd w:id="216"/>
    <w:bookmarkStart w:name="z108" w:id="217"/>
    <w:p>
      <w:pPr>
        <w:spacing w:after="0"/>
        <w:ind w:left="0"/>
        <w:jc w:val="left"/>
      </w:pPr>
      <w:r>
        <w:rPr>
          <w:rFonts w:ascii="Times New Roman"/>
          <w:b/>
          <w:i w:val="false"/>
          <w:color w:val="000000"/>
        </w:rPr>
        <w:t xml:space="preserve"> 4-тарау. Мемлекеттік қызмет көрсетудің, оның ішінде "Азаматтарға арналған үкімет" мемлекеттік корпорациясы" коммерциялық емес акционерлік қоғамы арқылы көрсетілетін қызмет ерекшеліктері ескеріле отырып қойылатын өзге де талаптар</w:t>
      </w:r>
    </w:p>
    <w:bookmarkEnd w:id="217"/>
    <w:bookmarkStart w:name="z109" w:id="218"/>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жұмыскері тұрғылықты жеріне барып жүргізеді.</w:t>
      </w:r>
    </w:p>
    <w:bookmarkEnd w:id="218"/>
    <w:bookmarkStart w:name="z110" w:id="219"/>
    <w:p>
      <w:pPr>
        <w:spacing w:after="0"/>
        <w:ind w:left="0"/>
        <w:jc w:val="both"/>
      </w:pPr>
      <w:r>
        <w:rPr>
          <w:rFonts w:ascii="Times New Roman"/>
          <w:b w:val="false"/>
          <w:i w:val="false"/>
          <w:color w:val="000000"/>
          <w:sz w:val="28"/>
        </w:rPr>
        <w:t>
      14. Мемлекеттік қызмет көрсету мекенжайлары мен орындары:</w:t>
      </w:r>
    </w:p>
    <w:bookmarkEnd w:id="219"/>
    <w:bookmarkStart w:name="z267" w:id="220"/>
    <w:p>
      <w:pPr>
        <w:spacing w:after="0"/>
        <w:ind w:left="0"/>
        <w:jc w:val="both"/>
      </w:pPr>
      <w:r>
        <w:rPr>
          <w:rFonts w:ascii="Times New Roman"/>
          <w:b w:val="false"/>
          <w:i w:val="false"/>
          <w:color w:val="000000"/>
          <w:sz w:val="28"/>
        </w:rPr>
        <w:t>
      1) Министрліктің интернет-ресурсында: www.edu.gov.kz;</w:t>
      </w:r>
    </w:p>
    <w:bookmarkEnd w:id="220"/>
    <w:bookmarkStart w:name="z268" w:id="221"/>
    <w:p>
      <w:pPr>
        <w:spacing w:after="0"/>
        <w:ind w:left="0"/>
        <w:jc w:val="both"/>
      </w:pPr>
      <w:r>
        <w:rPr>
          <w:rFonts w:ascii="Times New Roman"/>
          <w:b w:val="false"/>
          <w:i w:val="false"/>
          <w:color w:val="000000"/>
          <w:sz w:val="28"/>
        </w:rPr>
        <w:t>
      2) Мемлекеттік корпорацияның интернет-ресурсында: www.gov4c.kz. орналастырылған.</w:t>
      </w:r>
    </w:p>
    <w:bookmarkEnd w:id="221"/>
    <w:bookmarkStart w:name="z111" w:id="222"/>
    <w:p>
      <w:pPr>
        <w:spacing w:after="0"/>
        <w:ind w:left="0"/>
        <w:jc w:val="both"/>
      </w:pPr>
      <w:r>
        <w:rPr>
          <w:rFonts w:ascii="Times New Roman"/>
          <w:b w:val="false"/>
          <w:i w:val="false"/>
          <w:color w:val="000000"/>
          <w:sz w:val="28"/>
        </w:rPr>
        <w:t>
      15. Қызмет беруші электрондық цифрлы қолы болған жағдайда портал арқылы мемлекеттік қызметті алуға мүмкіндігі бар.</w:t>
      </w:r>
    </w:p>
    <w:bookmarkEnd w:id="222"/>
    <w:bookmarkStart w:name="z112" w:id="223"/>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деңгейі туралы ақпаратты қашықтықтан қол жеткізу режимінде ЭЦҚ болған жағдайда порталдың "жеке кабинеті", сондай-ақ бірыңғай байланыс орталығы: 1414, 8 800 080 7777 арқылы алуға мүмкіндігі бар.</w:t>
      </w:r>
    </w:p>
    <w:bookmarkEnd w:id="223"/>
    <w:bookmarkStart w:name="z113" w:id="224"/>
    <w:p>
      <w:pPr>
        <w:spacing w:after="0"/>
        <w:ind w:left="0"/>
        <w:jc w:val="both"/>
      </w:pPr>
      <w:r>
        <w:rPr>
          <w:rFonts w:ascii="Times New Roman"/>
          <w:b w:val="false"/>
          <w:i w:val="false"/>
          <w:color w:val="000000"/>
          <w:sz w:val="28"/>
        </w:rPr>
        <w:t>
      17. Мемлекеттік қызмет көрсету мәселелері бойынша анықтама қызметтерінің байланыс телефоны Министрліктің интернет-ресурсында: www.edu.gov.kz орналасқан.</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 бастауыш, негізгі орта,</w:t>
            </w:r>
            <w:r>
              <w:br/>
            </w:r>
            <w:r>
              <w:rPr>
                <w:rFonts w:ascii="Times New Roman"/>
                <w:b w:val="false"/>
                <w:i w:val="false"/>
                <w:color w:val="000000"/>
                <w:sz w:val="20"/>
              </w:rPr>
              <w:t>жалпы орта,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ұйымдарының</w:t>
            </w:r>
            <w:r>
              <w:br/>
            </w:r>
            <w:r>
              <w:rPr>
                <w:rFonts w:ascii="Times New Roman"/>
                <w:b w:val="false"/>
                <w:i w:val="false"/>
                <w:color w:val="000000"/>
                <w:sz w:val="20"/>
              </w:rPr>
              <w:t>педагог қызметкерлері мен</w:t>
            </w:r>
            <w:r>
              <w:br/>
            </w:r>
            <w:r>
              <w:rPr>
                <w:rFonts w:ascii="Times New Roman"/>
                <w:b w:val="false"/>
                <w:i w:val="false"/>
                <w:color w:val="000000"/>
                <w:sz w:val="20"/>
              </w:rPr>
              <w:t>оларға теңестірілген</w:t>
            </w:r>
            <w:r>
              <w:br/>
            </w:r>
            <w:r>
              <w:rPr>
                <w:rFonts w:ascii="Times New Roman"/>
                <w:b w:val="false"/>
                <w:i w:val="false"/>
                <w:color w:val="000000"/>
                <w:sz w:val="20"/>
              </w:rPr>
              <w:t>тұлғалардың біліктілік</w:t>
            </w:r>
            <w:r>
              <w:br/>
            </w:r>
            <w:r>
              <w:rPr>
                <w:rFonts w:ascii="Times New Roman"/>
                <w:b w:val="false"/>
                <w:i w:val="false"/>
                <w:color w:val="000000"/>
                <w:sz w:val="20"/>
              </w:rPr>
              <w:t>санаттарын беру (растау) үшін</w:t>
            </w:r>
            <w:r>
              <w:br/>
            </w:r>
            <w:r>
              <w:rPr>
                <w:rFonts w:ascii="Times New Roman"/>
                <w:b w:val="false"/>
                <w:i w:val="false"/>
                <w:color w:val="000000"/>
                <w:sz w:val="20"/>
              </w:rPr>
              <w:t>аттестаттаудан өткізуге</w:t>
            </w:r>
            <w:r>
              <w:br/>
            </w:r>
            <w:r>
              <w:rPr>
                <w:rFonts w:ascii="Times New Roman"/>
                <w:b w:val="false"/>
                <w:i w:val="false"/>
                <w:color w:val="000000"/>
                <w:sz w:val="20"/>
              </w:rPr>
              <w:t>құжаттар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(санаттарды растау/беру жөніндегі аттестаттау комиссиясының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(педагогтың тегі, аты және әкесінің аты (болған жағдайда))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жұмыс орны)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20__ жылы _______________ лауазымы бойынша біліктілік санатына</w:t>
      </w:r>
    </w:p>
    <w:p>
      <w:pPr>
        <w:spacing w:after="0"/>
        <w:ind w:left="0"/>
        <w:jc w:val="both"/>
      </w:pPr>
      <w:r>
        <w:rPr>
          <w:rFonts w:ascii="Times New Roman"/>
          <w:b w:val="false"/>
          <w:i w:val="false"/>
          <w:color w:val="000000"/>
          <w:sz w:val="28"/>
        </w:rPr>
        <w:t>
      __________________________ аттестаттауды сұраймын.</w:t>
      </w:r>
    </w:p>
    <w:p>
      <w:pPr>
        <w:spacing w:after="0"/>
        <w:ind w:left="0"/>
        <w:jc w:val="both"/>
      </w:pPr>
      <w:r>
        <w:rPr>
          <w:rFonts w:ascii="Times New Roman"/>
          <w:b w:val="false"/>
          <w:i w:val="false"/>
          <w:color w:val="000000"/>
          <w:sz w:val="28"/>
        </w:rPr>
        <w:t>
      Қазіргі уақытта _____ санаттамын, ол ____ жылға дейін жарамды</w:t>
      </w:r>
    </w:p>
    <w:p>
      <w:pPr>
        <w:spacing w:after="0"/>
        <w:ind w:left="0"/>
        <w:jc w:val="both"/>
      </w:pPr>
      <w:r>
        <w:rPr>
          <w:rFonts w:ascii="Times New Roman"/>
          <w:b w:val="false"/>
          <w:i w:val="false"/>
          <w:color w:val="000000"/>
          <w:sz w:val="28"/>
        </w:rPr>
        <w:t>
      Келесі жұмыс нәтижелерін негізге аламын 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i w:val="false"/>
          <w:color w:val="000000"/>
        </w:rPr>
        <w:t xml:space="preserve"> Өзім туралы келесі мәліметті хабарлаймын: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3262"/>
        <w:gridCol w:w="4520"/>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мамандық</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3075"/>
        <w:gridCol w:w="1891"/>
        <w:gridCol w:w="5444"/>
      </w:tblGrid>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бойынша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білім беру ұйымында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Наградалар, атағы, ғылыми дәрежесі, ғылыми атағы алынған (берілген) жылын көрсете</w:t>
      </w:r>
    </w:p>
    <w:p>
      <w:pPr>
        <w:spacing w:after="0"/>
        <w:ind w:left="0"/>
        <w:jc w:val="both"/>
      </w:pPr>
      <w:r>
        <w:rPr>
          <w:rFonts w:ascii="Times New Roman"/>
          <w:b w:val="false"/>
          <w:i w:val="false"/>
          <w:color w:val="000000"/>
          <w:sz w:val="28"/>
        </w:rPr>
        <w:t>
      отырып _________________________________________________________________________</w:t>
      </w:r>
    </w:p>
    <w:p>
      <w:pPr>
        <w:spacing w:after="0"/>
        <w:ind w:left="0"/>
        <w:jc w:val="both"/>
      </w:pPr>
      <w:r>
        <w:rPr>
          <w:rFonts w:ascii="Times New Roman"/>
          <w:b w:val="false"/>
          <w:i w:val="false"/>
          <w:color w:val="000000"/>
          <w:sz w:val="28"/>
        </w:rPr>
        <w:t>
      Аттестаттаудан өткізу қағидаларымен таныстым</w:t>
      </w:r>
    </w:p>
    <w:p>
      <w:pPr>
        <w:spacing w:after="0"/>
        <w:ind w:left="0"/>
        <w:jc w:val="both"/>
      </w:pPr>
      <w:r>
        <w:rPr>
          <w:rFonts w:ascii="Times New Roman"/>
          <w:b w:val="false"/>
          <w:i w:val="false"/>
          <w:color w:val="000000"/>
          <w:sz w:val="28"/>
        </w:rPr>
        <w:t>
      20____ жылғы "____" _________________ 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 бастауыш, негізгі орта,</w:t>
            </w:r>
            <w:r>
              <w:br/>
            </w:r>
            <w:r>
              <w:rPr>
                <w:rFonts w:ascii="Times New Roman"/>
                <w:b w:val="false"/>
                <w:i w:val="false"/>
                <w:color w:val="000000"/>
                <w:sz w:val="20"/>
              </w:rPr>
              <w:t>жалпы орта,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ұйымдарының</w:t>
            </w:r>
            <w:r>
              <w:br/>
            </w:r>
            <w:r>
              <w:rPr>
                <w:rFonts w:ascii="Times New Roman"/>
                <w:b w:val="false"/>
                <w:i w:val="false"/>
                <w:color w:val="000000"/>
                <w:sz w:val="20"/>
              </w:rPr>
              <w:t>педагог қызметкерлері мен</w:t>
            </w:r>
            <w:r>
              <w:br/>
            </w:r>
            <w:r>
              <w:rPr>
                <w:rFonts w:ascii="Times New Roman"/>
                <w:b w:val="false"/>
                <w:i w:val="false"/>
                <w:color w:val="000000"/>
                <w:sz w:val="20"/>
              </w:rPr>
              <w:t>оларға теңестірілген</w:t>
            </w:r>
            <w:r>
              <w:br/>
            </w:r>
            <w:r>
              <w:rPr>
                <w:rFonts w:ascii="Times New Roman"/>
                <w:b w:val="false"/>
                <w:i w:val="false"/>
                <w:color w:val="000000"/>
                <w:sz w:val="20"/>
              </w:rPr>
              <w:t>тұлғалардың біліктілік</w:t>
            </w:r>
            <w:r>
              <w:br/>
            </w:r>
            <w:r>
              <w:rPr>
                <w:rFonts w:ascii="Times New Roman"/>
                <w:b w:val="false"/>
                <w:i w:val="false"/>
                <w:color w:val="000000"/>
                <w:sz w:val="20"/>
              </w:rPr>
              <w:t>санаттарын беру (растау) үшін</w:t>
            </w:r>
            <w:r>
              <w:br/>
            </w:r>
            <w:r>
              <w:rPr>
                <w:rFonts w:ascii="Times New Roman"/>
                <w:b w:val="false"/>
                <w:i w:val="false"/>
                <w:color w:val="000000"/>
                <w:sz w:val="20"/>
              </w:rPr>
              <w:t>аттестаттаудан өткізуге</w:t>
            </w:r>
            <w:r>
              <w:br/>
            </w:r>
            <w:r>
              <w:rPr>
                <w:rFonts w:ascii="Times New Roman"/>
                <w:b w:val="false"/>
                <w:i w:val="false"/>
                <w:color w:val="000000"/>
                <w:sz w:val="20"/>
              </w:rPr>
              <w:t>құжаттар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аты,әкесінің аты</w:t>
            </w:r>
            <w:r>
              <w:br/>
            </w:r>
            <w:r>
              <w:rPr>
                <w:rFonts w:ascii="Times New Roman"/>
                <w:b w:val="false"/>
                <w:i w:val="false"/>
                <w:color w:val="000000"/>
                <w:sz w:val="20"/>
              </w:rPr>
              <w:t>(болған жағдайда) (бұдан әрі - Т.А.ӘА.),</w:t>
            </w:r>
            <w:r>
              <w:br/>
            </w:r>
            <w:r>
              <w:rPr>
                <w:rFonts w:ascii="Times New Roman"/>
                <w:b w:val="false"/>
                <w:i w:val="false"/>
                <w:color w:val="000000"/>
                <w:sz w:val="20"/>
              </w:rPr>
              <w:t>немесе қызмет алушының ұйымының атауы)</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p>
        </w:tc>
      </w:tr>
    </w:tbl>
    <w:bookmarkStart w:name="z116" w:id="225"/>
    <w:p>
      <w:pPr>
        <w:spacing w:after="0"/>
        <w:ind w:left="0"/>
        <w:jc w:val="left"/>
      </w:pPr>
      <w:r>
        <w:rPr>
          <w:rFonts w:ascii="Times New Roman"/>
          <w:b/>
          <w:i w:val="false"/>
          <w:color w:val="000000"/>
        </w:rPr>
        <w:t xml:space="preserve"> Құжаттарды қабылдаудан бас тарту туралы Қолхат</w:t>
      </w:r>
    </w:p>
    <w:bookmarkEnd w:id="225"/>
    <w:p>
      <w:pPr>
        <w:spacing w:after="0"/>
        <w:ind w:left="0"/>
        <w:jc w:val="both"/>
      </w:pPr>
      <w:r>
        <w:rPr>
          <w:rFonts w:ascii="Times New Roman"/>
          <w:b w:val="false"/>
          <w:i w:val="false"/>
          <w:color w:val="000000"/>
          <w:sz w:val="28"/>
        </w:rPr>
        <w:t xml:space="preserve">
      "Мемлекеттік қызмет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2-тармақшасын басшылыққа ала отырып, "Азаматтарға арналған үкімет" Мемлекеттік корпорациясы" коммерциялық емес акционерлік қоғамы филиалының № ___ (мекен жайын көрсете отырып) ______________________ тізбеге сәйкес Сіз ұсынған құжаттардың толық болмауына байланысты мемлекеттік қызметті көрсетуге құжаттарды қабылдаудан бас тартады, мемлекеттік қызмет стандартында қарастырылған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3) _________________________________.</w:t>
      </w:r>
    </w:p>
    <w:p>
      <w:pPr>
        <w:spacing w:after="0"/>
        <w:ind w:left="0"/>
        <w:jc w:val="both"/>
      </w:pPr>
      <w:r>
        <w:rPr>
          <w:rFonts w:ascii="Times New Roman"/>
          <w:b w:val="false"/>
          <w:i w:val="false"/>
          <w:color w:val="000000"/>
          <w:sz w:val="28"/>
        </w:rPr>
        <w:t>
      Осы қолхат 2 данада жазылады, әр тарапқа бір данадан.</w:t>
      </w:r>
    </w:p>
    <w:p>
      <w:pPr>
        <w:spacing w:after="0"/>
        <w:ind w:left="0"/>
        <w:jc w:val="both"/>
      </w:pPr>
      <w:r>
        <w:rPr>
          <w:rFonts w:ascii="Times New Roman"/>
          <w:b w:val="false"/>
          <w:i w:val="false"/>
          <w:color w:val="000000"/>
          <w:sz w:val="28"/>
        </w:rPr>
        <w:t>
      (Мемлекеттік корпорацияның жұмыскері) ________________ (қолы)</w:t>
      </w:r>
    </w:p>
    <w:p>
      <w:pPr>
        <w:spacing w:after="0"/>
        <w:ind w:left="0"/>
        <w:jc w:val="both"/>
      </w:pPr>
      <w:r>
        <w:rPr>
          <w:rFonts w:ascii="Times New Roman"/>
          <w:b w:val="false"/>
          <w:i w:val="false"/>
          <w:color w:val="000000"/>
          <w:sz w:val="28"/>
        </w:rPr>
        <w:t>
      Орындаушы: Т.А.Ә. (болған жағдайда)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Қабылдадым: Т.А.Ә. (болған жағдайда)/көрсетілетін қызметті алушының қолы</w:t>
      </w:r>
    </w:p>
    <w:p>
      <w:pPr>
        <w:spacing w:after="0"/>
        <w:ind w:left="0"/>
        <w:jc w:val="both"/>
      </w:pPr>
      <w:r>
        <w:rPr>
          <w:rFonts w:ascii="Times New Roman"/>
          <w:b w:val="false"/>
          <w:i w:val="false"/>
          <w:color w:val="000000"/>
          <w:sz w:val="28"/>
        </w:rPr>
        <w:t>
      20__ жылғы "___" 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20-баптың</w:t>
      </w:r>
      <w:r>
        <w:rPr>
          <w:rFonts w:ascii="Times New Roman"/>
          <w:b w:val="false"/>
          <w:i w:val="false"/>
          <w:color w:val="000000"/>
          <w:sz w:val="28"/>
        </w:rPr>
        <w:t xml:space="preserve"> 2-тармағы басшылыққа алынды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11 қаңтардағы</w:t>
            </w:r>
            <w:r>
              <w:br/>
            </w:r>
            <w:r>
              <w:rPr>
                <w:rFonts w:ascii="Times New Roman"/>
                <w:b w:val="false"/>
                <w:i w:val="false"/>
                <w:color w:val="000000"/>
                <w:sz w:val="20"/>
              </w:rPr>
              <w:t>№ 13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9 қарашадағы</w:t>
            </w:r>
            <w:r>
              <w:br/>
            </w:r>
            <w:r>
              <w:rPr>
                <w:rFonts w:ascii="Times New Roman"/>
                <w:b w:val="false"/>
                <w:i w:val="false"/>
                <w:color w:val="000000"/>
                <w:sz w:val="20"/>
              </w:rPr>
              <w:t>№ 632 бұйрығына</w:t>
            </w:r>
            <w:r>
              <w:br/>
            </w:r>
            <w:r>
              <w:rPr>
                <w:rFonts w:ascii="Times New Roman"/>
                <w:b w:val="false"/>
                <w:i w:val="false"/>
                <w:color w:val="000000"/>
                <w:sz w:val="20"/>
              </w:rPr>
              <w:t>2-қосымша</w:t>
            </w:r>
          </w:p>
        </w:tc>
      </w:tr>
    </w:tbl>
    <w:bookmarkStart w:name="z119" w:id="226"/>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стандарты</w:t>
      </w:r>
    </w:p>
    <w:bookmarkEnd w:id="226"/>
    <w:bookmarkStart w:name="z120" w:id="227"/>
    <w:p>
      <w:pPr>
        <w:spacing w:after="0"/>
        <w:ind w:left="0"/>
        <w:jc w:val="left"/>
      </w:pPr>
      <w:r>
        <w:rPr>
          <w:rFonts w:ascii="Times New Roman"/>
          <w:b/>
          <w:i w:val="false"/>
          <w:color w:val="000000"/>
        </w:rPr>
        <w:t xml:space="preserve"> 1-тарау. Жалпы ережелер</w:t>
      </w:r>
    </w:p>
    <w:bookmarkEnd w:id="227"/>
    <w:bookmarkStart w:name="z121" w:id="228"/>
    <w:p>
      <w:pPr>
        <w:spacing w:after="0"/>
        <w:ind w:left="0"/>
        <w:jc w:val="both"/>
      </w:pPr>
      <w:r>
        <w:rPr>
          <w:rFonts w:ascii="Times New Roman"/>
          <w:b w:val="false"/>
          <w:i w:val="false"/>
          <w:color w:val="000000"/>
          <w:sz w:val="28"/>
        </w:rPr>
        <w:t>
      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қызметі (бұдан әрі – мемлекеттік көрсетілетін қызмет).</w:t>
      </w:r>
    </w:p>
    <w:bookmarkEnd w:id="228"/>
    <w:bookmarkStart w:name="z122" w:id="22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229"/>
    <w:bookmarkStart w:name="z123" w:id="230"/>
    <w:p>
      <w:pPr>
        <w:spacing w:after="0"/>
        <w:ind w:left="0"/>
        <w:jc w:val="both"/>
      </w:pPr>
      <w:r>
        <w:rPr>
          <w:rFonts w:ascii="Times New Roman"/>
          <w:b w:val="false"/>
          <w:i w:val="false"/>
          <w:color w:val="000000"/>
          <w:sz w:val="28"/>
        </w:rPr>
        <w:t>
      3. Мемлекеттік қызметті Министрлік және республикалық ведомстволық бағынысты білім беру ұйымдары (бұдан әрі – көрсетілетін қызметті беруші) көрсетеді.</w:t>
      </w:r>
    </w:p>
    <w:bookmarkEnd w:id="230"/>
    <w:bookmarkStart w:name="z269" w:id="231"/>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w:t>
      </w:r>
    </w:p>
    <w:bookmarkEnd w:id="231"/>
    <w:bookmarkStart w:name="z270" w:id="232"/>
    <w:p>
      <w:pPr>
        <w:spacing w:after="0"/>
        <w:ind w:left="0"/>
        <w:jc w:val="both"/>
      </w:pPr>
      <w:r>
        <w:rPr>
          <w:rFonts w:ascii="Times New Roman"/>
          <w:b w:val="false"/>
          <w:i w:val="false"/>
          <w:color w:val="000000"/>
          <w:sz w:val="28"/>
        </w:rPr>
        <w:t>
      1) көрсетілетін қызметті берушінің кеңсесі;</w:t>
      </w:r>
    </w:p>
    <w:bookmarkEnd w:id="232"/>
    <w:bookmarkStart w:name="z271" w:id="23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арқылы жүзеге асырылады.</w:t>
      </w:r>
    </w:p>
    <w:bookmarkEnd w:id="233"/>
    <w:bookmarkStart w:name="z124" w:id="234"/>
    <w:p>
      <w:pPr>
        <w:spacing w:after="0"/>
        <w:ind w:left="0"/>
        <w:jc w:val="left"/>
      </w:pPr>
      <w:r>
        <w:rPr>
          <w:rFonts w:ascii="Times New Roman"/>
          <w:b/>
          <w:i w:val="false"/>
          <w:color w:val="000000"/>
        </w:rPr>
        <w:t xml:space="preserve"> 2-тарау. Мемлекеттік қызмет көрсету тәртібі</w:t>
      </w:r>
    </w:p>
    <w:bookmarkEnd w:id="234"/>
    <w:bookmarkStart w:name="z125" w:id="235"/>
    <w:p>
      <w:pPr>
        <w:spacing w:after="0"/>
        <w:ind w:left="0"/>
        <w:jc w:val="both"/>
      </w:pPr>
      <w:r>
        <w:rPr>
          <w:rFonts w:ascii="Times New Roman"/>
          <w:b w:val="false"/>
          <w:i w:val="false"/>
          <w:color w:val="000000"/>
          <w:sz w:val="28"/>
        </w:rPr>
        <w:t>
      4. Мемлекеттік қызметті көрсету мерзімдері:</w:t>
      </w:r>
    </w:p>
    <w:bookmarkEnd w:id="235"/>
    <w:bookmarkStart w:name="z272" w:id="236"/>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Мемлекеттік корпорация орналасқан жері бойынша көрсетілетін қызметті берушінің – 3 (үш) жұмыс күні;</w:t>
      </w:r>
    </w:p>
    <w:bookmarkEnd w:id="236"/>
    <w:p>
      <w:pPr>
        <w:spacing w:after="0"/>
        <w:ind w:left="0"/>
        <w:jc w:val="both"/>
      </w:pPr>
      <w:r>
        <w:rPr>
          <w:rFonts w:ascii="Times New Roman"/>
          <w:b w:val="false"/>
          <w:i w:val="false"/>
          <w:color w:val="000000"/>
          <w:sz w:val="28"/>
        </w:rPr>
        <w:t>
      Көрсетілетін қызметті берушінің орналасқан жері бойынша емес – 7(жеті) жұмыс күні;</w:t>
      </w:r>
    </w:p>
    <w:p>
      <w:pPr>
        <w:spacing w:after="0"/>
        <w:ind w:left="0"/>
        <w:jc w:val="both"/>
      </w:pPr>
      <w:r>
        <w:rPr>
          <w:rFonts w:ascii="Times New Roman"/>
          <w:b w:val="false"/>
          <w:i w:val="false"/>
          <w:color w:val="000000"/>
          <w:sz w:val="28"/>
        </w:rPr>
        <w:t>
      Мемлекеттік корпорацияға жүгінген жағдайда қабылдау күні қызмет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корпорацияға мемлекеттік көрсетілетін қызмет нәтижесін, көрсетілетін мемлекеттік қызмет мерзімі өтпестен бұрын бір тәуліктен кешіктірмей жеткізуді қамтамасыз етеді.</w:t>
      </w:r>
    </w:p>
    <w:p>
      <w:pPr>
        <w:spacing w:after="0"/>
        <w:ind w:left="0"/>
        <w:jc w:val="both"/>
      </w:pPr>
      <w:r>
        <w:rPr>
          <w:rFonts w:ascii="Times New Roman"/>
          <w:b w:val="false"/>
          <w:i w:val="false"/>
          <w:color w:val="000000"/>
          <w:sz w:val="28"/>
        </w:rPr>
        <w:t>
      2) көрсетілетін қызметті алушының құжаттар топтамасын тапсыру үшін күтудің рұқсат етілген ең ұзақ уақыты - 20 (жиырма) минут, Мемлекеттік корпорацияда - 20 (жиырма) минут;</w:t>
      </w:r>
    </w:p>
    <w:bookmarkStart w:name="z273" w:id="237"/>
    <w:p>
      <w:pPr>
        <w:spacing w:after="0"/>
        <w:ind w:left="0"/>
        <w:jc w:val="both"/>
      </w:pPr>
      <w:r>
        <w:rPr>
          <w:rFonts w:ascii="Times New Roman"/>
          <w:b w:val="false"/>
          <w:i w:val="false"/>
          <w:color w:val="000000"/>
          <w:sz w:val="28"/>
        </w:rPr>
        <w:t>
      3) көрсетілген қызметті алушыға қызмет көрсетудің рұқсат етілген ең ұзақ уақыты – 20 (жиырма) минут, Мемлекеттік корпорацияда – 20 (жиырма) минут.</w:t>
      </w:r>
    </w:p>
    <w:bookmarkEnd w:id="237"/>
    <w:bookmarkStart w:name="z126" w:id="238"/>
    <w:p>
      <w:pPr>
        <w:spacing w:after="0"/>
        <w:ind w:left="0"/>
        <w:jc w:val="both"/>
      </w:pPr>
      <w:r>
        <w:rPr>
          <w:rFonts w:ascii="Times New Roman"/>
          <w:b w:val="false"/>
          <w:i w:val="false"/>
          <w:color w:val="000000"/>
          <w:sz w:val="28"/>
        </w:rPr>
        <w:t>
      5. Мемлекеттік қызмет көрсету нысаны: қағаз жүзінде.</w:t>
      </w:r>
    </w:p>
    <w:bookmarkEnd w:id="238"/>
    <w:bookmarkStart w:name="z127" w:id="239"/>
    <w:p>
      <w:pPr>
        <w:spacing w:after="0"/>
        <w:ind w:left="0"/>
        <w:jc w:val="both"/>
      </w:pPr>
      <w:r>
        <w:rPr>
          <w:rFonts w:ascii="Times New Roman"/>
          <w:b w:val="false"/>
          <w:i w:val="false"/>
          <w:color w:val="000000"/>
          <w:sz w:val="28"/>
        </w:rPr>
        <w:t>
      6. Мемлекеттік көрсетілетін қызметтің нәтижесі -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туралы еркін түрдегі нысандағы құжаттарды қабылдау туралы қолхат болып табылады.</w:t>
      </w:r>
    </w:p>
    <w:bookmarkEnd w:id="239"/>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Start w:name="z128" w:id="240"/>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40"/>
    <w:bookmarkStart w:name="z129" w:id="241"/>
    <w:p>
      <w:pPr>
        <w:spacing w:after="0"/>
        <w:ind w:left="0"/>
        <w:jc w:val="both"/>
      </w:pPr>
      <w:r>
        <w:rPr>
          <w:rFonts w:ascii="Times New Roman"/>
          <w:b w:val="false"/>
          <w:i w:val="false"/>
          <w:color w:val="000000"/>
          <w:sz w:val="28"/>
        </w:rPr>
        <w:t>
      8. Жұмыс кестесі:</w:t>
      </w:r>
    </w:p>
    <w:bookmarkEnd w:id="241"/>
    <w:bookmarkStart w:name="z274" w:id="242"/>
    <w:p>
      <w:pPr>
        <w:spacing w:after="0"/>
        <w:ind w:left="0"/>
        <w:jc w:val="both"/>
      </w:pPr>
      <w:r>
        <w:rPr>
          <w:rFonts w:ascii="Times New Roman"/>
          <w:b w:val="false"/>
          <w:i w:val="false"/>
          <w:color w:val="000000"/>
          <w:sz w:val="28"/>
        </w:rPr>
        <w:t>
      1) көрсетілетін қызметті берушінің Қазақстан Республикасының еңбек заңнамасына сәйкес демалыс және мереке күндерін қоспағанда, дүйсенбі мен жұма аралығында сағат 13.00-ден 14.00, 14.30-ға дейінгі түскі үзіліспен сағат 09.00-ден 18.00, 18.30-ға дейін.</w:t>
      </w:r>
    </w:p>
    <w:bookmarkEnd w:id="242"/>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нәтижесін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p>
    <w:bookmarkStart w:name="z275" w:id="243"/>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белгіленген жұмыс кестесіне сәйкес демалыс және мереке күндерін қоспағанда, дүйсенбі мен сенбі аралығында түскі үзіліссіз сағат 09.00-ден 20.00-ге дейін.</w:t>
      </w:r>
    </w:p>
    <w:bookmarkEnd w:id="243"/>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таңдауы бойынша жеделдетіп қызмет көрсетусіз жүзеге асырылады, "электронды үкімет" порталы (бұдан әрі – портал) арқылы электрондық кезекті броньдауға болады.</w:t>
      </w:r>
    </w:p>
    <w:p>
      <w:pPr>
        <w:spacing w:after="0"/>
        <w:ind w:left="0"/>
        <w:jc w:val="both"/>
      </w:pPr>
      <w:r>
        <w:rPr>
          <w:rFonts w:ascii="Times New Roman"/>
          <w:b w:val="false"/>
          <w:i w:val="false"/>
          <w:color w:val="000000"/>
          <w:sz w:val="28"/>
        </w:rPr>
        <w:t>
      Мемлекеттік қызметті көрсету нәтижелерін ұсыну нысаны: қағаз жүзінде.</w:t>
      </w:r>
    </w:p>
    <w:bookmarkStart w:name="z130" w:id="244"/>
    <w:p>
      <w:pPr>
        <w:spacing w:after="0"/>
        <w:ind w:left="0"/>
        <w:jc w:val="both"/>
      </w:pPr>
      <w:r>
        <w:rPr>
          <w:rFonts w:ascii="Times New Roman"/>
          <w:b w:val="false"/>
          <w:i w:val="false"/>
          <w:color w:val="000000"/>
          <w:sz w:val="28"/>
        </w:rPr>
        <w:t>
      9. Көрсетілетін қызметті алушының көрсетілетін қызметті берушіге жүгінген кезде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тізбесі:</w:t>
      </w:r>
    </w:p>
    <w:bookmarkEnd w:id="244"/>
    <w:bookmarkStart w:name="z276" w:id="245"/>
    <w:p>
      <w:pPr>
        <w:spacing w:after="0"/>
        <w:ind w:left="0"/>
        <w:jc w:val="both"/>
      </w:pPr>
      <w:r>
        <w:rPr>
          <w:rFonts w:ascii="Times New Roman"/>
          <w:b w:val="false"/>
          <w:i w:val="false"/>
          <w:color w:val="000000"/>
          <w:sz w:val="28"/>
        </w:rPr>
        <w:t>
      Көрсетілетін қызметті берушіге:</w:t>
      </w:r>
    </w:p>
    <w:bookmarkEnd w:id="245"/>
    <w:bookmarkStart w:name="z277" w:id="246"/>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аттестаттауға өтініш;</w:t>
      </w:r>
    </w:p>
    <w:bookmarkEnd w:id="246"/>
    <w:bookmarkStart w:name="z278" w:id="247"/>
    <w:p>
      <w:pPr>
        <w:spacing w:after="0"/>
        <w:ind w:left="0"/>
        <w:jc w:val="both"/>
      </w:pPr>
      <w:r>
        <w:rPr>
          <w:rFonts w:ascii="Times New Roman"/>
          <w:b w:val="false"/>
          <w:i w:val="false"/>
          <w:color w:val="000000"/>
          <w:sz w:val="28"/>
        </w:rPr>
        <w:t>
      2) жеке басын куаландыратын құжат көшірмесі (тұлғаны сәйкестендіру үшін қажет);</w:t>
      </w:r>
    </w:p>
    <w:bookmarkEnd w:id="247"/>
    <w:bookmarkStart w:name="z279" w:id="248"/>
    <w:p>
      <w:pPr>
        <w:spacing w:after="0"/>
        <w:ind w:left="0"/>
        <w:jc w:val="both"/>
      </w:pPr>
      <w:r>
        <w:rPr>
          <w:rFonts w:ascii="Times New Roman"/>
          <w:b w:val="false"/>
          <w:i w:val="false"/>
          <w:color w:val="000000"/>
          <w:sz w:val="28"/>
        </w:rPr>
        <w:t>
      3) білімі туралы диплом көшірмесі;</w:t>
      </w:r>
    </w:p>
    <w:bookmarkEnd w:id="248"/>
    <w:bookmarkStart w:name="z280" w:id="249"/>
    <w:p>
      <w:pPr>
        <w:spacing w:after="0"/>
        <w:ind w:left="0"/>
        <w:jc w:val="both"/>
      </w:pPr>
      <w:r>
        <w:rPr>
          <w:rFonts w:ascii="Times New Roman"/>
          <w:b w:val="false"/>
          <w:i w:val="false"/>
          <w:color w:val="000000"/>
          <w:sz w:val="28"/>
        </w:rPr>
        <w:t>
      4) біліктілікті арттыру туралы құжат көшірмесі;</w:t>
      </w:r>
    </w:p>
    <w:bookmarkEnd w:id="249"/>
    <w:bookmarkStart w:name="z281" w:id="250"/>
    <w:p>
      <w:pPr>
        <w:spacing w:after="0"/>
        <w:ind w:left="0"/>
        <w:jc w:val="both"/>
      </w:pPr>
      <w:r>
        <w:rPr>
          <w:rFonts w:ascii="Times New Roman"/>
          <w:b w:val="false"/>
          <w:i w:val="false"/>
          <w:color w:val="000000"/>
          <w:sz w:val="28"/>
        </w:rPr>
        <w:t>
      5) қызметкердің еңбек қызметін растайтын құжатының көшірмесі;</w:t>
      </w:r>
    </w:p>
    <w:bookmarkEnd w:id="250"/>
    <w:bookmarkStart w:name="z282" w:id="251"/>
    <w:p>
      <w:pPr>
        <w:spacing w:after="0"/>
        <w:ind w:left="0"/>
        <w:jc w:val="both"/>
      </w:pPr>
      <w:r>
        <w:rPr>
          <w:rFonts w:ascii="Times New Roman"/>
          <w:b w:val="false"/>
          <w:i w:val="false"/>
          <w:color w:val="000000"/>
          <w:sz w:val="28"/>
        </w:rPr>
        <w:t>
      6) бұрын берген біліктілік санаты туралы куәлік көшірмесі (жоғары білім беру ұйымдарынан ауысқан және біліктілік санаттары жоқ педагог қызметкерлерден басқа);</w:t>
      </w:r>
    </w:p>
    <w:bookmarkEnd w:id="251"/>
    <w:bookmarkStart w:name="z283" w:id="252"/>
    <w:p>
      <w:pPr>
        <w:spacing w:after="0"/>
        <w:ind w:left="0"/>
        <w:jc w:val="both"/>
      </w:pPr>
      <w:r>
        <w:rPr>
          <w:rFonts w:ascii="Times New Roman"/>
          <w:b w:val="false"/>
          <w:i w:val="false"/>
          <w:color w:val="000000"/>
          <w:sz w:val="28"/>
        </w:rPr>
        <w:t xml:space="preserve">
      7) Қазақстан Республикасы Білім және ғылым министрінің 2016 жылғы 27 қаңтардағы № 83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w:t>
      </w:r>
      <w:r>
        <w:rPr>
          <w:rFonts w:ascii="Times New Roman"/>
          <w:b w:val="false"/>
          <w:i w:val="false"/>
          <w:color w:val="000000"/>
          <w:sz w:val="28"/>
        </w:rPr>
        <w:t>шарттарына</w:t>
      </w:r>
      <w:r>
        <w:rPr>
          <w:rFonts w:ascii="Times New Roman"/>
          <w:b w:val="false"/>
          <w:i w:val="false"/>
          <w:color w:val="000000"/>
          <w:sz w:val="28"/>
        </w:rPr>
        <w:t xml:space="preserve"> сәйкес (Нормативтік құқықтық актілерді мемлекеттік тіркеу тізілімінде № 13317 болып тіркелген) кәсіптік жетістіктері туралы мәліметтер (болған жағдайда).</w:t>
      </w:r>
    </w:p>
    <w:bookmarkEnd w:id="252"/>
    <w:bookmarkStart w:name="z284" w:id="253"/>
    <w:p>
      <w:pPr>
        <w:spacing w:after="0"/>
        <w:ind w:left="0"/>
        <w:jc w:val="both"/>
      </w:pPr>
      <w:r>
        <w:rPr>
          <w:rFonts w:ascii="Times New Roman"/>
          <w:b w:val="false"/>
          <w:i w:val="false"/>
          <w:color w:val="000000"/>
          <w:sz w:val="28"/>
        </w:rPr>
        <w:t>
      Мемлекеттік корпорацияға:</w:t>
      </w:r>
    </w:p>
    <w:bookmarkEnd w:id="253"/>
    <w:bookmarkStart w:name="z285" w:id="254"/>
    <w:p>
      <w:pPr>
        <w:spacing w:after="0"/>
        <w:ind w:left="0"/>
        <w:jc w:val="both"/>
      </w:pPr>
      <w:r>
        <w:rPr>
          <w:rFonts w:ascii="Times New Roman"/>
          <w:b w:val="false"/>
          <w:i w:val="false"/>
          <w:color w:val="000000"/>
          <w:sz w:val="28"/>
        </w:rPr>
        <w:t>
      1) осы Стандартқа қосымшаға сәйкес аттестаттауға өтініш;</w:t>
      </w:r>
    </w:p>
    <w:bookmarkEnd w:id="254"/>
    <w:bookmarkStart w:name="z286" w:id="255"/>
    <w:p>
      <w:pPr>
        <w:spacing w:after="0"/>
        <w:ind w:left="0"/>
        <w:jc w:val="both"/>
      </w:pPr>
      <w:r>
        <w:rPr>
          <w:rFonts w:ascii="Times New Roman"/>
          <w:b w:val="false"/>
          <w:i w:val="false"/>
          <w:color w:val="000000"/>
          <w:sz w:val="28"/>
        </w:rPr>
        <w:t>
      2) жеке басын куаландыратын құжат көшірмесі (тұлғаны сәйкестендіру үшін қажет);</w:t>
      </w:r>
    </w:p>
    <w:bookmarkEnd w:id="255"/>
    <w:bookmarkStart w:name="z287" w:id="256"/>
    <w:p>
      <w:pPr>
        <w:spacing w:after="0"/>
        <w:ind w:left="0"/>
        <w:jc w:val="both"/>
      </w:pPr>
      <w:r>
        <w:rPr>
          <w:rFonts w:ascii="Times New Roman"/>
          <w:b w:val="false"/>
          <w:i w:val="false"/>
          <w:color w:val="000000"/>
          <w:sz w:val="28"/>
        </w:rPr>
        <w:t>
      3) білімі туралы диплом көшірмесі;</w:t>
      </w:r>
    </w:p>
    <w:bookmarkEnd w:id="256"/>
    <w:bookmarkStart w:name="z288" w:id="257"/>
    <w:p>
      <w:pPr>
        <w:spacing w:after="0"/>
        <w:ind w:left="0"/>
        <w:jc w:val="both"/>
      </w:pPr>
      <w:r>
        <w:rPr>
          <w:rFonts w:ascii="Times New Roman"/>
          <w:b w:val="false"/>
          <w:i w:val="false"/>
          <w:color w:val="000000"/>
          <w:sz w:val="28"/>
        </w:rPr>
        <w:t>
      4) біліктілікті арттыру туралы құжат көшірмесі;</w:t>
      </w:r>
    </w:p>
    <w:bookmarkEnd w:id="257"/>
    <w:bookmarkStart w:name="z289" w:id="258"/>
    <w:p>
      <w:pPr>
        <w:spacing w:after="0"/>
        <w:ind w:left="0"/>
        <w:jc w:val="both"/>
      </w:pPr>
      <w:r>
        <w:rPr>
          <w:rFonts w:ascii="Times New Roman"/>
          <w:b w:val="false"/>
          <w:i w:val="false"/>
          <w:color w:val="000000"/>
          <w:sz w:val="28"/>
        </w:rPr>
        <w:t>
      5) қызметкердің еңбек қызметін растайтын құжатының көшірмесі;</w:t>
      </w:r>
    </w:p>
    <w:bookmarkEnd w:id="258"/>
    <w:bookmarkStart w:name="z290" w:id="259"/>
    <w:p>
      <w:pPr>
        <w:spacing w:after="0"/>
        <w:ind w:left="0"/>
        <w:jc w:val="both"/>
      </w:pPr>
      <w:r>
        <w:rPr>
          <w:rFonts w:ascii="Times New Roman"/>
          <w:b w:val="false"/>
          <w:i w:val="false"/>
          <w:color w:val="000000"/>
          <w:sz w:val="28"/>
        </w:rPr>
        <w:t>
      6) бұрын берген біліктілік санаты туралы куәлік көшірмесі (жоғары білім беру ұйымдарынан ауысқан және біліктілік санаттары жоқ педагог қызметкерлерден басқа);</w:t>
      </w:r>
    </w:p>
    <w:bookmarkEnd w:id="259"/>
    <w:bookmarkStart w:name="z291" w:id="260"/>
    <w:p>
      <w:pPr>
        <w:spacing w:after="0"/>
        <w:ind w:left="0"/>
        <w:jc w:val="both"/>
      </w:pPr>
      <w:r>
        <w:rPr>
          <w:rFonts w:ascii="Times New Roman"/>
          <w:b w:val="false"/>
          <w:i w:val="false"/>
          <w:color w:val="000000"/>
          <w:sz w:val="28"/>
        </w:rPr>
        <w:t xml:space="preserve">
      7) Қазақстан Республикасы Білім және ғылым министрінің 2016 жылғы 27 қаңтардағы № 83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w:t>
      </w:r>
      <w:r>
        <w:rPr>
          <w:rFonts w:ascii="Times New Roman"/>
          <w:b w:val="false"/>
          <w:i w:val="false"/>
          <w:color w:val="000000"/>
          <w:sz w:val="28"/>
        </w:rPr>
        <w:t>шарттарына</w:t>
      </w:r>
      <w:r>
        <w:rPr>
          <w:rFonts w:ascii="Times New Roman"/>
          <w:b w:val="false"/>
          <w:i w:val="false"/>
          <w:color w:val="000000"/>
          <w:sz w:val="28"/>
        </w:rPr>
        <w:t xml:space="preserve"> сәйкес (Нормативтік құқықтық актілерді мемлекеттік тіркеу тізілімінде № 13317 болып тіркелген) кәсіптік жетістіктері туралы мәліметтер (болған жағдайда).</w:t>
      </w:r>
    </w:p>
    <w:bookmarkEnd w:id="260"/>
    <w:p>
      <w:pPr>
        <w:spacing w:after="0"/>
        <w:ind w:left="0"/>
        <w:jc w:val="both"/>
      </w:pPr>
      <w:r>
        <w:rPr>
          <w:rFonts w:ascii="Times New Roman"/>
          <w:b w:val="false"/>
          <w:i w:val="false"/>
          <w:color w:val="000000"/>
          <w:sz w:val="28"/>
        </w:rPr>
        <w:t>
      Мемлекеттік корпорация қызметкері көрсетілетін қызметті алушыдан Қазақстан Республикасының заңдарында өзгеше көзделмесе, мемлекеттік қызмет көрсету кезінде ақпараттық жүйелерде заңмен қорғалған құпиядан тұратын мәліметтерді пайдалануға келісім алады.</w:t>
      </w:r>
    </w:p>
    <w:p>
      <w:pPr>
        <w:spacing w:after="0"/>
        <w:ind w:left="0"/>
        <w:jc w:val="both"/>
      </w:pPr>
      <w:r>
        <w:rPr>
          <w:rFonts w:ascii="Times New Roman"/>
          <w:b w:val="false"/>
          <w:i w:val="false"/>
          <w:color w:val="000000"/>
          <w:sz w:val="28"/>
        </w:rPr>
        <w:t>
      Құжаттар Мемлекеттік корпорация арқылы қабылданған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xml:space="preserve">
      Осы көрсетілген стандарттың 4-тармағында көзделген мерзім өткеннен кейін көрсетілетін қызметті алушы болмаған жағдайда Қазақстан Республикасы Инвестициялар және даму министрінің 2016 жылғы 22 қаңтардағы № 52 бұйрығымен (Нормативтік құқықытық актілерді мемлекеттік тіркеу тізілімінде № 13248 болып тіркелген) бекітілген "Азаматтарға арналған үкімет" мемлекеттік корпорациясының қызметі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корпорация бір ай ішінде кепілдік шартын сақтауды қамтамасыз етеді, содан кейін оны одан әрі сақтау үшін көрсетілген қызметті берушіге тапсырады.</w:t>
      </w:r>
    </w:p>
    <w:p>
      <w:pPr>
        <w:spacing w:after="0"/>
        <w:ind w:left="0"/>
        <w:jc w:val="both"/>
      </w:pPr>
      <w:r>
        <w:rPr>
          <w:rFonts w:ascii="Times New Roman"/>
          <w:b w:val="false"/>
          <w:i w:val="false"/>
          <w:color w:val="000000"/>
          <w:sz w:val="28"/>
        </w:rPr>
        <w:t>
      Көрсетілетін қызметті алушы бір ай өткен соң жүгінген жағдайда Мемлекеттік корпорацияның сұранысы бойынша көрсетілетін қызметті беруші бір жұмыс күні ішінде көрсетілетін қызметті алушыға беру үшін Мемлекеттік корпорацияға мемлекеттік қызмет көрсету нәтижесін жолдайды.</w:t>
      </w:r>
    </w:p>
    <w:bookmarkStart w:name="z131" w:id="261"/>
    <w:p>
      <w:pPr>
        <w:spacing w:after="0"/>
        <w:ind w:left="0"/>
        <w:jc w:val="both"/>
      </w:pPr>
      <w:r>
        <w:rPr>
          <w:rFonts w:ascii="Times New Roman"/>
          <w:b w:val="false"/>
          <w:i w:val="false"/>
          <w:color w:val="000000"/>
          <w:sz w:val="28"/>
        </w:rPr>
        <w:t>
      10. Көрсетілетін қызметті беруші:</w:t>
      </w:r>
    </w:p>
    <w:bookmarkEnd w:id="261"/>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олардағы деректердің дұрыс еместігі белгіленген;</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материалдардың, деректердің және мәліметтердің қажетті талаптарға сәйкес келмеген жағдайда мемлекеттік қызмет көрсетуден бас тартады.</w:t>
      </w:r>
    </w:p>
    <w:p>
      <w:pPr>
        <w:spacing w:after="0"/>
        <w:ind w:left="0"/>
        <w:jc w:val="both"/>
      </w:pPr>
      <w:r>
        <w:rPr>
          <w:rFonts w:ascii="Times New Roman"/>
          <w:b w:val="false"/>
          <w:i w:val="false"/>
          <w:color w:val="000000"/>
          <w:sz w:val="28"/>
        </w:rPr>
        <w:t xml:space="preserve">
      Көрсетілетін қызметті алушы осы мемлекеттік қызмет көрсету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пакетін және (немесе) қолданыстағы мерзімі өткен құжаттарды ұсынған жағдайда көрсетілетін қызметті алушы осы мемлекеттік қызмет көрсету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32" w:id="262"/>
    <w:p>
      <w:pPr>
        <w:spacing w:after="0"/>
        <w:ind w:left="0"/>
        <w:jc w:val="left"/>
      </w:pPr>
      <w:r>
        <w:rPr>
          <w:rFonts w:ascii="Times New Roman"/>
          <w:b/>
          <w:i w:val="false"/>
          <w:color w:val="000000"/>
        </w:rPr>
        <w:t xml:space="preserve"> 3-тарау. Мемлекеттік қызмет көрсету мәселелері бойынша "Азаматтарға арналған үкімет" мемлекеттік корпорациясы және (немесе) оның қызметкерлерінің шешімдеріне, әрекетіне (әрекетсіздігіне) шағымдану тәртібі</w:t>
      </w:r>
    </w:p>
    <w:bookmarkEnd w:id="262"/>
    <w:bookmarkStart w:name="z133" w:id="263"/>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әрекетіне (әрекетсіздігіне) шағымдану үшін жазбаша түрде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немесе мына мекенжай бойынша: 010000, Астана қаласы, Мәңгілік ел, 8, Министрлік басшысының атына жолданады.</w:t>
      </w:r>
    </w:p>
    <w:bookmarkEnd w:id="263"/>
    <w:p>
      <w:pPr>
        <w:spacing w:after="0"/>
        <w:ind w:left="0"/>
        <w:jc w:val="both"/>
      </w:pPr>
      <w:r>
        <w:rPr>
          <w:rFonts w:ascii="Times New Roman"/>
          <w:b w:val="false"/>
          <w:i w:val="false"/>
          <w:color w:val="000000"/>
          <w:sz w:val="28"/>
        </w:rPr>
        <w:t>
      Шағым пошта арқылы жазбаша нысанда,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Жеке тұлғаның шағымында оның тегі, аты, әкесінің аты (бар болcа), пошталық мекенжайы, байланыс телефоны көрсетіледі.</w:t>
      </w:r>
    </w:p>
    <w:p>
      <w:pPr>
        <w:spacing w:after="0"/>
        <w:ind w:left="0"/>
        <w:jc w:val="both"/>
      </w:pPr>
      <w:r>
        <w:rPr>
          <w:rFonts w:ascii="Times New Roman"/>
          <w:b w:val="false"/>
          <w:i w:val="false"/>
          <w:color w:val="000000"/>
          <w:sz w:val="28"/>
        </w:rPr>
        <w:t>
      Мемлекеттік корпорацияда,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 тіркеу (мөртабан, кіріс нөмірі және тіркелген күні шағымның екінші данасында немесе шағымға ілеспе хатта қойылады) шағымның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арқылы жүгінген кезде шағым жасаудың тәртібі туралы ақпаратты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мемлекеттік қызмет көрсету мәселелері бойынша шағымы тіркелген күнінен бастап 5 (бес) жұмыс күні ішінде қарауға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Мемлекеттiк қызмет көрсету сапасын бағалау және бақылау жөнiндегi уәкiлеттi органның мекенжайына келіп түскен көрсетілетін қызметті алушының шағымы тіркелген күнінен бастап он бес жұмыс күні ішінде қарауға жатады.</w:t>
      </w:r>
    </w:p>
    <w:bookmarkStart w:name="z134" w:id="26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264"/>
    <w:bookmarkStart w:name="z135" w:id="265"/>
    <w:p>
      <w:pPr>
        <w:spacing w:after="0"/>
        <w:ind w:left="0"/>
        <w:jc w:val="left"/>
      </w:pPr>
      <w:r>
        <w:rPr>
          <w:rFonts w:ascii="Times New Roman"/>
          <w:b/>
          <w:i w:val="false"/>
          <w:color w:val="000000"/>
        </w:rPr>
        <w:t xml:space="preserve"> 4-тарау. Мемлекеттік қызмет көрсетудің, оның ішінде "Азаматтарға арналған үкімет" мемлекеттік корпорациясы" коммерциялық емес акционерлік қоғамы арқылы көрсетілетін қызмет ерекшеліктері ескеріле отырып қойылатын өзге де талаптар</w:t>
      </w:r>
    </w:p>
    <w:bookmarkEnd w:id="265"/>
    <w:bookmarkStart w:name="z136" w:id="266"/>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жұмыскері тұрғылықты жеріне барып жүргізеді.</w:t>
      </w:r>
    </w:p>
    <w:bookmarkEnd w:id="266"/>
    <w:bookmarkStart w:name="z137" w:id="267"/>
    <w:p>
      <w:pPr>
        <w:spacing w:after="0"/>
        <w:ind w:left="0"/>
        <w:jc w:val="both"/>
      </w:pPr>
      <w:r>
        <w:rPr>
          <w:rFonts w:ascii="Times New Roman"/>
          <w:b w:val="false"/>
          <w:i w:val="false"/>
          <w:color w:val="000000"/>
          <w:sz w:val="28"/>
        </w:rPr>
        <w:t>
      14. Мемлекеттік қызмет көрсету мекенжайлары мен орындары:</w:t>
      </w:r>
    </w:p>
    <w:bookmarkEnd w:id="267"/>
    <w:p>
      <w:pPr>
        <w:spacing w:after="0"/>
        <w:ind w:left="0"/>
        <w:jc w:val="both"/>
      </w:pPr>
      <w:r>
        <w:rPr>
          <w:rFonts w:ascii="Times New Roman"/>
          <w:b w:val="false"/>
          <w:i w:val="false"/>
          <w:color w:val="000000"/>
          <w:sz w:val="28"/>
        </w:rPr>
        <w:t>
      1) Министрліктің интернет-ресурсында: www.edu.gov.kz;</w:t>
      </w:r>
    </w:p>
    <w:p>
      <w:pPr>
        <w:spacing w:after="0"/>
        <w:ind w:left="0"/>
        <w:jc w:val="both"/>
      </w:pPr>
      <w:r>
        <w:rPr>
          <w:rFonts w:ascii="Times New Roman"/>
          <w:b w:val="false"/>
          <w:i w:val="false"/>
          <w:color w:val="000000"/>
          <w:sz w:val="28"/>
        </w:rPr>
        <w:t>
      2) Мемлекеттік корпорацияның интернет-ресурсында: www.gov4c.kz. орналастырылған.</w:t>
      </w:r>
    </w:p>
    <w:bookmarkStart w:name="z138" w:id="268"/>
    <w:p>
      <w:pPr>
        <w:spacing w:after="0"/>
        <w:ind w:left="0"/>
        <w:jc w:val="both"/>
      </w:pPr>
      <w:r>
        <w:rPr>
          <w:rFonts w:ascii="Times New Roman"/>
          <w:b w:val="false"/>
          <w:i w:val="false"/>
          <w:color w:val="000000"/>
          <w:sz w:val="28"/>
        </w:rPr>
        <w:t>
      15. Қызмет беруші электрондық цифрлы қолы болған жағдайда портал арқылы мемлекеттік қызметті алуға мүмкіндігі бар.</w:t>
      </w:r>
    </w:p>
    <w:bookmarkEnd w:id="268"/>
    <w:bookmarkStart w:name="z139" w:id="269"/>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деңгейі туралы ақпаратты қашықтықтан қол жеткізу режимінде ЭЦҚ болған жағдайда порталдың "жеке кабинеті", сондай-ақ бірыңғай байланыс орталығы: 1414, 8 800 080 7777 арқылы алуға мүмкіндігі бар.</w:t>
      </w:r>
    </w:p>
    <w:bookmarkEnd w:id="269"/>
    <w:bookmarkStart w:name="z140" w:id="270"/>
    <w:p>
      <w:pPr>
        <w:spacing w:after="0"/>
        <w:ind w:left="0"/>
        <w:jc w:val="both"/>
      </w:pPr>
      <w:r>
        <w:rPr>
          <w:rFonts w:ascii="Times New Roman"/>
          <w:b w:val="false"/>
          <w:i w:val="false"/>
          <w:color w:val="000000"/>
          <w:sz w:val="28"/>
        </w:rPr>
        <w:t>
      17. Мемлекеттік қызмет көрсету мәселелері бойынша анықтама қызметтерінің байланыс телефоны Министрліктің интернет-ресурсында: www.edu.gov.kz орналасқан.</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 бастауыш, негізгі орта,</w:t>
            </w:r>
            <w:r>
              <w:br/>
            </w:r>
            <w:r>
              <w:rPr>
                <w:rFonts w:ascii="Times New Roman"/>
                <w:b w:val="false"/>
                <w:i w:val="false"/>
                <w:color w:val="000000"/>
                <w:sz w:val="20"/>
              </w:rPr>
              <w:t>жалпы орта,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республикалық ведомстволық</w:t>
            </w:r>
            <w:r>
              <w:br/>
            </w:r>
            <w:r>
              <w:rPr>
                <w:rFonts w:ascii="Times New Roman"/>
                <w:b w:val="false"/>
                <w:i w:val="false"/>
                <w:color w:val="000000"/>
                <w:sz w:val="20"/>
              </w:rPr>
              <w:t>бағынысты білім беру</w:t>
            </w:r>
            <w:r>
              <w:br/>
            </w:r>
            <w:r>
              <w:rPr>
                <w:rFonts w:ascii="Times New Roman"/>
                <w:b w:val="false"/>
                <w:i w:val="false"/>
                <w:color w:val="000000"/>
                <w:sz w:val="20"/>
              </w:rPr>
              <w:t>ұйымдарының педагог</w:t>
            </w:r>
            <w:r>
              <w:br/>
            </w:r>
            <w:r>
              <w:rPr>
                <w:rFonts w:ascii="Times New Roman"/>
                <w:b w:val="false"/>
                <w:i w:val="false"/>
                <w:color w:val="000000"/>
                <w:sz w:val="20"/>
              </w:rPr>
              <w:t>қызметкерлері мен оларға</w:t>
            </w:r>
            <w:r>
              <w:br/>
            </w:r>
            <w:r>
              <w:rPr>
                <w:rFonts w:ascii="Times New Roman"/>
                <w:b w:val="false"/>
                <w:i w:val="false"/>
                <w:color w:val="000000"/>
                <w:sz w:val="20"/>
              </w:rPr>
              <w:t>теңестірілген тұлғалардың</w:t>
            </w:r>
            <w:r>
              <w:br/>
            </w:r>
            <w:r>
              <w:rPr>
                <w:rFonts w:ascii="Times New Roman"/>
                <w:b w:val="false"/>
                <w:i w:val="false"/>
                <w:color w:val="000000"/>
                <w:sz w:val="20"/>
              </w:rPr>
              <w:t>біліктілік санаттарын беру</w:t>
            </w:r>
            <w:r>
              <w:br/>
            </w:r>
            <w:r>
              <w:rPr>
                <w:rFonts w:ascii="Times New Roman"/>
                <w:b w:val="false"/>
                <w:i w:val="false"/>
                <w:color w:val="000000"/>
                <w:sz w:val="20"/>
              </w:rPr>
              <w:t>(растау) үшін аттестаттаудан</w:t>
            </w:r>
            <w:r>
              <w:br/>
            </w:r>
            <w:r>
              <w:rPr>
                <w:rFonts w:ascii="Times New Roman"/>
                <w:b w:val="false"/>
                <w:i w:val="false"/>
                <w:color w:val="000000"/>
                <w:sz w:val="20"/>
              </w:rPr>
              <w:t>өткізуге құжаттар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1-қосысша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(санаттарды растау/беру жөніндегі аттестаттау комиссиясының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(педагогтың тегі, аты және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жұмыс орны)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20__ жылы _______________ лауазымы бойынша біліктілік санатына</w:t>
      </w:r>
    </w:p>
    <w:p>
      <w:pPr>
        <w:spacing w:after="0"/>
        <w:ind w:left="0"/>
        <w:jc w:val="both"/>
      </w:pPr>
      <w:r>
        <w:rPr>
          <w:rFonts w:ascii="Times New Roman"/>
          <w:b w:val="false"/>
          <w:i w:val="false"/>
          <w:color w:val="000000"/>
          <w:sz w:val="28"/>
        </w:rPr>
        <w:t>
      ________________________ аттестаттауды сұраймын.</w:t>
      </w:r>
    </w:p>
    <w:p>
      <w:pPr>
        <w:spacing w:after="0"/>
        <w:ind w:left="0"/>
        <w:jc w:val="both"/>
      </w:pPr>
      <w:r>
        <w:rPr>
          <w:rFonts w:ascii="Times New Roman"/>
          <w:b w:val="false"/>
          <w:i w:val="false"/>
          <w:color w:val="000000"/>
          <w:sz w:val="28"/>
        </w:rPr>
        <w:t>
      Қазіргі уақытта _____ санаттамын, ол ____ жылға дейін жарамды</w:t>
      </w:r>
    </w:p>
    <w:p>
      <w:pPr>
        <w:spacing w:after="0"/>
        <w:ind w:left="0"/>
        <w:jc w:val="both"/>
      </w:pPr>
      <w:r>
        <w:rPr>
          <w:rFonts w:ascii="Times New Roman"/>
          <w:b w:val="false"/>
          <w:i w:val="false"/>
          <w:color w:val="000000"/>
          <w:sz w:val="28"/>
        </w:rPr>
        <w:t>
      Келесі жұмыс нәтижелерін негізге аламын 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i w:val="false"/>
          <w:color w:val="000000"/>
        </w:rPr>
        <w:t xml:space="preserve"> Өзім туралы келесі мәліметті хабарлаймын: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3262"/>
        <w:gridCol w:w="4520"/>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мамандық</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3075"/>
        <w:gridCol w:w="1891"/>
        <w:gridCol w:w="5444"/>
      </w:tblGrid>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бойынша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білім беру ұйымында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Наградалар, атағы, ғылыми дәрежесі, ғылыми атағы алынған (берілген) жылын көрсете</w:t>
      </w:r>
    </w:p>
    <w:p>
      <w:pPr>
        <w:spacing w:after="0"/>
        <w:ind w:left="0"/>
        <w:jc w:val="both"/>
      </w:pPr>
      <w:r>
        <w:rPr>
          <w:rFonts w:ascii="Times New Roman"/>
          <w:b w:val="false"/>
          <w:i w:val="false"/>
          <w:color w:val="000000"/>
          <w:sz w:val="28"/>
        </w:rPr>
        <w:t>
      отырып _________________________________________________________________________</w:t>
      </w:r>
    </w:p>
    <w:p>
      <w:pPr>
        <w:spacing w:after="0"/>
        <w:ind w:left="0"/>
        <w:jc w:val="both"/>
      </w:pPr>
      <w:r>
        <w:rPr>
          <w:rFonts w:ascii="Times New Roman"/>
          <w:b w:val="false"/>
          <w:i w:val="false"/>
          <w:color w:val="000000"/>
          <w:sz w:val="28"/>
        </w:rPr>
        <w:t>
      Аттестаттаудан өткізу қағидаларымен таныстым</w:t>
      </w:r>
    </w:p>
    <w:p>
      <w:pPr>
        <w:spacing w:after="0"/>
        <w:ind w:left="0"/>
        <w:jc w:val="both"/>
      </w:pPr>
      <w:r>
        <w:rPr>
          <w:rFonts w:ascii="Times New Roman"/>
          <w:b w:val="false"/>
          <w:i w:val="false"/>
          <w:color w:val="000000"/>
          <w:sz w:val="28"/>
        </w:rPr>
        <w:t>
      20____ жылғы "____" _________________ 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 бастауыш, негізгі орта,</w:t>
            </w:r>
            <w:r>
              <w:br/>
            </w:r>
            <w:r>
              <w:rPr>
                <w:rFonts w:ascii="Times New Roman"/>
                <w:b w:val="false"/>
                <w:i w:val="false"/>
                <w:color w:val="000000"/>
                <w:sz w:val="20"/>
              </w:rPr>
              <w:t>жалпы орта,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республикалық ведомстволық</w:t>
            </w:r>
            <w:r>
              <w:br/>
            </w:r>
            <w:r>
              <w:rPr>
                <w:rFonts w:ascii="Times New Roman"/>
                <w:b w:val="false"/>
                <w:i w:val="false"/>
                <w:color w:val="000000"/>
                <w:sz w:val="20"/>
              </w:rPr>
              <w:t>бағынысты білім беру</w:t>
            </w:r>
            <w:r>
              <w:br/>
            </w:r>
            <w:r>
              <w:rPr>
                <w:rFonts w:ascii="Times New Roman"/>
                <w:b w:val="false"/>
                <w:i w:val="false"/>
                <w:color w:val="000000"/>
                <w:sz w:val="20"/>
              </w:rPr>
              <w:t>ұйымдарының педагог</w:t>
            </w:r>
            <w:r>
              <w:br/>
            </w:r>
            <w:r>
              <w:rPr>
                <w:rFonts w:ascii="Times New Roman"/>
                <w:b w:val="false"/>
                <w:i w:val="false"/>
                <w:color w:val="000000"/>
                <w:sz w:val="20"/>
              </w:rPr>
              <w:t>қызметкерлері мен оларға</w:t>
            </w:r>
            <w:r>
              <w:br/>
            </w:r>
            <w:r>
              <w:rPr>
                <w:rFonts w:ascii="Times New Roman"/>
                <w:b w:val="false"/>
                <w:i w:val="false"/>
                <w:color w:val="000000"/>
                <w:sz w:val="20"/>
              </w:rPr>
              <w:t>теңестірілген тұлғалардың</w:t>
            </w:r>
            <w:r>
              <w:br/>
            </w:r>
            <w:r>
              <w:rPr>
                <w:rFonts w:ascii="Times New Roman"/>
                <w:b w:val="false"/>
                <w:i w:val="false"/>
                <w:color w:val="000000"/>
                <w:sz w:val="20"/>
              </w:rPr>
              <w:t>біліктілік санаттарын беру</w:t>
            </w:r>
            <w:r>
              <w:br/>
            </w:r>
            <w:r>
              <w:rPr>
                <w:rFonts w:ascii="Times New Roman"/>
                <w:b w:val="false"/>
                <w:i w:val="false"/>
                <w:color w:val="000000"/>
                <w:sz w:val="20"/>
              </w:rPr>
              <w:t>(растау) үшін аттестаттаудан</w:t>
            </w:r>
            <w:r>
              <w:br/>
            </w:r>
            <w:r>
              <w:rPr>
                <w:rFonts w:ascii="Times New Roman"/>
                <w:b w:val="false"/>
                <w:i w:val="false"/>
                <w:color w:val="000000"/>
                <w:sz w:val="20"/>
              </w:rPr>
              <w:t>өткізуге құжаттар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аты,әкесінің аты</w:t>
            </w:r>
            <w:r>
              <w:br/>
            </w:r>
            <w:r>
              <w:rPr>
                <w:rFonts w:ascii="Times New Roman"/>
                <w:b w:val="false"/>
                <w:i w:val="false"/>
                <w:color w:val="000000"/>
                <w:sz w:val="20"/>
              </w:rPr>
              <w:t>(болған жағдайда) (бұдан әрі - Т.А.ӘА.),</w:t>
            </w:r>
            <w:r>
              <w:br/>
            </w:r>
            <w:r>
              <w:rPr>
                <w:rFonts w:ascii="Times New Roman"/>
                <w:b w:val="false"/>
                <w:i w:val="false"/>
                <w:color w:val="000000"/>
                <w:sz w:val="20"/>
              </w:rPr>
              <w:t>немесе қызмет алушының ұйымының атауы)</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p>
        </w:tc>
      </w:tr>
    </w:tbl>
    <w:bookmarkStart w:name="z143" w:id="271"/>
    <w:p>
      <w:pPr>
        <w:spacing w:after="0"/>
        <w:ind w:left="0"/>
        <w:jc w:val="left"/>
      </w:pPr>
      <w:r>
        <w:rPr>
          <w:rFonts w:ascii="Times New Roman"/>
          <w:b/>
          <w:i w:val="false"/>
          <w:color w:val="000000"/>
        </w:rPr>
        <w:t xml:space="preserve"> Құжаттарды қабылдаудан бас тарту туралы Қолхат</w:t>
      </w:r>
    </w:p>
    <w:bookmarkEnd w:id="271"/>
    <w:p>
      <w:pPr>
        <w:spacing w:after="0"/>
        <w:ind w:left="0"/>
        <w:jc w:val="both"/>
      </w:pPr>
      <w:r>
        <w:rPr>
          <w:rFonts w:ascii="Times New Roman"/>
          <w:b w:val="false"/>
          <w:i w:val="false"/>
          <w:color w:val="000000"/>
          <w:sz w:val="28"/>
        </w:rPr>
        <w:t xml:space="preserve">
      "Мемлекеттік қызмет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2-тармақшасын басшылыққа ала отырып, "Азаматтарға арналған үкімет" Мемлекеттік корпорациясы" коммерциялық емес акционерлік қоғамы филиалының № ___ (мекен жайын көрсете отырып) ______________________ тізбеге сәйкес Сіз ұсынған құжаттардың толық болмауына байланысты мемлекеттік қызметті көрсетуге құжаттарды қабылдаудан бас тартады, мемлекеттік қызмет стандартында қарастырылған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3) _________________________________.</w:t>
      </w:r>
    </w:p>
    <w:p>
      <w:pPr>
        <w:spacing w:after="0"/>
        <w:ind w:left="0"/>
        <w:jc w:val="both"/>
      </w:pPr>
      <w:r>
        <w:rPr>
          <w:rFonts w:ascii="Times New Roman"/>
          <w:b w:val="false"/>
          <w:i w:val="false"/>
          <w:color w:val="000000"/>
          <w:sz w:val="28"/>
        </w:rPr>
        <w:t>
      Осы қолхат 2 данада жазылады, әр тарапқа бір данадан.</w:t>
      </w:r>
    </w:p>
    <w:p>
      <w:pPr>
        <w:spacing w:after="0"/>
        <w:ind w:left="0"/>
        <w:jc w:val="both"/>
      </w:pPr>
      <w:r>
        <w:rPr>
          <w:rFonts w:ascii="Times New Roman"/>
          <w:b w:val="false"/>
          <w:i w:val="false"/>
          <w:color w:val="000000"/>
          <w:sz w:val="28"/>
        </w:rPr>
        <w:t>
      (Мемлекеттік корпорацияның жұмыскері) ____________ (қолы)</w:t>
      </w:r>
    </w:p>
    <w:p>
      <w:pPr>
        <w:spacing w:after="0"/>
        <w:ind w:left="0"/>
        <w:jc w:val="both"/>
      </w:pPr>
      <w:r>
        <w:rPr>
          <w:rFonts w:ascii="Times New Roman"/>
          <w:b w:val="false"/>
          <w:i w:val="false"/>
          <w:color w:val="000000"/>
          <w:sz w:val="28"/>
        </w:rPr>
        <w:t>
      Орындаушы: Т.А.Ә. (болған жағдайда)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Қабылдадым: Т.А.Ә. (болған жағдайда)/көрсетілетін қызметті алушының қолы</w:t>
      </w:r>
    </w:p>
    <w:p>
      <w:pPr>
        <w:spacing w:after="0"/>
        <w:ind w:left="0"/>
        <w:jc w:val="both"/>
      </w:pPr>
      <w:r>
        <w:rPr>
          <w:rFonts w:ascii="Times New Roman"/>
          <w:b w:val="false"/>
          <w:i w:val="false"/>
          <w:color w:val="000000"/>
          <w:sz w:val="28"/>
        </w:rPr>
        <w:t>
      20__ жылғы "___" 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20-баптың</w:t>
      </w:r>
      <w:r>
        <w:rPr>
          <w:rFonts w:ascii="Times New Roman"/>
          <w:b w:val="false"/>
          <w:i w:val="false"/>
          <w:color w:val="000000"/>
          <w:sz w:val="28"/>
        </w:rPr>
        <w:t xml:space="preserve"> 2-тармағы басшылыққа алынды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