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dbba" w14:textId="ce4d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Республикасының Қаржы министрінің 2014 жылғы 25 желтоқсандағы № 587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30 қаңтардағы № 83 бұйрығы. Қазақстан Республикасының Әділет министрлігінде 2018 жылғы 20 наурызда № 16635 болып тіркелді. Күші жойылды - Қазақстан Республикасы Қаржы министрінің 2021 жылғы 8 қаңтардағы № 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08.01.2021 </w:t>
      </w:r>
      <w:r>
        <w:rPr>
          <w:rFonts w:ascii="Times New Roman"/>
          <w:b w:val="false"/>
          <w:i w:val="false"/>
          <w:color w:val="ff0000"/>
          <w:sz w:val="28"/>
        </w:rPr>
        <w:t>№ 7</w:t>
      </w:r>
      <w:r>
        <w:rPr>
          <w:rFonts w:ascii="Times New Roman"/>
          <w:b w:val="false"/>
          <w:i w:val="false"/>
          <w:color w:val="ff0000"/>
          <w:sz w:val="28"/>
        </w:rPr>
        <w:t xml:space="preserve"> (01.01.2023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63-бабының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2015 жылғы 12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118 және </w:t>
      </w:r>
      <w:r>
        <w:rPr>
          <w:rFonts w:ascii="Times New Roman"/>
          <w:b w:val="false"/>
          <w:i w:val="false"/>
          <w:color w:val="000000"/>
          <w:sz w:val="28"/>
        </w:rPr>
        <w:t>119-қосымшалар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 </w:t>
      </w:r>
    </w:p>
    <w:bookmarkStart w:name="z7" w:id="2"/>
    <w:p>
      <w:pPr>
        <w:spacing w:after="0"/>
        <w:ind w:left="0"/>
        <w:jc w:val="both"/>
      </w:pPr>
      <w:r>
        <w:rPr>
          <w:rFonts w:ascii="Times New Roman"/>
          <w:b w:val="false"/>
          <w:i w:val="false"/>
          <w:color w:val="000000"/>
          <w:sz w:val="28"/>
        </w:rPr>
        <w:t>
      көрсетілген бұйрыққа 125-қосымшаға сәйкес Жеке табыс салығы және әлеуметтік салық бойынша салық есептілігін (декларацияны) (200.00-нысан) жасау қағидаларында:</w:t>
      </w:r>
    </w:p>
    <w:bookmarkEnd w:id="2"/>
    <w:bookmarkStart w:name="z8" w:id="3"/>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11) тармақшасының</w:t>
      </w:r>
      <w:r>
        <w:rPr>
          <w:rFonts w:ascii="Times New Roman"/>
          <w:b w:val="false"/>
          <w:i w:val="false"/>
          <w:color w:val="000000"/>
          <w:sz w:val="28"/>
        </w:rPr>
        <w:t xml:space="preserve"> бірінші бөлігі мынадай мазмұндағы редакцияда жазылсын:</w:t>
      </w:r>
    </w:p>
    <w:bookmarkEnd w:id="3"/>
    <w:bookmarkStart w:name="z9" w:id="4"/>
    <w:p>
      <w:pPr>
        <w:spacing w:after="0"/>
        <w:ind w:left="0"/>
        <w:jc w:val="both"/>
      </w:pPr>
      <w:r>
        <w:rPr>
          <w:rFonts w:ascii="Times New Roman"/>
          <w:b w:val="false"/>
          <w:i w:val="false"/>
          <w:color w:val="000000"/>
          <w:sz w:val="28"/>
        </w:rPr>
        <w:t>
      "11) 200.00.011 I, 200.00.011 II, 200.00.011 III жолдары Міндетті әлеуметтік медициналық сақтандыру туралы заңына сәйкес, міндетті әлеуметтік медициналық сақтандыру жарнасының сомасын көрсетуге арналған, сондай-ақ азаматтық-құқықтық сипаттағы шарттар бойынша табыстар алатын жеке тұлғалар жарналарының сомасын көрсетуге арналған, мұнда осындай жарналар бойынша есептеуді (ұстап қалуды) және аударуды осындай шарт жасасқан салық агенттері жүзеге асырады.".</w:t>
      </w:r>
    </w:p>
    <w:bookmarkEnd w:id="4"/>
    <w:bookmarkStart w:name="z10"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
    <w:bookmarkStart w:name="z12" w:id="7"/>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7"/>
    <w:bookmarkStart w:name="z13"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4"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5" w:id="10"/>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xml:space="preserve">
      Қазақстан Республикасы </w:t>
      </w:r>
    </w:p>
    <w:bookmarkEnd w:id="12"/>
    <w:bookmarkStart w:name="z19" w:id="13"/>
    <w:p>
      <w:pPr>
        <w:spacing w:after="0"/>
        <w:ind w:left="0"/>
        <w:jc w:val="both"/>
      </w:pPr>
      <w:r>
        <w:rPr>
          <w:rFonts w:ascii="Times New Roman"/>
          <w:b w:val="false"/>
          <w:i w:val="false"/>
          <w:color w:val="000000"/>
          <w:sz w:val="28"/>
        </w:rPr>
        <w:t xml:space="preserve">
      Ұлттық экономика министрлігі </w:t>
      </w:r>
    </w:p>
    <w:bookmarkEnd w:id="13"/>
    <w:bookmarkStart w:name="z20" w:id="14"/>
    <w:p>
      <w:pPr>
        <w:spacing w:after="0"/>
        <w:ind w:left="0"/>
        <w:jc w:val="both"/>
      </w:pPr>
      <w:r>
        <w:rPr>
          <w:rFonts w:ascii="Times New Roman"/>
          <w:b w:val="false"/>
          <w:i w:val="false"/>
          <w:color w:val="000000"/>
          <w:sz w:val="28"/>
        </w:rPr>
        <w:t>
      Статистика комитетінің төрағасы</w:t>
      </w:r>
    </w:p>
    <w:bookmarkEnd w:id="14"/>
    <w:bookmarkStart w:name="z21" w:id="15"/>
    <w:p>
      <w:pPr>
        <w:spacing w:after="0"/>
        <w:ind w:left="0"/>
        <w:jc w:val="both"/>
      </w:pPr>
      <w:r>
        <w:rPr>
          <w:rFonts w:ascii="Times New Roman"/>
          <w:b w:val="false"/>
          <w:i w:val="false"/>
          <w:color w:val="000000"/>
          <w:sz w:val="28"/>
        </w:rPr>
        <w:t>
      _____________ Н. Айдапкелов</w:t>
      </w:r>
    </w:p>
    <w:bookmarkEnd w:id="15"/>
    <w:bookmarkStart w:name="z22" w:id="16"/>
    <w:p>
      <w:pPr>
        <w:spacing w:after="0"/>
        <w:ind w:left="0"/>
        <w:jc w:val="both"/>
      </w:pPr>
      <w:r>
        <w:rPr>
          <w:rFonts w:ascii="Times New Roman"/>
          <w:b w:val="false"/>
          <w:i w:val="false"/>
          <w:color w:val="000000"/>
          <w:sz w:val="28"/>
        </w:rPr>
        <w:t>
      2018 жылғы "__" ___________</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78-қосымша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5" w:id="17"/>
    <w:p>
      <w:pPr>
        <w:spacing w:after="0"/>
        <w:ind w:left="0"/>
        <w:jc w:val="left"/>
      </w:pPr>
      <w:r>
        <w:rPr>
          <w:rFonts w:ascii="Times New Roman"/>
          <w:b/>
          <w:i w:val="false"/>
          <w:color w:val="000000"/>
        </w:rPr>
        <w:t xml:space="preserve"> Жеке табыс салығы бойынша декларация</w:t>
      </w:r>
    </w:p>
    <w:bookmarkEnd w:id="17"/>
    <w:bookmarkStart w:name="z26" w:id="18"/>
    <w:p>
      <w:pPr>
        <w:spacing w:after="0"/>
        <w:ind w:left="0"/>
        <w:jc w:val="left"/>
      </w:pPr>
      <w:r>
        <w:rPr>
          <w:rFonts w:ascii="Times New Roman"/>
          <w:b/>
          <w:i w:val="false"/>
          <w:color w:val="000000"/>
        </w:rPr>
        <w:t xml:space="preserve"> Есепті кезең 20__ жыл</w:t>
      </w:r>
    </w:p>
    <w:bookmarkEnd w:id="18"/>
    <w:bookmarkStart w:name="z27" w:id="19"/>
    <w:p>
      <w:pPr>
        <w:spacing w:after="0"/>
        <w:ind w:left="0"/>
        <w:jc w:val="both"/>
      </w:pPr>
      <w:r>
        <w:rPr>
          <w:rFonts w:ascii="Times New Roman"/>
          <w:b w:val="false"/>
          <w:i w:val="false"/>
          <w:color w:val="000000"/>
          <w:sz w:val="28"/>
        </w:rPr>
        <w:t>
      Индексі: 220.00-нысаны</w:t>
      </w:r>
    </w:p>
    <w:bookmarkEnd w:id="19"/>
    <w:bookmarkStart w:name="z28" w:id="20"/>
    <w:p>
      <w:pPr>
        <w:spacing w:after="0"/>
        <w:ind w:left="0"/>
        <w:jc w:val="both"/>
      </w:pPr>
      <w:r>
        <w:rPr>
          <w:rFonts w:ascii="Times New Roman"/>
          <w:b w:val="false"/>
          <w:i w:val="false"/>
          <w:color w:val="000000"/>
          <w:sz w:val="28"/>
        </w:rPr>
        <w:t>
      Кезенділігі: жыл сайын</w:t>
      </w:r>
    </w:p>
    <w:bookmarkEnd w:id="20"/>
    <w:bookmarkStart w:name="z29" w:id="21"/>
    <w:p>
      <w:pPr>
        <w:spacing w:after="0"/>
        <w:ind w:left="0"/>
        <w:jc w:val="both"/>
      </w:pPr>
      <w:r>
        <w:rPr>
          <w:rFonts w:ascii="Times New Roman"/>
          <w:b w:val="false"/>
          <w:i w:val="false"/>
          <w:color w:val="000000"/>
          <w:sz w:val="28"/>
        </w:rPr>
        <w:t>
      Ұсынатындар: жалпыға бірдей белгіленген тәртіппен салықтарды есептеуді және</w:t>
      </w:r>
    </w:p>
    <w:bookmarkEnd w:id="21"/>
    <w:p>
      <w:pPr>
        <w:spacing w:after="0"/>
        <w:ind w:left="0"/>
        <w:jc w:val="both"/>
      </w:pPr>
      <w:r>
        <w:rPr>
          <w:rFonts w:ascii="Times New Roman"/>
          <w:b w:val="false"/>
          <w:i w:val="false"/>
          <w:color w:val="000000"/>
          <w:sz w:val="28"/>
        </w:rPr>
        <w:t>
      төлеуді жүзеге асыратын дара кәсіпкерлер (соның ішінде ауыл шаруашылығы өнімін,</w:t>
      </w:r>
    </w:p>
    <w:p>
      <w:pPr>
        <w:spacing w:after="0"/>
        <w:ind w:left="0"/>
        <w:jc w:val="both"/>
      </w:pPr>
      <w:r>
        <w:rPr>
          <w:rFonts w:ascii="Times New Roman"/>
          <w:b w:val="false"/>
          <w:i w:val="false"/>
          <w:color w:val="000000"/>
          <w:sz w:val="28"/>
        </w:rPr>
        <w:t>
      акваөсіру (балық өсіру шаруашылығы) өнімін өндірушілер және ауыл шаруашылығы</w:t>
      </w:r>
    </w:p>
    <w:p>
      <w:pPr>
        <w:spacing w:after="0"/>
        <w:ind w:left="0"/>
        <w:jc w:val="both"/>
      </w:pPr>
      <w:r>
        <w:rPr>
          <w:rFonts w:ascii="Times New Roman"/>
          <w:b w:val="false"/>
          <w:i w:val="false"/>
          <w:color w:val="000000"/>
          <w:sz w:val="28"/>
        </w:rPr>
        <w:t>
      кооперативтері үшін арнаулы салық режимі қолданылатын шаруа немесе фермер</w:t>
      </w:r>
    </w:p>
    <w:p>
      <w:pPr>
        <w:spacing w:after="0"/>
        <w:ind w:left="0"/>
        <w:jc w:val="both"/>
      </w:pPr>
      <w:r>
        <w:rPr>
          <w:rFonts w:ascii="Times New Roman"/>
          <w:b w:val="false"/>
          <w:i w:val="false"/>
          <w:color w:val="000000"/>
          <w:sz w:val="28"/>
        </w:rPr>
        <w:t>
      қожалықтары)</w:t>
      </w:r>
    </w:p>
    <w:bookmarkStart w:name="z30" w:id="22"/>
    <w:p>
      <w:pPr>
        <w:spacing w:after="0"/>
        <w:ind w:left="0"/>
        <w:jc w:val="both"/>
      </w:pPr>
      <w:r>
        <w:rPr>
          <w:rFonts w:ascii="Times New Roman"/>
          <w:b w:val="false"/>
          <w:i w:val="false"/>
          <w:color w:val="000000"/>
          <w:sz w:val="28"/>
        </w:rPr>
        <w:t>
      Қайда тапсырылады: мемлекеттік кірістер органдарына</w:t>
      </w:r>
    </w:p>
    <w:bookmarkEnd w:id="22"/>
    <w:bookmarkStart w:name="z31" w:id="23"/>
    <w:p>
      <w:pPr>
        <w:spacing w:after="0"/>
        <w:ind w:left="0"/>
        <w:jc w:val="both"/>
      </w:pPr>
      <w:r>
        <w:rPr>
          <w:rFonts w:ascii="Times New Roman"/>
          <w:b w:val="false"/>
          <w:i w:val="false"/>
          <w:color w:val="000000"/>
          <w:sz w:val="28"/>
        </w:rPr>
        <w:t xml:space="preserve">
      Тапсыру мерзімі: есептi салық кезеңiнен кейiнгi жылдың 31 наурызынан кешiктiрiлмей </w:t>
      </w:r>
    </w:p>
    <w:bookmarkEnd w:id="23"/>
    <w:bookmarkStart w:name="z32" w:id="24"/>
    <w:p>
      <w:pPr>
        <w:spacing w:after="0"/>
        <w:ind w:left="0"/>
        <w:jc w:val="both"/>
      </w:pPr>
      <w:r>
        <w:rPr>
          <w:rFonts w:ascii="Times New Roman"/>
          <w:b w:val="false"/>
          <w:i w:val="false"/>
          <w:color w:val="000000"/>
          <w:sz w:val="28"/>
        </w:rPr>
        <w:t>
      Ескертпе: толтыру бойынша түсіндіру осы бұйрықтың 79-қосымшасына сәйкес Жеке</w:t>
      </w:r>
    </w:p>
    <w:bookmarkEnd w:id="24"/>
    <w:p>
      <w:pPr>
        <w:spacing w:after="0"/>
        <w:ind w:left="0"/>
        <w:jc w:val="both"/>
      </w:pPr>
      <w:r>
        <w:rPr>
          <w:rFonts w:ascii="Times New Roman"/>
          <w:b w:val="false"/>
          <w:i w:val="false"/>
          <w:color w:val="000000"/>
          <w:sz w:val="28"/>
        </w:rPr>
        <w:t>
      табыс салығы бойынша салық есептілігін (декларацияны) жасау Қағидаларында</w:t>
      </w:r>
    </w:p>
    <w:p>
      <w:pPr>
        <w:spacing w:after="0"/>
        <w:ind w:left="0"/>
        <w:jc w:val="both"/>
      </w:pPr>
      <w:r>
        <w:rPr>
          <w:rFonts w:ascii="Times New Roman"/>
          <w:b w:val="false"/>
          <w:i w:val="false"/>
          <w:color w:val="000000"/>
          <w:sz w:val="28"/>
        </w:rPr>
        <w:t>
      (220.00-нысан) келтірілген.</w:t>
      </w:r>
    </w:p>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қантардағы</w:t>
            </w:r>
            <w:r>
              <w:br/>
            </w:r>
            <w:r>
              <w:rPr>
                <w:rFonts w:ascii="Times New Roman"/>
                <w:b w:val="false"/>
                <w:i w:val="false"/>
                <w:color w:val="000000"/>
                <w:sz w:val="20"/>
              </w:rPr>
              <w:t>№ 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79-қосымша</w:t>
            </w:r>
            <w:r>
              <w:br/>
            </w:r>
          </w:p>
        </w:tc>
      </w:tr>
    </w:tbl>
    <w:bookmarkStart w:name="z50" w:id="40"/>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(220.00-нысан)</w:t>
      </w:r>
    </w:p>
    <w:bookmarkEnd w:id="40"/>
    <w:bookmarkStart w:name="z51" w:id="41"/>
    <w:p>
      <w:pPr>
        <w:spacing w:after="0"/>
        <w:ind w:left="0"/>
        <w:jc w:val="left"/>
      </w:pPr>
      <w:r>
        <w:rPr>
          <w:rFonts w:ascii="Times New Roman"/>
          <w:b/>
          <w:i w:val="false"/>
          <w:color w:val="000000"/>
        </w:rPr>
        <w:t xml:space="preserve"> 1-Тарау. Жалпы ережелер</w:t>
      </w:r>
    </w:p>
    <w:bookmarkEnd w:id="41"/>
    <w:bookmarkStart w:name="z52" w:id="42"/>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(220.00-нысан)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(бұдан әрі-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Заңына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183-баптарына</w:t>
      </w:r>
      <w:r>
        <w:rPr>
          <w:rFonts w:ascii="Times New Roman"/>
          <w:b w:val="false"/>
          <w:i w:val="false"/>
          <w:color w:val="000000"/>
          <w:sz w:val="28"/>
        </w:rPr>
        <w:t xml:space="preserve">, 21-тарауына сәйкес жалпыға бірдей белгіленген тәртіппен салықтарды есептеуді және төлеуді жүзеге асыратын жеке тұлғалар – дара кәсіпкерлер және соның ішінде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ескере отырып Салық кодексінің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183-баптарына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 қолданылатын шаруа немесе фермер қожалықтары, сондай-ақ Салық кодексінің </w:t>
      </w:r>
      <w:r>
        <w:rPr>
          <w:rFonts w:ascii="Times New Roman"/>
          <w:b w:val="false"/>
          <w:i w:val="false"/>
          <w:color w:val="000000"/>
          <w:sz w:val="28"/>
        </w:rPr>
        <w:t xml:space="preserve">7-бөліміне </w:t>
      </w:r>
      <w:r>
        <w:rPr>
          <w:rFonts w:ascii="Times New Roman"/>
          <w:b w:val="false"/>
          <w:i w:val="false"/>
          <w:color w:val="000000"/>
          <w:sz w:val="28"/>
        </w:rPr>
        <w:t xml:space="preserve"> сәйкес резидент емес жеке тұлғалар жасайды.</w:t>
      </w:r>
    </w:p>
    <w:bookmarkEnd w:id="42"/>
    <w:bookmarkStart w:name="z53" w:id="43"/>
    <w:p>
      <w:pPr>
        <w:spacing w:after="0"/>
        <w:ind w:left="0"/>
        <w:jc w:val="both"/>
      </w:pPr>
      <w:r>
        <w:rPr>
          <w:rFonts w:ascii="Times New Roman"/>
          <w:b w:val="false"/>
          <w:i w:val="false"/>
          <w:color w:val="000000"/>
          <w:sz w:val="28"/>
        </w:rPr>
        <w:t>
      2. Осы Қағидалар 2016 жылғы 1 қаңтардан бастап 2017 жылғы 31 желтоқсанына дейінгі салық кезеңдер үшін табыс етілетін салық есептілігіне қолданылады.</w:t>
      </w:r>
    </w:p>
    <w:bookmarkEnd w:id="43"/>
    <w:bookmarkStart w:name="z54" w:id="44"/>
    <w:p>
      <w:pPr>
        <w:spacing w:after="0"/>
        <w:ind w:left="0"/>
        <w:jc w:val="both"/>
      </w:pPr>
      <w:r>
        <w:rPr>
          <w:rFonts w:ascii="Times New Roman"/>
          <w:b w:val="false"/>
          <w:i w:val="false"/>
          <w:color w:val="000000"/>
          <w:sz w:val="28"/>
        </w:rPr>
        <w:t>
      3.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220.04-ке дейінгі нысандар) тұрады.</w:t>
      </w:r>
    </w:p>
    <w:bookmarkEnd w:id="44"/>
    <w:bookmarkStart w:name="z55" w:id="45"/>
    <w:p>
      <w:pPr>
        <w:spacing w:after="0"/>
        <w:ind w:left="0"/>
        <w:jc w:val="both"/>
      </w:pPr>
      <w:r>
        <w:rPr>
          <w:rFonts w:ascii="Times New Roman"/>
          <w:b w:val="false"/>
          <w:i w:val="false"/>
          <w:color w:val="000000"/>
          <w:sz w:val="28"/>
        </w:rPr>
        <w:t>
      4. Декларация толтыру кезінде түзетуге, өшіруге және тазалауға жол берілмейді.</w:t>
      </w:r>
    </w:p>
    <w:bookmarkEnd w:id="45"/>
    <w:bookmarkStart w:name="z56" w:id="46"/>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46"/>
    <w:bookmarkStart w:name="z57" w:id="47"/>
    <w:p>
      <w:pPr>
        <w:spacing w:after="0"/>
        <w:ind w:left="0"/>
        <w:jc w:val="both"/>
      </w:pPr>
      <w:r>
        <w:rPr>
          <w:rFonts w:ascii="Times New Roman"/>
          <w:b w:val="false"/>
          <w:i w:val="false"/>
          <w:color w:val="000000"/>
          <w:sz w:val="28"/>
        </w:rPr>
        <w:t>
      6.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47"/>
    <w:bookmarkStart w:name="z58" w:id="48"/>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кезде жасалмайды.</w:t>
      </w:r>
    </w:p>
    <w:bookmarkEnd w:id="48"/>
    <w:bookmarkStart w:name="z59" w:id="49"/>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9"/>
    <w:bookmarkStart w:name="z60" w:id="50"/>
    <w:p>
      <w:pPr>
        <w:spacing w:after="0"/>
        <w:ind w:left="0"/>
        <w:jc w:val="both"/>
      </w:pPr>
      <w:r>
        <w:rPr>
          <w:rFonts w:ascii="Times New Roman"/>
          <w:b w:val="false"/>
          <w:i w:val="false"/>
          <w:color w:val="000000"/>
          <w:sz w:val="28"/>
        </w:rPr>
        <w:t>
      9. Осы Қағидаларда мынадай арифметикалық белгілер қолданылады: "+" – қосу; "–" – алу; "х" – көбейту; "/" – бөлу; "=" – тең.</w:t>
      </w:r>
    </w:p>
    <w:bookmarkEnd w:id="50"/>
    <w:bookmarkStart w:name="z61" w:id="51"/>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51"/>
    <w:bookmarkStart w:name="z62" w:id="52"/>
    <w:p>
      <w:pPr>
        <w:spacing w:after="0"/>
        <w:ind w:left="0"/>
        <w:jc w:val="both"/>
      </w:pPr>
      <w:r>
        <w:rPr>
          <w:rFonts w:ascii="Times New Roman"/>
          <w:b w:val="false"/>
          <w:i w:val="false"/>
          <w:color w:val="000000"/>
          <w:sz w:val="28"/>
        </w:rPr>
        <w:t>
      11. Декларацияны жасау кезінде:</w:t>
      </w:r>
    </w:p>
    <w:bookmarkEnd w:id="52"/>
    <w:bookmarkStart w:name="z63" w:id="5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53"/>
    <w:bookmarkStart w:name="z64" w:id="54"/>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 xml:space="preserve">68-бабына </w:t>
      </w:r>
      <w:r>
        <w:rPr>
          <w:rFonts w:ascii="Times New Roman"/>
          <w:b w:val="false"/>
          <w:i w:val="false"/>
          <w:color w:val="000000"/>
          <w:sz w:val="28"/>
        </w:rPr>
        <w:t xml:space="preserve"> сәйкес толтырылады.</w:t>
      </w:r>
    </w:p>
    <w:bookmarkEnd w:id="54"/>
    <w:bookmarkStart w:name="z65" w:id="55"/>
    <w:p>
      <w:pPr>
        <w:spacing w:after="0"/>
        <w:ind w:left="0"/>
        <w:jc w:val="both"/>
      </w:pPr>
      <w:r>
        <w:rPr>
          <w:rFonts w:ascii="Times New Roman"/>
          <w:b w:val="false"/>
          <w:i w:val="false"/>
          <w:color w:val="000000"/>
          <w:sz w:val="28"/>
        </w:rPr>
        <w:t xml:space="preserve">
      12. Декларацияға Салық кодексінің 61-бабы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куәландырылуға тиіс.</w:t>
      </w:r>
    </w:p>
    <w:bookmarkEnd w:id="55"/>
    <w:bookmarkStart w:name="z66" w:id="56"/>
    <w:p>
      <w:pPr>
        <w:spacing w:after="0"/>
        <w:ind w:left="0"/>
        <w:jc w:val="both"/>
      </w:pPr>
      <w:r>
        <w:rPr>
          <w:rFonts w:ascii="Times New Roman"/>
          <w:b w:val="false"/>
          <w:i w:val="false"/>
          <w:color w:val="000000"/>
          <w:sz w:val="28"/>
        </w:rPr>
        <w:t>
      13. Декларацияны табыс ету кезінде:</w:t>
      </w:r>
    </w:p>
    <w:bookmarkEnd w:id="56"/>
    <w:bookmarkStart w:name="z67" w:id="5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мен қойылған қолы және мөрдің бедері (штемпелі) белгісімен салық төлеушіге қайтарылады;</w:t>
      </w:r>
    </w:p>
    <w:bookmarkEnd w:id="57"/>
    <w:bookmarkStart w:name="z68" w:id="58"/>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байланыстың өзге ұйымының хабарламасын алады;</w:t>
      </w:r>
    </w:p>
    <w:bookmarkEnd w:id="58"/>
    <w:bookmarkStart w:name="z69" w:id="59"/>
    <w:p>
      <w:pPr>
        <w:spacing w:after="0"/>
        <w:ind w:left="0"/>
        <w:jc w:val="both"/>
      </w:pPr>
      <w:r>
        <w:rPr>
          <w:rFonts w:ascii="Times New Roman"/>
          <w:b w:val="false"/>
          <w:i w:val="false"/>
          <w:color w:val="000000"/>
          <w:sz w:val="28"/>
        </w:rPr>
        <w:t>
      3) электронды түрде – салық төлеүші (салық агенті)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59"/>
    <w:bookmarkStart w:name="z70" w:id="60"/>
    <w:p>
      <w:pPr>
        <w:spacing w:after="0"/>
        <w:ind w:left="0"/>
        <w:jc w:val="both"/>
      </w:pPr>
      <w:r>
        <w:rPr>
          <w:rFonts w:ascii="Times New Roman"/>
          <w:b w:val="false"/>
          <w:i w:val="false"/>
          <w:color w:val="000000"/>
          <w:sz w:val="28"/>
        </w:rPr>
        <w:t>
      14. Қосымшаның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60"/>
    <w:bookmarkStart w:name="z71" w:id="61"/>
    <w:p>
      <w:pPr>
        <w:spacing w:after="0"/>
        <w:ind w:left="0"/>
        <w:jc w:val="left"/>
      </w:pPr>
      <w:r>
        <w:rPr>
          <w:rFonts w:ascii="Times New Roman"/>
          <w:b/>
          <w:i w:val="false"/>
          <w:color w:val="000000"/>
        </w:rPr>
        <w:t xml:space="preserve"> 2-Тарау. Декларацияны жасау бойынша түсіндірме (220.00-нысан)</w:t>
      </w:r>
    </w:p>
    <w:bookmarkEnd w:id="61"/>
    <w:bookmarkStart w:name="z72" w:id="62"/>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62"/>
    <w:bookmarkStart w:name="z73" w:id="63"/>
    <w:p>
      <w:pPr>
        <w:spacing w:after="0"/>
        <w:ind w:left="0"/>
        <w:jc w:val="both"/>
      </w:pPr>
      <w:r>
        <w:rPr>
          <w:rFonts w:ascii="Times New Roman"/>
          <w:b w:val="false"/>
          <w:i w:val="false"/>
          <w:color w:val="000000"/>
          <w:sz w:val="28"/>
        </w:rPr>
        <w:t>
      1) ЖСН – салық төлеушінің жеке сәйкестендіру нөмірі;</w:t>
      </w:r>
    </w:p>
    <w:bookmarkEnd w:id="63"/>
    <w:bookmarkStart w:name="z74" w:id="64"/>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bookmarkEnd w:id="64"/>
    <w:bookmarkStart w:name="z75" w:id="65"/>
    <w:p>
      <w:pPr>
        <w:spacing w:after="0"/>
        <w:ind w:left="0"/>
        <w:jc w:val="both"/>
      </w:pPr>
      <w:r>
        <w:rPr>
          <w:rFonts w:ascii="Times New Roman"/>
          <w:b w:val="false"/>
          <w:i w:val="false"/>
          <w:color w:val="000000"/>
          <w:sz w:val="28"/>
        </w:rPr>
        <w:t>
      3) салық төлеушінің атауы.</w:t>
      </w:r>
    </w:p>
    <w:bookmarkEnd w:id="65"/>
    <w:bookmarkStart w:name="z76" w:id="66"/>
    <w:p>
      <w:pPr>
        <w:spacing w:after="0"/>
        <w:ind w:left="0"/>
        <w:jc w:val="both"/>
      </w:pPr>
      <w:r>
        <w:rPr>
          <w:rFonts w:ascii="Times New Roman"/>
          <w:b w:val="false"/>
          <w:i w:val="false"/>
          <w:color w:val="000000"/>
          <w:sz w:val="28"/>
        </w:rPr>
        <w:t>
      Жеке басын куәландыратын құжаттарға сәйкес жеке тұлғаның тегі, аты, әкесінің аты (ол болған кезде) көрсетіледі.</w:t>
      </w:r>
    </w:p>
    <w:bookmarkEnd w:id="66"/>
    <w:bookmarkStart w:name="z77" w:id="67"/>
    <w:p>
      <w:pPr>
        <w:spacing w:after="0"/>
        <w:ind w:left="0"/>
        <w:jc w:val="both"/>
      </w:pPr>
      <w:r>
        <w:rPr>
          <w:rFonts w:ascii="Times New Roman"/>
          <w:b w:val="false"/>
          <w:i w:val="false"/>
          <w:color w:val="000000"/>
          <w:sz w:val="28"/>
        </w:rPr>
        <w:t>
      Салық міндеттемесін сенімгерлікпен басқарушы жасаған кезде жолда жеке басын куәландыратын құжаттарға сәйкес сенімгерлікпен басқарушы жеке тұлғаның тегі, аты, әкесінің аты (ол болған кезде) көрсетіледі;</w:t>
      </w:r>
    </w:p>
    <w:bookmarkEnd w:id="67"/>
    <w:bookmarkStart w:name="z78" w:id="68"/>
    <w:p>
      <w:pPr>
        <w:spacing w:after="0"/>
        <w:ind w:left="0"/>
        <w:jc w:val="both"/>
      </w:pPr>
      <w:r>
        <w:rPr>
          <w:rFonts w:ascii="Times New Roman"/>
          <w:b w:val="false"/>
          <w:i w:val="false"/>
          <w:color w:val="000000"/>
          <w:sz w:val="28"/>
        </w:rPr>
        <w:t>
      4) декларацияның түрі.</w:t>
      </w:r>
    </w:p>
    <w:bookmarkEnd w:id="68"/>
    <w:bookmarkStart w:name="z79" w:id="69"/>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End w:id="69"/>
    <w:bookmarkStart w:name="z80" w:id="70"/>
    <w:p>
      <w:pPr>
        <w:spacing w:after="0"/>
        <w:ind w:left="0"/>
        <w:jc w:val="both"/>
      </w:pPr>
      <w:r>
        <w:rPr>
          <w:rFonts w:ascii="Times New Roman"/>
          <w:b w:val="false"/>
          <w:i w:val="false"/>
          <w:color w:val="000000"/>
          <w:sz w:val="28"/>
        </w:rPr>
        <w:t>
      5) хабарламаның нөмірі мен күні.</w:t>
      </w:r>
    </w:p>
    <w:bookmarkEnd w:id="70"/>
    <w:bookmarkStart w:name="z81" w:id="71"/>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71"/>
    <w:bookmarkStart w:name="z82" w:id="72"/>
    <w:p>
      <w:pPr>
        <w:spacing w:after="0"/>
        <w:ind w:left="0"/>
        <w:jc w:val="both"/>
      </w:pPr>
      <w:r>
        <w:rPr>
          <w:rFonts w:ascii="Times New Roman"/>
          <w:b w:val="false"/>
          <w:i w:val="false"/>
          <w:color w:val="000000"/>
          <w:sz w:val="28"/>
        </w:rPr>
        <w:t>
      6) салық төлеушінің санаты.</w:t>
      </w:r>
    </w:p>
    <w:bookmarkEnd w:id="72"/>
    <w:bookmarkStart w:name="z83" w:id="73"/>
    <w:p>
      <w:pPr>
        <w:spacing w:after="0"/>
        <w:ind w:left="0"/>
        <w:jc w:val="both"/>
      </w:pPr>
      <w:r>
        <w:rPr>
          <w:rFonts w:ascii="Times New Roman"/>
          <w:b w:val="false"/>
          <w:i w:val="false"/>
          <w:color w:val="000000"/>
          <w:sz w:val="28"/>
        </w:rPr>
        <w:t>
      Торкөз, егер салық төлеуші А немесе В жолында көрсетілген санаттардың біріне жатқан жағдайда белгіленеді;</w:t>
      </w:r>
    </w:p>
    <w:bookmarkEnd w:id="73"/>
    <w:bookmarkStart w:name="z84" w:id="74"/>
    <w:p>
      <w:pPr>
        <w:spacing w:after="0"/>
        <w:ind w:left="0"/>
        <w:jc w:val="both"/>
      </w:pPr>
      <w:r>
        <w:rPr>
          <w:rFonts w:ascii="Times New Roman"/>
          <w:b w:val="false"/>
          <w:i w:val="false"/>
          <w:color w:val="000000"/>
          <w:sz w:val="28"/>
        </w:rPr>
        <w:t>
      7) валюта коды.</w:t>
      </w:r>
    </w:p>
    <w:bookmarkEnd w:id="74"/>
    <w:bookmarkStart w:name="z85" w:id="75"/>
    <w:p>
      <w:pPr>
        <w:spacing w:after="0"/>
        <w:ind w:left="0"/>
        <w:jc w:val="both"/>
      </w:pPr>
      <w:r>
        <w:rPr>
          <w:rFonts w:ascii="Times New Roman"/>
          <w:b w:val="false"/>
          <w:i w:val="false"/>
          <w:color w:val="000000"/>
          <w:sz w:val="28"/>
        </w:rPr>
        <w:t>
      Осы Қағидалардың 29-тармағына сәйкес валюта коды көрсетіледі;</w:t>
      </w:r>
    </w:p>
    <w:bookmarkEnd w:id="75"/>
    <w:bookmarkStart w:name="z86" w:id="76"/>
    <w:p>
      <w:pPr>
        <w:spacing w:after="0"/>
        <w:ind w:left="0"/>
        <w:jc w:val="both"/>
      </w:pPr>
      <w:r>
        <w:rPr>
          <w:rFonts w:ascii="Times New Roman"/>
          <w:b w:val="false"/>
          <w:i w:val="false"/>
          <w:color w:val="000000"/>
          <w:sz w:val="28"/>
        </w:rPr>
        <w:t>
      8) табыс етілген қосымшалар.</w:t>
      </w:r>
    </w:p>
    <w:bookmarkEnd w:id="76"/>
    <w:bookmarkStart w:name="z87" w:id="77"/>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bookmarkEnd w:id="77"/>
    <w:bookmarkStart w:name="z88" w:id="78"/>
    <w:p>
      <w:pPr>
        <w:spacing w:after="0"/>
        <w:ind w:left="0"/>
        <w:jc w:val="both"/>
      </w:pPr>
      <w:r>
        <w:rPr>
          <w:rFonts w:ascii="Times New Roman"/>
          <w:b w:val="false"/>
          <w:i w:val="false"/>
          <w:color w:val="000000"/>
          <w:sz w:val="28"/>
        </w:rPr>
        <w:t>
      9) резиденттік белгісі:</w:t>
      </w:r>
    </w:p>
    <w:bookmarkEnd w:id="78"/>
    <w:bookmarkStart w:name="z89" w:id="79"/>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79"/>
    <w:bookmarkStart w:name="z90" w:id="80"/>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80"/>
    <w:bookmarkStart w:name="z91" w:id="81"/>
    <w:p>
      <w:pPr>
        <w:spacing w:after="0"/>
        <w:ind w:left="0"/>
        <w:jc w:val="both"/>
      </w:pPr>
      <w:r>
        <w:rPr>
          <w:rFonts w:ascii="Times New Roman"/>
          <w:b w:val="false"/>
          <w:i w:val="false"/>
          <w:color w:val="000000"/>
          <w:sz w:val="28"/>
        </w:rPr>
        <w:t>
      10) резиденттік елінің коды мен салықтық тіркеу нөмірі.</w:t>
      </w:r>
    </w:p>
    <w:bookmarkEnd w:id="81"/>
    <w:bookmarkStart w:name="z92" w:id="82"/>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82"/>
    <w:bookmarkStart w:name="z93" w:id="83"/>
    <w:p>
      <w:pPr>
        <w:spacing w:after="0"/>
        <w:ind w:left="0"/>
        <w:jc w:val="both"/>
      </w:pPr>
      <w:r>
        <w:rPr>
          <w:rFonts w:ascii="Times New Roman"/>
          <w:b w:val="false"/>
          <w:i w:val="false"/>
          <w:color w:val="000000"/>
          <w:sz w:val="28"/>
        </w:rPr>
        <w:t>
      А жолында осы Қағидалардың 30-тармағына сәйкес резидент еместің резиденттік елінің коды көрсетіледі;</w:t>
      </w:r>
    </w:p>
    <w:bookmarkEnd w:id="83"/>
    <w:bookmarkStart w:name="z94" w:id="84"/>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84"/>
    <w:bookmarkStart w:name="z95" w:id="85"/>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болуы.</w:t>
      </w:r>
    </w:p>
    <w:bookmarkEnd w:id="85"/>
    <w:bookmarkStart w:name="z96" w:id="86"/>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86"/>
    <w:bookmarkStart w:name="z97" w:id="87"/>
    <w:p>
      <w:pPr>
        <w:spacing w:after="0"/>
        <w:ind w:left="0"/>
        <w:jc w:val="both"/>
      </w:pPr>
      <w:r>
        <w:rPr>
          <w:rFonts w:ascii="Times New Roman"/>
          <w:b w:val="false"/>
          <w:i w:val="false"/>
          <w:color w:val="000000"/>
          <w:sz w:val="28"/>
        </w:rPr>
        <w:t>
      16. "Салық кезеңі үшін жиынтықпен алынған дара кәсіпкердің табысы" деген бөлімде:</w:t>
      </w:r>
    </w:p>
    <w:bookmarkEnd w:id="87"/>
    <w:bookmarkStart w:name="z98" w:id="88"/>
    <w:p>
      <w:pPr>
        <w:spacing w:after="0"/>
        <w:ind w:left="0"/>
        <w:jc w:val="both"/>
      </w:pPr>
      <w:r>
        <w:rPr>
          <w:rFonts w:ascii="Times New Roman"/>
          <w:b w:val="false"/>
          <w:i w:val="false"/>
          <w:color w:val="000000"/>
          <w:sz w:val="28"/>
        </w:rPr>
        <w:t xml:space="preserve">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көрсетіледі;</w:t>
      </w:r>
    </w:p>
    <w:bookmarkEnd w:id="88"/>
    <w:bookmarkStart w:name="z99" w:id="89"/>
    <w:p>
      <w:pPr>
        <w:spacing w:after="0"/>
        <w:ind w:left="0"/>
        <w:jc w:val="both"/>
      </w:pPr>
      <w:r>
        <w:rPr>
          <w:rFonts w:ascii="Times New Roman"/>
          <w:b w:val="false"/>
          <w:i w:val="false"/>
          <w:color w:val="000000"/>
          <w:sz w:val="28"/>
        </w:rPr>
        <w:t xml:space="preserve">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құн өсімінен түскен табыс сомасы көрсетіледі;</w:t>
      </w:r>
    </w:p>
    <w:bookmarkEnd w:id="89"/>
    <w:bookmarkStart w:name="z100" w:id="90"/>
    <w:p>
      <w:pPr>
        <w:spacing w:after="0"/>
        <w:ind w:left="0"/>
        <w:jc w:val="both"/>
      </w:pPr>
      <w:r>
        <w:rPr>
          <w:rFonts w:ascii="Times New Roman"/>
          <w:b w:val="false"/>
          <w:i w:val="false"/>
          <w:color w:val="000000"/>
          <w:sz w:val="28"/>
        </w:rPr>
        <w:t>
      3) 220.00.003 жолында Салық кодексіне сәйкес салық кезеңі үшін жиынтықпен алынған дара кәсіпкердің табысына кіретін салық төлеушінің өзге де табыстары көрсетіледі;</w:t>
      </w:r>
    </w:p>
    <w:bookmarkEnd w:id="90"/>
    <w:bookmarkStart w:name="z101" w:id="91"/>
    <w:p>
      <w:pPr>
        <w:spacing w:after="0"/>
        <w:ind w:left="0"/>
        <w:jc w:val="both"/>
      </w:pPr>
      <w:r>
        <w:rPr>
          <w:rFonts w:ascii="Times New Roman"/>
          <w:b w:val="false"/>
          <w:i w:val="false"/>
          <w:color w:val="000000"/>
          <w:sz w:val="28"/>
        </w:rPr>
        <w:t>
      4) 220.00.004 жолында 220.00.001-ден 220.00.003-ке дейінгі жолдарының сомасы ретінде айқындалатын салық кезеңі үшін жиынтықпен алынған дара кәсіпкер табысының жалпы сомасы көрсетіледі;</w:t>
      </w:r>
    </w:p>
    <w:bookmarkEnd w:id="91"/>
    <w:bookmarkStart w:name="z102" w:id="92"/>
    <w:p>
      <w:pPr>
        <w:spacing w:after="0"/>
        <w:ind w:left="0"/>
        <w:jc w:val="both"/>
      </w:pPr>
      <w:r>
        <w:rPr>
          <w:rFonts w:ascii="Times New Roman"/>
          <w:b w:val="false"/>
          <w:i w:val="false"/>
          <w:color w:val="000000"/>
          <w:sz w:val="28"/>
        </w:rPr>
        <w:t xml:space="preserve">
      5) 220.00.005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bookmarkEnd w:id="92"/>
    <w:bookmarkStart w:name="z103" w:id="93"/>
    <w:p>
      <w:pPr>
        <w:spacing w:after="0"/>
        <w:ind w:left="0"/>
        <w:jc w:val="both"/>
      </w:pPr>
      <w:r>
        <w:rPr>
          <w:rFonts w:ascii="Times New Roman"/>
          <w:b w:val="false"/>
          <w:i w:val="false"/>
          <w:color w:val="000000"/>
          <w:sz w:val="28"/>
        </w:rPr>
        <w:t xml:space="preserve">
      6) 220.00.006 жолында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салық кезеңі үшін жиынтықпен алынған дара кәсіпкер табысын түзету сомасы көрсетіледі;</w:t>
      </w:r>
    </w:p>
    <w:bookmarkEnd w:id="93"/>
    <w:bookmarkStart w:name="z104" w:id="94"/>
    <w:p>
      <w:pPr>
        <w:spacing w:after="0"/>
        <w:ind w:left="0"/>
        <w:jc w:val="both"/>
      </w:pPr>
      <w:r>
        <w:rPr>
          <w:rFonts w:ascii="Times New Roman"/>
          <w:b w:val="false"/>
          <w:i w:val="false"/>
          <w:color w:val="000000"/>
          <w:sz w:val="28"/>
        </w:rPr>
        <w:t xml:space="preserve">
      7) 220.00.007 жолында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w:t>
      </w:r>
    </w:p>
    <w:bookmarkEnd w:id="94"/>
    <w:bookmarkStart w:name="z105" w:id="95"/>
    <w:p>
      <w:pPr>
        <w:spacing w:after="0"/>
        <w:ind w:left="0"/>
        <w:jc w:val="both"/>
      </w:pPr>
      <w:r>
        <w:rPr>
          <w:rFonts w:ascii="Times New Roman"/>
          <w:b w:val="false"/>
          <w:i w:val="false"/>
          <w:color w:val="000000"/>
          <w:sz w:val="28"/>
        </w:rPr>
        <w:t>
      8) 220.00.008 жолында салық салуға жатпайтын табыстарды және түзетулерді есепке ала отырып, 220.00.004, 220.00.005, 220.00.007 жолдарының айырмасы (220.00.004 – 220.00.005 – 220.00.007), 220.00.006 жолына ұлғайту (егер осы жолдың мәні оң болса) немесе 220.00.006 жолына азайту (егер осы жолдың мәні теріс болса) (220.00.004 – 220.00.005) + (–) (220.00.006 – 220.00.007) ретінде айқындалатын салық кезеңі үшін жиынтықпен алынған дара кәсіпкердің табысы көрсетіледі.</w:t>
      </w:r>
    </w:p>
    <w:bookmarkEnd w:id="95"/>
    <w:bookmarkStart w:name="z106" w:id="96"/>
    <w:p>
      <w:pPr>
        <w:spacing w:after="0"/>
        <w:ind w:left="0"/>
        <w:jc w:val="both"/>
      </w:pPr>
      <w:r>
        <w:rPr>
          <w:rFonts w:ascii="Times New Roman"/>
          <w:b w:val="false"/>
          <w:i w:val="false"/>
          <w:color w:val="000000"/>
          <w:sz w:val="28"/>
        </w:rPr>
        <w:t>
      17. "Шегерімдер" деген бөлімде:</w:t>
      </w:r>
    </w:p>
    <w:bookmarkEnd w:id="96"/>
    <w:bookmarkStart w:name="z107" w:id="97"/>
    <w:p>
      <w:pPr>
        <w:spacing w:after="0"/>
        <w:ind w:left="0"/>
        <w:jc w:val="both"/>
      </w:pPr>
      <w:r>
        <w:rPr>
          <w:rFonts w:ascii="Times New Roman"/>
          <w:b w:val="false"/>
          <w:i w:val="false"/>
          <w:color w:val="000000"/>
          <w:sz w:val="28"/>
        </w:rPr>
        <w:t xml:space="preserve">
      1) 220.00.009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өткізілген (пайдаланылған) тауарлардың өзіндік құны, сатып алынған жұмыстардың, қызмет көрсетулердің құны көрсетіледі: 220.00.009 I – 220.00.009 II + 220.00.009 III + 220.00.009 IV + 220.00.009 V – 220.00.009 VI – 220.00.009 VII – 220.00.009 VIII – 220.00.009 IX ретінде айқындалады;</w:t>
      </w:r>
    </w:p>
    <w:bookmarkEnd w:id="97"/>
    <w:bookmarkStart w:name="z108" w:id="98"/>
    <w:p>
      <w:pPr>
        <w:spacing w:after="0"/>
        <w:ind w:left="0"/>
        <w:jc w:val="both"/>
      </w:pPr>
      <w:r>
        <w:rPr>
          <w:rFonts w:ascii="Times New Roman"/>
          <w:b w:val="false"/>
          <w:i w:val="false"/>
          <w:color w:val="000000"/>
          <w:sz w:val="28"/>
        </w:rPr>
        <w:t>
      220.00.009 I жолында салық кезеңінің басына тауарлардың, шикізаттардың, материалдардың (оның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теңгерімдік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ТМҚ болмауы мүмкін;</w:t>
      </w:r>
    </w:p>
    <w:bookmarkEnd w:id="98"/>
    <w:bookmarkStart w:name="z109" w:id="99"/>
    <w:p>
      <w:pPr>
        <w:spacing w:after="0"/>
        <w:ind w:left="0"/>
        <w:jc w:val="both"/>
      </w:pPr>
      <w:r>
        <w:rPr>
          <w:rFonts w:ascii="Times New Roman"/>
          <w:b w:val="false"/>
          <w:i w:val="false"/>
          <w:color w:val="000000"/>
          <w:sz w:val="28"/>
        </w:rPr>
        <w:t>
      220.00.009 II жолы салық кезеңінің соңына бухгалтерлік теңгерім деректеріне сәйкес толтырылады. Салық кезеңінің ішінде салық төлеуші табыс ететін тарату декларациясында 220.00.009 II жолы тиісті салық кезеңінің соңына бухгалтерлік есеп деректерінің негізінде толтырылады;</w:t>
      </w:r>
    </w:p>
    <w:bookmarkEnd w:id="99"/>
    <w:bookmarkStart w:name="z110" w:id="100"/>
    <w:p>
      <w:pPr>
        <w:spacing w:after="0"/>
        <w:ind w:left="0"/>
        <w:jc w:val="both"/>
      </w:pPr>
      <w:r>
        <w:rPr>
          <w:rFonts w:ascii="Times New Roman"/>
          <w:b w:val="false"/>
          <w:i w:val="false"/>
          <w:color w:val="000000"/>
          <w:sz w:val="28"/>
        </w:rPr>
        <w:t>
      220.00.009 III жолында:</w:t>
      </w:r>
    </w:p>
    <w:bookmarkEnd w:id="100"/>
    <w:bookmarkStart w:name="z111" w:id="101"/>
    <w:p>
      <w:pPr>
        <w:spacing w:after="0"/>
        <w:ind w:left="0"/>
        <w:jc w:val="both"/>
      </w:pPr>
      <w:r>
        <w:rPr>
          <w:rFonts w:ascii="Times New Roman"/>
          <w:b w:val="false"/>
          <w:i w:val="false"/>
          <w:color w:val="000000"/>
          <w:sz w:val="28"/>
        </w:rPr>
        <w:t>
      салық кезеңінің ішінде келіп түскен, оның ішінде сатып алынған, өтеусіз алынған, бірігу жолымен қайта ұйымдастыру нәтижесінде алынған, жарғылық капиталға салым ретінде алынған, сондай-ақ өзге де негіздер бойынша келіп түскен ТМҚ;</w:t>
      </w:r>
    </w:p>
    <w:bookmarkEnd w:id="101"/>
    <w:bookmarkStart w:name="z112" w:id="102"/>
    <w:p>
      <w:pPr>
        <w:spacing w:after="0"/>
        <w:ind w:left="0"/>
        <w:jc w:val="both"/>
      </w:pPr>
      <w:r>
        <w:rPr>
          <w:rFonts w:ascii="Times New Roman"/>
          <w:b w:val="false"/>
          <w:i w:val="false"/>
          <w:color w:val="000000"/>
          <w:sz w:val="28"/>
        </w:rPr>
        <w:t>
      тараптас ұйымдар, дара кәсіпкерлер, жеке сот орындаушылары, жеке нотариустар, адвокаттар, кәсіби медиаторлар орындаған жұмыстар мен көрсеткен қызметтердің құны көрсетіледі;</w:t>
      </w:r>
    </w:p>
    <w:bookmarkEnd w:id="102"/>
    <w:bookmarkStart w:name="z113" w:id="103"/>
    <w:p>
      <w:pPr>
        <w:spacing w:after="0"/>
        <w:ind w:left="0"/>
        <w:jc w:val="both"/>
      </w:pPr>
      <w:r>
        <w:rPr>
          <w:rFonts w:ascii="Times New Roman"/>
          <w:b w:val="false"/>
          <w:i w:val="false"/>
          <w:color w:val="000000"/>
          <w:sz w:val="28"/>
        </w:rPr>
        <w:t>
      220.00.009 III А және 220.00.009 III В жолдары мәндерінің қосындысымен (220.00.009 III А + 220.00.009 III В жолдары) айқындалады:</w:t>
      </w:r>
    </w:p>
    <w:bookmarkEnd w:id="103"/>
    <w:bookmarkStart w:name="z114" w:id="104"/>
    <w:p>
      <w:pPr>
        <w:spacing w:after="0"/>
        <w:ind w:left="0"/>
        <w:jc w:val="both"/>
      </w:pPr>
      <w:r>
        <w:rPr>
          <w:rFonts w:ascii="Times New Roman"/>
          <w:b w:val="false"/>
          <w:i w:val="false"/>
          <w:color w:val="000000"/>
          <w:sz w:val="28"/>
        </w:rPr>
        <w:t>
      220.00.009 III А жолында салық төлеуші есепті салық кезеңі ішінде сатып алған, өтеусіз алған ТМҚ өзіндік құны көрсетіледі;</w:t>
      </w:r>
    </w:p>
    <w:bookmarkEnd w:id="104"/>
    <w:bookmarkStart w:name="z115" w:id="105"/>
    <w:p>
      <w:pPr>
        <w:spacing w:after="0"/>
        <w:ind w:left="0"/>
        <w:jc w:val="both"/>
      </w:pPr>
      <w:r>
        <w:rPr>
          <w:rFonts w:ascii="Times New Roman"/>
          <w:b w:val="false"/>
          <w:i w:val="false"/>
          <w:color w:val="000000"/>
          <w:sz w:val="28"/>
        </w:rPr>
        <w:t>
      220.00.009 III B жолында қаржылық қызмет көрсетулердің құны көрсетіледі;</w:t>
      </w:r>
    </w:p>
    <w:bookmarkEnd w:id="105"/>
    <w:bookmarkStart w:name="z116" w:id="106"/>
    <w:p>
      <w:pPr>
        <w:spacing w:after="0"/>
        <w:ind w:left="0"/>
        <w:jc w:val="both"/>
      </w:pPr>
      <w:r>
        <w:rPr>
          <w:rFonts w:ascii="Times New Roman"/>
          <w:b w:val="false"/>
          <w:i w:val="false"/>
          <w:color w:val="000000"/>
          <w:sz w:val="28"/>
        </w:rPr>
        <w:t>
      220.00.009 III C жолында жарнамалық қызмет көрсетулердің құны көрсетіледі;</w:t>
      </w:r>
    </w:p>
    <w:bookmarkEnd w:id="106"/>
    <w:bookmarkStart w:name="z117" w:id="107"/>
    <w:p>
      <w:pPr>
        <w:spacing w:after="0"/>
        <w:ind w:left="0"/>
        <w:jc w:val="both"/>
      </w:pPr>
      <w:r>
        <w:rPr>
          <w:rFonts w:ascii="Times New Roman"/>
          <w:b w:val="false"/>
          <w:i w:val="false"/>
          <w:color w:val="000000"/>
          <w:sz w:val="28"/>
        </w:rPr>
        <w:t>
      220.00.009 III D жолында консультациялық қызмет көрсетулердің құны көрсетіледі;</w:t>
      </w:r>
    </w:p>
    <w:bookmarkEnd w:id="107"/>
    <w:bookmarkStart w:name="z118" w:id="108"/>
    <w:p>
      <w:pPr>
        <w:spacing w:after="0"/>
        <w:ind w:left="0"/>
        <w:jc w:val="both"/>
      </w:pPr>
      <w:r>
        <w:rPr>
          <w:rFonts w:ascii="Times New Roman"/>
          <w:b w:val="false"/>
          <w:i w:val="false"/>
          <w:color w:val="000000"/>
          <w:sz w:val="28"/>
        </w:rPr>
        <w:t>
      220.00.009 III Е жолында маркетингтік қызмет көрсетулердің құны көрсетіледі;</w:t>
      </w:r>
    </w:p>
    <w:bookmarkEnd w:id="108"/>
    <w:bookmarkStart w:name="z119" w:id="109"/>
    <w:p>
      <w:pPr>
        <w:spacing w:after="0"/>
        <w:ind w:left="0"/>
        <w:jc w:val="both"/>
      </w:pPr>
      <w:r>
        <w:rPr>
          <w:rFonts w:ascii="Times New Roman"/>
          <w:b w:val="false"/>
          <w:i w:val="false"/>
          <w:color w:val="000000"/>
          <w:sz w:val="28"/>
        </w:rPr>
        <w:t>
      220.00.009 III F жолында дизайнерлік қызмет көрсетулердің құны көрсетіледі;</w:t>
      </w:r>
    </w:p>
    <w:bookmarkEnd w:id="109"/>
    <w:bookmarkStart w:name="z120" w:id="110"/>
    <w:p>
      <w:pPr>
        <w:spacing w:after="0"/>
        <w:ind w:left="0"/>
        <w:jc w:val="both"/>
      </w:pPr>
      <w:r>
        <w:rPr>
          <w:rFonts w:ascii="Times New Roman"/>
          <w:b w:val="false"/>
          <w:i w:val="false"/>
          <w:color w:val="000000"/>
          <w:sz w:val="28"/>
        </w:rPr>
        <w:t>
      220.00.009 III G жолында инжинирингтік қызмет көрсетулердің құны көрсетіледі;</w:t>
      </w:r>
    </w:p>
    <w:bookmarkEnd w:id="110"/>
    <w:bookmarkStart w:name="z121" w:id="111"/>
    <w:p>
      <w:pPr>
        <w:spacing w:after="0"/>
        <w:ind w:left="0"/>
        <w:jc w:val="both"/>
      </w:pPr>
      <w:r>
        <w:rPr>
          <w:rFonts w:ascii="Times New Roman"/>
          <w:b w:val="false"/>
          <w:i w:val="false"/>
          <w:color w:val="000000"/>
          <w:sz w:val="28"/>
        </w:rPr>
        <w:t>
      220.00.009 III Н жолында өзге де жұмыстар мен қызмет көрсетулерді сатып алуға жұмсалған шығыстар көрсетіледі;</w:t>
      </w:r>
    </w:p>
    <w:bookmarkEnd w:id="111"/>
    <w:bookmarkStart w:name="z122" w:id="112"/>
    <w:p>
      <w:pPr>
        <w:spacing w:after="0"/>
        <w:ind w:left="0"/>
        <w:jc w:val="both"/>
      </w:pPr>
      <w:r>
        <w:rPr>
          <w:rFonts w:ascii="Times New Roman"/>
          <w:b w:val="false"/>
          <w:i w:val="false"/>
          <w:color w:val="000000"/>
          <w:sz w:val="28"/>
        </w:rPr>
        <w:t>
      220.00.009 III B жолында есепті салық кезеңі ішінде сатып алынған өзге де жұмыстар мен қызмет көрсетулердің құны көрсетіледі. Бұл жолға декларацияның 220.00.010-нан 220.00.017-ге дейінгі жолдары, декларацияның 220.00.024 жолдары бойынша шегерімге жатқызылатын сатып алынған жұмыстар, қызметтер көрсетулер бойынша шығыстардың сомасы қосылмайды;</w:t>
      </w:r>
    </w:p>
    <w:bookmarkEnd w:id="112"/>
    <w:bookmarkStart w:name="z123" w:id="113"/>
    <w:p>
      <w:pPr>
        <w:spacing w:after="0"/>
        <w:ind w:left="0"/>
        <w:jc w:val="both"/>
      </w:pPr>
      <w:r>
        <w:rPr>
          <w:rFonts w:ascii="Times New Roman"/>
          <w:b w:val="false"/>
          <w:i w:val="false"/>
          <w:color w:val="000000"/>
          <w:sz w:val="28"/>
        </w:rPr>
        <w:t xml:space="preserve">
      220.00.009 IV жолында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 қызметтік іссапарлар кезіндегі өтемақы сомаларын;</w:t>
      </w:r>
    </w:p>
    <w:bookmarkEnd w:id="113"/>
    <w:bookmarkStart w:name="z124" w:id="114"/>
    <w:p>
      <w:pPr>
        <w:spacing w:after="0"/>
        <w:ind w:left="0"/>
        <w:jc w:val="both"/>
      </w:pPr>
      <w:r>
        <w:rPr>
          <w:rFonts w:ascii="Times New Roman"/>
          <w:b w:val="false"/>
          <w:i w:val="false"/>
          <w:color w:val="000000"/>
          <w:sz w:val="28"/>
        </w:rPr>
        <w:t>
      тіркелген активтердің, преференциялар объектілерінің, амортизацияға жатпайтын активтердің бастапқы құнына енетін қызметкерлер табыстарын.</w:t>
      </w:r>
    </w:p>
    <w:bookmarkEnd w:id="114"/>
    <w:bookmarkStart w:name="z125" w:id="11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кейінгі шығыстар деп танылған қызметкерлер табыстарын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шығыстары көрсетіледі;</w:t>
      </w:r>
    </w:p>
    <w:bookmarkEnd w:id="115"/>
    <w:bookmarkStart w:name="z126" w:id="116"/>
    <w:p>
      <w:pPr>
        <w:spacing w:after="0"/>
        <w:ind w:left="0"/>
        <w:jc w:val="both"/>
      </w:pPr>
      <w:r>
        <w:rPr>
          <w:rFonts w:ascii="Times New Roman"/>
          <w:b w:val="false"/>
          <w:i w:val="false"/>
          <w:color w:val="000000"/>
          <w:sz w:val="28"/>
        </w:rPr>
        <w:t>
      220.00.009 V жолында алдыңғы салық кезеңдерінде алдағы кезеңдердің шығыстары деп танылған және есепті салық кезеңінде шегерімдерге жатқызылатын жұмыстар мен қызмет көрсету құны, ТМҚ өзіндік құны көрсетіледі;</w:t>
      </w:r>
    </w:p>
    <w:bookmarkEnd w:id="116"/>
    <w:bookmarkStart w:name="z127" w:id="117"/>
    <w:p>
      <w:pPr>
        <w:spacing w:after="0"/>
        <w:ind w:left="0"/>
        <w:jc w:val="both"/>
      </w:pPr>
      <w:r>
        <w:rPr>
          <w:rFonts w:ascii="Times New Roman"/>
          <w:b w:val="false"/>
          <w:i w:val="false"/>
          <w:color w:val="000000"/>
          <w:sz w:val="28"/>
        </w:rPr>
        <w:t>
      220.00.009 VI жолында тіркелген активтер, жалға алынған негізгі құралдар бойынша кейінгі шығыстар деп танылатын жұмыстар мен қызмет көрсетулердің нақты құны, ТМҚ өзіндік құны көрсетіледі;</w:t>
      </w:r>
    </w:p>
    <w:bookmarkEnd w:id="117"/>
    <w:bookmarkStart w:name="z128" w:id="118"/>
    <w:p>
      <w:pPr>
        <w:spacing w:after="0"/>
        <w:ind w:left="0"/>
        <w:jc w:val="both"/>
      </w:pPr>
      <w:r>
        <w:rPr>
          <w:rFonts w:ascii="Times New Roman"/>
          <w:b w:val="false"/>
          <w:i w:val="false"/>
          <w:color w:val="000000"/>
          <w:sz w:val="28"/>
        </w:rPr>
        <w:t>
      220.00.009 VII жұмыстар мен қызмет көрсетулердің нақты құны, тіркелген активтердің, преференция объектілерінің, амортизацияға жатпайтын активтердің бастапқы құнына енетін ТМҚ өзіндік құны көрсетіледі;</w:t>
      </w:r>
    </w:p>
    <w:bookmarkEnd w:id="118"/>
    <w:bookmarkStart w:name="z129" w:id="119"/>
    <w:p>
      <w:pPr>
        <w:spacing w:after="0"/>
        <w:ind w:left="0"/>
        <w:jc w:val="both"/>
      </w:pPr>
      <w:r>
        <w:rPr>
          <w:rFonts w:ascii="Times New Roman"/>
          <w:b w:val="false"/>
          <w:i w:val="false"/>
          <w:color w:val="000000"/>
          <w:sz w:val="28"/>
        </w:rPr>
        <w:t xml:space="preserve">
      220.00.009 VIII жолында 220.00.009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сондай-ақ Салық кодексіне сәйкес шегерімдерге жатқызылмайтын ТМҚ табиғи кему сомасы. Бұдан басқа, аталған жол бойынша декларацияның 220.00.010-нан 220.00.017-ге дейінгі жолдар, 220.00.024 жолдары бойынша шегерімге жататын ТМҚ өзіндік құны көрсетіледі;</w:t>
      </w:r>
    </w:p>
    <w:bookmarkEnd w:id="119"/>
    <w:bookmarkStart w:name="z130" w:id="120"/>
    <w:p>
      <w:pPr>
        <w:spacing w:after="0"/>
        <w:ind w:left="0"/>
        <w:jc w:val="both"/>
      </w:pPr>
      <w:r>
        <w:rPr>
          <w:rFonts w:ascii="Times New Roman"/>
          <w:b w:val="false"/>
          <w:i w:val="false"/>
          <w:color w:val="000000"/>
          <w:sz w:val="28"/>
        </w:rPr>
        <w:t>
      220.00.009 ІX жолында есепті салық кезеңінде алдағы кезеңдердің шығыстары деп танылған және кейінгі салық кезеңдерінде шегерімге жатқызылатын жұмыстар мен қызмет көрсетулердің құны, ТМҚ өзіндік құны көрсетіледі;</w:t>
      </w:r>
    </w:p>
    <w:bookmarkEnd w:id="120"/>
    <w:bookmarkStart w:name="z131" w:id="121"/>
    <w:p>
      <w:pPr>
        <w:spacing w:after="0"/>
        <w:ind w:left="0"/>
        <w:jc w:val="both"/>
      </w:pPr>
      <w:r>
        <w:rPr>
          <w:rFonts w:ascii="Times New Roman"/>
          <w:b w:val="false"/>
          <w:i w:val="false"/>
          <w:color w:val="000000"/>
          <w:sz w:val="28"/>
        </w:rPr>
        <w:t xml:space="preserve">
      2) 220.00.010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bookmarkEnd w:id="121"/>
    <w:bookmarkStart w:name="z132" w:id="122"/>
    <w:p>
      <w:pPr>
        <w:spacing w:after="0"/>
        <w:ind w:left="0"/>
        <w:jc w:val="both"/>
      </w:pPr>
      <w:r>
        <w:rPr>
          <w:rFonts w:ascii="Times New Roman"/>
          <w:b w:val="false"/>
          <w:i w:val="false"/>
          <w:color w:val="000000"/>
          <w:sz w:val="28"/>
        </w:rPr>
        <w:t xml:space="preserve">
      3) 220.00.011 жолында Салық кодексінің 100-бабы </w:t>
      </w:r>
      <w:r>
        <w:rPr>
          <w:rFonts w:ascii="Times New Roman"/>
          <w:b w:val="false"/>
          <w:i w:val="false"/>
          <w:color w:val="000000"/>
          <w:sz w:val="28"/>
        </w:rPr>
        <w:t>12-тармағында</w:t>
      </w:r>
      <w:r>
        <w:rPr>
          <w:rFonts w:ascii="Times New Roman"/>
          <w:b w:val="false"/>
          <w:i w:val="false"/>
          <w:color w:val="000000"/>
          <w:sz w:val="28"/>
        </w:rPr>
        <w:t xml:space="preserve"> белгіленген негіздер бойынша шегерімге жатқызылатын қосылған құн салығының сомасы көрсетіледі;</w:t>
      </w:r>
    </w:p>
    <w:bookmarkEnd w:id="122"/>
    <w:bookmarkStart w:name="z133" w:id="123"/>
    <w:p>
      <w:pPr>
        <w:spacing w:after="0"/>
        <w:ind w:left="0"/>
        <w:jc w:val="both"/>
      </w:pPr>
      <w:r>
        <w:rPr>
          <w:rFonts w:ascii="Times New Roman"/>
          <w:b w:val="false"/>
          <w:i w:val="false"/>
          <w:color w:val="000000"/>
          <w:sz w:val="28"/>
        </w:rPr>
        <w:t xml:space="preserve">
      4) 220.00.012 жолында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есептелген Мемлекеттік әлеуметтік сақтандыру қорына әлеуметтік аударымдар бойынша шығыстар сомасы көрсетіледі;</w:t>
      </w:r>
    </w:p>
    <w:bookmarkEnd w:id="123"/>
    <w:bookmarkStart w:name="z134" w:id="124"/>
    <w:p>
      <w:pPr>
        <w:spacing w:after="0"/>
        <w:ind w:left="0"/>
        <w:jc w:val="both"/>
      </w:pPr>
      <w:r>
        <w:rPr>
          <w:rFonts w:ascii="Times New Roman"/>
          <w:b w:val="false"/>
          <w:i w:val="false"/>
          <w:color w:val="000000"/>
          <w:sz w:val="28"/>
        </w:rPr>
        <w:t xml:space="preserve">
      5) 220.00.013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шегерімге жатқызылатын сыйақылар бойынша шегерімдер сомасы көрсетіледі;</w:t>
      </w:r>
    </w:p>
    <w:bookmarkEnd w:id="124"/>
    <w:bookmarkStart w:name="z135" w:id="125"/>
    <w:p>
      <w:pPr>
        <w:spacing w:after="0"/>
        <w:ind w:left="0"/>
        <w:jc w:val="both"/>
      </w:pPr>
      <w:r>
        <w:rPr>
          <w:rFonts w:ascii="Times New Roman"/>
          <w:b w:val="false"/>
          <w:i w:val="false"/>
          <w:color w:val="000000"/>
          <w:sz w:val="28"/>
        </w:rPr>
        <w:t xml:space="preserve">
      6) 220.00.014 жолында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шегерімге жатқызылатын өкілдік шығыстардың сомасы көрсетіледі;</w:t>
      </w:r>
    </w:p>
    <w:bookmarkEnd w:id="125"/>
    <w:bookmarkStart w:name="z136" w:id="126"/>
    <w:p>
      <w:pPr>
        <w:spacing w:after="0"/>
        <w:ind w:left="0"/>
        <w:jc w:val="both"/>
      </w:pPr>
      <w:r>
        <w:rPr>
          <w:rFonts w:ascii="Times New Roman"/>
          <w:b w:val="false"/>
          <w:i w:val="false"/>
          <w:color w:val="000000"/>
          <w:sz w:val="28"/>
        </w:rPr>
        <w:t xml:space="preserve">
      7) 220.00.015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сомасы көрсетіледі;</w:t>
      </w:r>
    </w:p>
    <w:bookmarkEnd w:id="126"/>
    <w:bookmarkStart w:name="z137" w:id="127"/>
    <w:p>
      <w:pPr>
        <w:spacing w:after="0"/>
        <w:ind w:left="0"/>
        <w:jc w:val="both"/>
      </w:pPr>
      <w:r>
        <w:rPr>
          <w:rFonts w:ascii="Times New Roman"/>
          <w:b w:val="false"/>
          <w:i w:val="false"/>
          <w:color w:val="000000"/>
          <w:sz w:val="28"/>
        </w:rPr>
        <w:t xml:space="preserve">
      8) 220.00.016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сомасы көрсетіледі;</w:t>
      </w:r>
    </w:p>
    <w:bookmarkEnd w:id="127"/>
    <w:bookmarkStart w:name="z138" w:id="128"/>
    <w:p>
      <w:pPr>
        <w:spacing w:after="0"/>
        <w:ind w:left="0"/>
        <w:jc w:val="both"/>
      </w:pPr>
      <w:r>
        <w:rPr>
          <w:rFonts w:ascii="Times New Roman"/>
          <w:b w:val="false"/>
          <w:i w:val="false"/>
          <w:color w:val="000000"/>
          <w:sz w:val="28"/>
        </w:rPr>
        <w:t xml:space="preserve">
      9) 220.00.017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айқындалатын, тіркелген активтер мен жалға берілген негізгі құралдар бойынша шегерімдердің сомасы көрсетіледі. Бұл жолға 220.04.011 және 220.04.012 жолдарының сомасы көшіріледі;</w:t>
      </w:r>
    </w:p>
    <w:bookmarkEnd w:id="128"/>
    <w:bookmarkStart w:name="z139" w:id="129"/>
    <w:p>
      <w:pPr>
        <w:spacing w:after="0"/>
        <w:ind w:left="0"/>
        <w:jc w:val="both"/>
      </w:pPr>
      <w:r>
        <w:rPr>
          <w:rFonts w:ascii="Times New Roman"/>
          <w:b w:val="false"/>
          <w:i w:val="false"/>
          <w:color w:val="000000"/>
          <w:sz w:val="28"/>
        </w:rPr>
        <w:t xml:space="preserve">
      10) 220.00.018 жолында табыс есептелетін Республикалық бюджет туралы заңда белгіленген ең төменгі жалақы мөлшерінің сомасы көрсетіледі. Бір жыл ішіндегі салық шегерімінің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салық салынбайтын жылдық жиынтық табыстың мөлшерінің сомасынан аспауға тиіс;</w:t>
      </w:r>
    </w:p>
    <w:bookmarkEnd w:id="129"/>
    <w:bookmarkStart w:name="z140" w:id="130"/>
    <w:p>
      <w:pPr>
        <w:spacing w:after="0"/>
        <w:ind w:left="0"/>
        <w:jc w:val="both"/>
      </w:pPr>
      <w:r>
        <w:rPr>
          <w:rFonts w:ascii="Times New Roman"/>
          <w:b w:val="false"/>
          <w:i w:val="false"/>
          <w:color w:val="000000"/>
          <w:sz w:val="28"/>
        </w:rPr>
        <w:t xml:space="preserve">
      11) 220.00.019 жолында "Қазақстан Республикасында зейнетақымен қамсыздандыру туралы" 2013 жылғы 21 маусымдағы Қазақстан Республикасының Заңында белгiленген мөлшердегі мiндеттi зейнетақы жарналарының сомасы көрсетіледі; </w:t>
      </w:r>
    </w:p>
    <w:bookmarkEnd w:id="130"/>
    <w:bookmarkStart w:name="z141" w:id="131"/>
    <w:p>
      <w:pPr>
        <w:spacing w:after="0"/>
        <w:ind w:left="0"/>
        <w:jc w:val="both"/>
      </w:pPr>
      <w:r>
        <w:rPr>
          <w:rFonts w:ascii="Times New Roman"/>
          <w:b w:val="false"/>
          <w:i w:val="false"/>
          <w:color w:val="000000"/>
          <w:sz w:val="28"/>
        </w:rPr>
        <w:t>
      12) 220.00.020 жолында өз жинақтаушы сақтандыру шарттары бойынша пайдасына енгiзілетін ерiктi зейнетақы жарналарының сомасы көрсетіледі;</w:t>
      </w:r>
    </w:p>
    <w:bookmarkEnd w:id="131"/>
    <w:bookmarkStart w:name="z142" w:id="132"/>
    <w:p>
      <w:pPr>
        <w:spacing w:after="0"/>
        <w:ind w:left="0"/>
        <w:jc w:val="both"/>
      </w:pPr>
      <w:r>
        <w:rPr>
          <w:rFonts w:ascii="Times New Roman"/>
          <w:b w:val="false"/>
          <w:i w:val="false"/>
          <w:color w:val="000000"/>
          <w:sz w:val="28"/>
        </w:rPr>
        <w:t xml:space="preserve">
      13) 220.00.021 жолында жеке тұлғаның жинақтаушы сақтандыру шарттары бойынша өз пайдасына енгiзетiн сақтандыру сыйақыларының сомасы көрсетіледі; </w:t>
      </w:r>
    </w:p>
    <w:bookmarkEnd w:id="132"/>
    <w:bookmarkStart w:name="z143" w:id="133"/>
    <w:p>
      <w:pPr>
        <w:spacing w:after="0"/>
        <w:ind w:left="0"/>
        <w:jc w:val="both"/>
      </w:pPr>
      <w:r>
        <w:rPr>
          <w:rFonts w:ascii="Times New Roman"/>
          <w:b w:val="false"/>
          <w:i w:val="false"/>
          <w:color w:val="000000"/>
          <w:sz w:val="28"/>
        </w:rPr>
        <w:t>
      14) 220.00.022 жолында "Міндетті әлеуметтік медициналық сақтандыру туралы" 2015 жылғы 16 қарашадағы Қазақстан Республикасының Заңында белгiленген мөлшердегі Әлеуметтік медициналық сақтандыру қорына жарналар мен (немесе) аударымдар сомасы көрсетіледі;</w:t>
      </w:r>
    </w:p>
    <w:bookmarkEnd w:id="133"/>
    <w:bookmarkStart w:name="z144" w:id="134"/>
    <w:p>
      <w:pPr>
        <w:spacing w:after="0"/>
        <w:ind w:left="0"/>
        <w:jc w:val="both"/>
      </w:pPr>
      <w:r>
        <w:rPr>
          <w:rFonts w:ascii="Times New Roman"/>
          <w:b w:val="false"/>
          <w:i w:val="false"/>
          <w:color w:val="000000"/>
          <w:sz w:val="28"/>
        </w:rPr>
        <w:t xml:space="preserve">
      15) 220.00.023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сомалар көрсетіледі; </w:t>
      </w:r>
    </w:p>
    <w:bookmarkEnd w:id="134"/>
    <w:bookmarkStart w:name="z145" w:id="135"/>
    <w:p>
      <w:pPr>
        <w:spacing w:after="0"/>
        <w:ind w:left="0"/>
        <w:jc w:val="both"/>
      </w:pPr>
      <w:r>
        <w:rPr>
          <w:rFonts w:ascii="Times New Roman"/>
          <w:b w:val="false"/>
          <w:i w:val="false"/>
          <w:color w:val="000000"/>
          <w:sz w:val="28"/>
        </w:rPr>
        <w:t xml:space="preserve">
      16) 220.00.024 жолында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 </w:t>
      </w:r>
    </w:p>
    <w:bookmarkEnd w:id="135"/>
    <w:bookmarkStart w:name="z146" w:id="136"/>
    <w:p>
      <w:pPr>
        <w:spacing w:after="0"/>
        <w:ind w:left="0"/>
        <w:jc w:val="both"/>
      </w:pPr>
      <w:r>
        <w:rPr>
          <w:rFonts w:ascii="Times New Roman"/>
          <w:b w:val="false"/>
          <w:i w:val="false"/>
          <w:color w:val="000000"/>
          <w:sz w:val="28"/>
        </w:rPr>
        <w:t xml:space="preserve">
      17) 220.00.025 жолында Салық кодексінің </w:t>
      </w:r>
      <w:r>
        <w:rPr>
          <w:rFonts w:ascii="Times New Roman"/>
          <w:b w:val="false"/>
          <w:i w:val="false"/>
          <w:color w:val="000000"/>
          <w:sz w:val="28"/>
        </w:rPr>
        <w:t>100-бабына</w:t>
      </w:r>
      <w:r>
        <w:rPr>
          <w:rFonts w:ascii="Times New Roman"/>
          <w:b w:val="false"/>
          <w:i w:val="false"/>
          <w:color w:val="000000"/>
          <w:sz w:val="28"/>
        </w:rPr>
        <w:t xml:space="preserve"> сәйкес шегерімге жататын өзге де шығыстар сомасы көрсетіледі; </w:t>
      </w:r>
    </w:p>
    <w:bookmarkEnd w:id="136"/>
    <w:bookmarkStart w:name="z147" w:id="137"/>
    <w:p>
      <w:pPr>
        <w:spacing w:after="0"/>
        <w:ind w:left="0"/>
        <w:jc w:val="both"/>
      </w:pPr>
      <w:r>
        <w:rPr>
          <w:rFonts w:ascii="Times New Roman"/>
          <w:b w:val="false"/>
          <w:i w:val="false"/>
          <w:color w:val="000000"/>
          <w:sz w:val="28"/>
        </w:rPr>
        <w:t xml:space="preserve">
      18) 220.00.026 жолында 220.00.009-дан 220.00.025-ке дейінгі жолдардың сомасы ретінде айқындалатын шегерімге жататын жалпы сома көрсетіледі. </w:t>
      </w:r>
    </w:p>
    <w:bookmarkEnd w:id="137"/>
    <w:bookmarkStart w:name="z148" w:id="138"/>
    <w:p>
      <w:pPr>
        <w:spacing w:after="0"/>
        <w:ind w:left="0"/>
        <w:jc w:val="both"/>
      </w:pPr>
      <w:r>
        <w:rPr>
          <w:rFonts w:ascii="Times New Roman"/>
          <w:b w:val="false"/>
          <w:i w:val="false"/>
          <w:color w:val="000000"/>
          <w:sz w:val="28"/>
        </w:rPr>
        <w:t>
      18. "Салық кодексіне сәйкес табыстар мен шегерімдерді түзету" деген бөлімде:</w:t>
      </w:r>
    </w:p>
    <w:bookmarkEnd w:id="138"/>
    <w:bookmarkStart w:name="z149" w:id="139"/>
    <w:p>
      <w:pPr>
        <w:spacing w:after="0"/>
        <w:ind w:left="0"/>
        <w:jc w:val="both"/>
      </w:pPr>
      <w:r>
        <w:rPr>
          <w:rFonts w:ascii="Times New Roman"/>
          <w:b w:val="false"/>
          <w:i w:val="false"/>
          <w:color w:val="000000"/>
          <w:sz w:val="28"/>
        </w:rPr>
        <w:t xml:space="preserve">
      1) 220.00.027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220.00.027 I және 220.00.027 II жолдарының сомасы (220.00.027 I + 220.00.027 II) ретінде:</w:t>
      </w:r>
    </w:p>
    <w:bookmarkEnd w:id="139"/>
    <w:bookmarkStart w:name="z150" w:id="140"/>
    <w:p>
      <w:pPr>
        <w:spacing w:after="0"/>
        <w:ind w:left="0"/>
        <w:jc w:val="both"/>
      </w:pPr>
      <w:r>
        <w:rPr>
          <w:rFonts w:ascii="Times New Roman"/>
          <w:b w:val="false"/>
          <w:i w:val="false"/>
          <w:color w:val="000000"/>
          <w:sz w:val="28"/>
        </w:rPr>
        <w:t xml:space="preserve">
      2) 220.00.027 I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табыстарды түзету сомасы көрсетіледі;</w:t>
      </w:r>
    </w:p>
    <w:bookmarkEnd w:id="140"/>
    <w:bookmarkStart w:name="z151" w:id="141"/>
    <w:p>
      <w:pPr>
        <w:spacing w:after="0"/>
        <w:ind w:left="0"/>
        <w:jc w:val="both"/>
      </w:pPr>
      <w:r>
        <w:rPr>
          <w:rFonts w:ascii="Times New Roman"/>
          <w:b w:val="false"/>
          <w:i w:val="false"/>
          <w:color w:val="000000"/>
          <w:sz w:val="28"/>
        </w:rPr>
        <w:t xml:space="preserve">
      3) 220.00.027 II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шегерімдерді түзету сомасы көрсетіледі.</w:t>
      </w:r>
    </w:p>
    <w:bookmarkEnd w:id="141"/>
    <w:bookmarkStart w:name="z152" w:id="142"/>
    <w:p>
      <w:pPr>
        <w:spacing w:after="0"/>
        <w:ind w:left="0"/>
        <w:jc w:val="both"/>
      </w:pPr>
      <w:r>
        <w:rPr>
          <w:rFonts w:ascii="Times New Roman"/>
          <w:b w:val="false"/>
          <w:i w:val="false"/>
          <w:color w:val="000000"/>
          <w:sz w:val="28"/>
        </w:rPr>
        <w:t>
      19. "Трансферттік баға белгілеу туралы" 2008 жылғы 5 шілдедегі Қазақстан Республикасының Заңына (бұдан әрі – Трансферттік баға белгілеу туралы Заң) сәйкес табыстар мен шегерімдерді түзету" деген бөлімде:</w:t>
      </w:r>
    </w:p>
    <w:bookmarkEnd w:id="142"/>
    <w:bookmarkStart w:name="z153" w:id="143"/>
    <w:p>
      <w:pPr>
        <w:spacing w:after="0"/>
        <w:ind w:left="0"/>
        <w:jc w:val="both"/>
      </w:pPr>
      <w:r>
        <w:rPr>
          <w:rFonts w:ascii="Times New Roman"/>
          <w:b w:val="false"/>
          <w:i w:val="false"/>
          <w:color w:val="000000"/>
          <w:sz w:val="28"/>
        </w:rPr>
        <w:t>
      1) 220.00.028 жолында Трансферттік баға белгілеу туралы Заңға сәйкес айқындалатын табыстарды түзету сомасы көрсетіледі;</w:t>
      </w:r>
    </w:p>
    <w:bookmarkEnd w:id="143"/>
    <w:bookmarkStart w:name="z154" w:id="144"/>
    <w:p>
      <w:pPr>
        <w:spacing w:after="0"/>
        <w:ind w:left="0"/>
        <w:jc w:val="both"/>
      </w:pPr>
      <w:r>
        <w:rPr>
          <w:rFonts w:ascii="Times New Roman"/>
          <w:b w:val="false"/>
          <w:i w:val="false"/>
          <w:color w:val="000000"/>
          <w:sz w:val="28"/>
        </w:rPr>
        <w:t>
      2) 220.00.029 жолында Трансферттік баға белгілеу туралы Заңға сәйкес айқындалатын шегерімдерді түзету сомасы көрсетіледі.</w:t>
      </w:r>
    </w:p>
    <w:bookmarkEnd w:id="144"/>
    <w:bookmarkStart w:name="z155" w:id="145"/>
    <w:p>
      <w:pPr>
        <w:spacing w:after="0"/>
        <w:ind w:left="0"/>
        <w:jc w:val="both"/>
      </w:pPr>
      <w:r>
        <w:rPr>
          <w:rFonts w:ascii="Times New Roman"/>
          <w:b w:val="false"/>
          <w:i w:val="false"/>
          <w:color w:val="000000"/>
          <w:sz w:val="28"/>
        </w:rPr>
        <w:t>
      20. "Дара кәсіпкердің салық салынатын табысының есебі" деген бөлімде:</w:t>
      </w:r>
    </w:p>
    <w:bookmarkEnd w:id="145"/>
    <w:bookmarkStart w:name="z156" w:id="146"/>
    <w:p>
      <w:pPr>
        <w:spacing w:after="0"/>
        <w:ind w:left="0"/>
        <w:jc w:val="both"/>
      </w:pPr>
      <w:r>
        <w:rPr>
          <w:rFonts w:ascii="Times New Roman"/>
          <w:b w:val="false"/>
          <w:i w:val="false"/>
          <w:color w:val="000000"/>
          <w:sz w:val="28"/>
        </w:rPr>
        <w:t>
      1) 220.00.030 жолында дара кәсіпкердің салық салынатын табысы (залал) көрсетіледі. 220.00.008 – 220.00.026 + 220.00.027 + 220.00.028 – 220.00.029 ретінде айқындалады;</w:t>
      </w:r>
    </w:p>
    <w:bookmarkEnd w:id="146"/>
    <w:bookmarkStart w:name="z157" w:id="147"/>
    <w:p>
      <w:pPr>
        <w:spacing w:after="0"/>
        <w:ind w:left="0"/>
        <w:jc w:val="both"/>
      </w:pPr>
      <w:r>
        <w:rPr>
          <w:rFonts w:ascii="Times New Roman"/>
          <w:b w:val="false"/>
          <w:i w:val="false"/>
          <w:color w:val="000000"/>
          <w:sz w:val="28"/>
        </w:rPr>
        <w:t xml:space="preserve">
      2) 220.00.031 жолында резидент салық төлеуші Қазақстан Республикасынан тыс көздерден алған табыстардың сомасы көрсетіледі. 220.00.031 жолы анықтамалық сипатқа ие. Бұл жол өзіне 220.00.031 І жолында қамтиды,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табыстар көрсетіледі. Бұл жолға 220.03-нысаны І бағанының қорытынды мәні көшіріледі;</w:t>
      </w:r>
    </w:p>
    <w:bookmarkEnd w:id="147"/>
    <w:bookmarkStart w:name="z158" w:id="148"/>
    <w:p>
      <w:pPr>
        <w:spacing w:after="0"/>
        <w:ind w:left="0"/>
        <w:jc w:val="both"/>
      </w:pPr>
      <w:r>
        <w:rPr>
          <w:rFonts w:ascii="Times New Roman"/>
          <w:b w:val="false"/>
          <w:i w:val="false"/>
          <w:color w:val="000000"/>
          <w:sz w:val="28"/>
        </w:rPr>
        <w:t xml:space="preserve">
      3) 220.00.032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220.02-нысаны Е бағанының қорытынды мәні көшіріледі;</w:t>
      </w:r>
    </w:p>
    <w:bookmarkEnd w:id="148"/>
    <w:bookmarkStart w:name="z159" w:id="149"/>
    <w:p>
      <w:pPr>
        <w:spacing w:after="0"/>
        <w:ind w:left="0"/>
        <w:jc w:val="both"/>
      </w:pPr>
      <w:r>
        <w:rPr>
          <w:rFonts w:ascii="Times New Roman"/>
          <w:b w:val="false"/>
          <w:i w:val="false"/>
          <w:color w:val="000000"/>
          <w:sz w:val="28"/>
        </w:rPr>
        <w:t>
      4) 220.00.033 жолында халықаралық салық салу ерекшелігі ескеріле отырып, дара кәсіпкердің салық салынатын табысының (залалының) сомасы көрсетіледі. Бұл ретте 220.00.031 I жолында көрсетілген сома дара кәсіпкердің салық салынатын табысына қосылуға жатады, салық салынатын табыс болмаған жағдайда, Қазақстан Республикасы резидентiнiң залалы азайтылады. 220.00.033 жолы 220.00.030 және 220.00.031 I жолдарының сомасы алу 220.00.032 жолы (220.00.030 + 220.00.031 I - 220.00.032) ретінде айқындалады;</w:t>
      </w:r>
    </w:p>
    <w:bookmarkEnd w:id="149"/>
    <w:bookmarkStart w:name="z160" w:id="150"/>
    <w:p>
      <w:pPr>
        <w:spacing w:after="0"/>
        <w:ind w:left="0"/>
        <w:jc w:val="both"/>
      </w:pPr>
      <w:r>
        <w:rPr>
          <w:rFonts w:ascii="Times New Roman"/>
          <w:b w:val="false"/>
          <w:i w:val="false"/>
          <w:color w:val="000000"/>
          <w:sz w:val="28"/>
        </w:rPr>
        <w:t xml:space="preserve">
      5) 220.00.034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220.00.033 жолының теріс мәні болса, 220.00.034 жолы 220.00.033 және 220.04.008 І жолдарының сомасы ретінде айқындалады. Егер 220.00.033 жолы оң мәнге ие болса, 220.00.034 жолына 220.04.008 I жолы көшіріледі;</w:t>
      </w:r>
    </w:p>
    <w:bookmarkEnd w:id="150"/>
    <w:bookmarkStart w:name="z161" w:id="151"/>
    <w:p>
      <w:pPr>
        <w:spacing w:after="0"/>
        <w:ind w:left="0"/>
        <w:jc w:val="both"/>
      </w:pPr>
      <w:r>
        <w:rPr>
          <w:rFonts w:ascii="Times New Roman"/>
          <w:b w:val="false"/>
          <w:i w:val="false"/>
          <w:color w:val="000000"/>
          <w:sz w:val="28"/>
        </w:rPr>
        <w:t xml:space="preserve">
      6) 220.00.035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дара кәсіпкердің салық салынатын табысын кеміту сомасы көрсетіледі. 220.00.035 жолы 220.00.035 I және 220.00.035 II жолдарын өзіне қосады.</w:t>
      </w:r>
    </w:p>
    <w:bookmarkEnd w:id="151"/>
    <w:bookmarkStart w:name="z162" w:id="152"/>
    <w:p>
      <w:pPr>
        <w:spacing w:after="0"/>
        <w:ind w:left="0"/>
        <w:jc w:val="both"/>
      </w:pPr>
      <w:r>
        <w:rPr>
          <w:rFonts w:ascii="Times New Roman"/>
          <w:b w:val="false"/>
          <w:i w:val="false"/>
          <w:color w:val="000000"/>
          <w:sz w:val="28"/>
        </w:rPr>
        <w:t xml:space="preserve">
      220.00.035 I жолында салық төлеуші Салық кодексінің 133-бабы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салық салынатын табысты кемітуге құқығы бар шығыстар көрсетіледі.</w:t>
      </w:r>
    </w:p>
    <w:bookmarkEnd w:id="152"/>
    <w:bookmarkStart w:name="z163" w:id="153"/>
    <w:p>
      <w:pPr>
        <w:spacing w:after="0"/>
        <w:ind w:left="0"/>
        <w:jc w:val="both"/>
      </w:pPr>
      <w:r>
        <w:rPr>
          <w:rFonts w:ascii="Times New Roman"/>
          <w:b w:val="false"/>
          <w:i w:val="false"/>
          <w:color w:val="000000"/>
          <w:sz w:val="28"/>
        </w:rPr>
        <w:t xml:space="preserve">
      220.00.035 II жолында салық төлеуші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салынатын табысты кемітуге құқығы бар табыстар көрсетіледі;</w:t>
      </w:r>
    </w:p>
    <w:bookmarkEnd w:id="153"/>
    <w:bookmarkStart w:name="z164" w:id="154"/>
    <w:p>
      <w:pPr>
        <w:spacing w:after="0"/>
        <w:ind w:left="0"/>
        <w:jc w:val="both"/>
      </w:pPr>
      <w:r>
        <w:rPr>
          <w:rFonts w:ascii="Times New Roman"/>
          <w:b w:val="false"/>
          <w:i w:val="false"/>
          <w:color w:val="000000"/>
          <w:sz w:val="28"/>
        </w:rPr>
        <w:t xml:space="preserve">
      7) 220.00.036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есептелген азайту ескерілген дара кәсіпкердің салық салынатын табысы көрсетіледі. 220.00.033 және 220.00.035 жолдарының айырмасы (220.00.033 – 220.00.035) ретінде айқындалады. Егер 220.00.035 жолы 220.00.033 жолынан артық болса, 220.00.036 жолында нөл көрсетіледі;</w:t>
      </w:r>
    </w:p>
    <w:bookmarkEnd w:id="154"/>
    <w:bookmarkStart w:name="z165" w:id="155"/>
    <w:p>
      <w:pPr>
        <w:spacing w:after="0"/>
        <w:ind w:left="0"/>
        <w:jc w:val="both"/>
      </w:pPr>
      <w:r>
        <w:rPr>
          <w:rFonts w:ascii="Times New Roman"/>
          <w:b w:val="false"/>
          <w:i w:val="false"/>
          <w:color w:val="000000"/>
          <w:sz w:val="28"/>
        </w:rPr>
        <w:t>
      8) 220.00.037 жолында алдыңғы салық кезеңдерінен көшірілген залалдар көрсетіледі;</w:t>
      </w:r>
    </w:p>
    <w:bookmarkEnd w:id="155"/>
    <w:bookmarkStart w:name="z166" w:id="156"/>
    <w:p>
      <w:pPr>
        <w:spacing w:after="0"/>
        <w:ind w:left="0"/>
        <w:jc w:val="both"/>
      </w:pPr>
      <w:r>
        <w:rPr>
          <w:rFonts w:ascii="Times New Roman"/>
          <w:b w:val="false"/>
          <w:i w:val="false"/>
          <w:color w:val="000000"/>
          <w:sz w:val="28"/>
        </w:rPr>
        <w:t>
      9) 220.00.038 жолында көшірілген залалдар ескерілген дара кәсіпкердің салық салынатын табысы көрсетіледі. Егер 220.00.036 жолында оң мән көрсетілген жағдайда толтырылады. 220.00.036, 220.00.037 жолдарының айырмасы (220.00.036 – 220.00.037) ретінде айқындалады. Егер 220.00.037 жолы 220.00.036 жолынан артық болса, 220.00.038 жолында нөл көрсетіледі.</w:t>
      </w:r>
    </w:p>
    <w:bookmarkEnd w:id="156"/>
    <w:bookmarkStart w:name="z167" w:id="157"/>
    <w:p>
      <w:pPr>
        <w:spacing w:after="0"/>
        <w:ind w:left="0"/>
        <w:jc w:val="both"/>
      </w:pPr>
      <w:r>
        <w:rPr>
          <w:rFonts w:ascii="Times New Roman"/>
          <w:b w:val="false"/>
          <w:i w:val="false"/>
          <w:color w:val="000000"/>
          <w:sz w:val="28"/>
        </w:rPr>
        <w:t>
      21. "Салық міндеттемесінің есебі" деген бөлімде:</w:t>
      </w:r>
    </w:p>
    <w:bookmarkEnd w:id="157"/>
    <w:bookmarkStart w:name="z168" w:id="158"/>
    <w:p>
      <w:pPr>
        <w:spacing w:after="0"/>
        <w:ind w:left="0"/>
        <w:jc w:val="both"/>
      </w:pPr>
      <w:r>
        <w:rPr>
          <w:rFonts w:ascii="Times New Roman"/>
          <w:b w:val="false"/>
          <w:i w:val="false"/>
          <w:color w:val="000000"/>
          <w:sz w:val="28"/>
        </w:rPr>
        <w:t xml:space="preserve">
      1) 220.00.039 жолында Салық кодексінің 158-бабы </w:t>
      </w:r>
      <w:r>
        <w:rPr>
          <w:rFonts w:ascii="Times New Roman"/>
          <w:b w:val="false"/>
          <w:i w:val="false"/>
          <w:color w:val="000000"/>
          <w:sz w:val="28"/>
        </w:rPr>
        <w:t>1-тармағына</w:t>
      </w:r>
      <w:r>
        <w:rPr>
          <w:rFonts w:ascii="Times New Roman"/>
          <w:b w:val="false"/>
          <w:i w:val="false"/>
          <w:color w:val="000000"/>
          <w:sz w:val="28"/>
        </w:rPr>
        <w:t xml:space="preserve"> сәйкес жеке табыс салығының ставкасы пайызда көрсетіледі;</w:t>
      </w:r>
    </w:p>
    <w:bookmarkEnd w:id="158"/>
    <w:bookmarkStart w:name="z169" w:id="159"/>
    <w:p>
      <w:pPr>
        <w:spacing w:after="0"/>
        <w:ind w:left="0"/>
        <w:jc w:val="both"/>
      </w:pPr>
      <w:r>
        <w:rPr>
          <w:rFonts w:ascii="Times New Roman"/>
          <w:b w:val="false"/>
          <w:i w:val="false"/>
          <w:color w:val="000000"/>
          <w:sz w:val="28"/>
        </w:rPr>
        <w:t>
      2) 220.00.040 жолында дара кәсіпкердің салық салынатын табысынан алынатын жеке табыс салығының сомасы көрсетіледі. 220.00.038 және 220.00.039 жолдарының туындысы (220.00.038 х 220.00.039) ретінде айқындалады;</w:t>
      </w:r>
    </w:p>
    <w:bookmarkEnd w:id="159"/>
    <w:bookmarkStart w:name="z170" w:id="160"/>
    <w:p>
      <w:pPr>
        <w:spacing w:after="0"/>
        <w:ind w:left="0"/>
        <w:jc w:val="both"/>
      </w:pPr>
      <w:r>
        <w:rPr>
          <w:rFonts w:ascii="Times New Roman"/>
          <w:b w:val="false"/>
          <w:i w:val="false"/>
          <w:color w:val="000000"/>
          <w:sz w:val="28"/>
        </w:rPr>
        <w:t xml:space="preserve">
      3) 220.00.041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жеке табыс салығының сомасы көрсетіледі. 220.00.040, 220.00.041 I, 220.00.041II, 220.00.041 III, 220.00.041 IV жолдарының айырмасы (220.00.040– 220.00.041 I – 220.00.041 II – 220.00.041 III – 220.00.041 IV-220.00.041V) ретінде айқындалады. Егер алынған айырма нөлден төмен болса, онда 220.00.041 жолында нөл көрсетіледі;</w:t>
      </w:r>
    </w:p>
    <w:bookmarkEnd w:id="160"/>
    <w:bookmarkStart w:name="z171" w:id="161"/>
    <w:p>
      <w:pPr>
        <w:spacing w:after="0"/>
        <w:ind w:left="0"/>
        <w:jc w:val="both"/>
      </w:pPr>
      <w:r>
        <w:rPr>
          <w:rFonts w:ascii="Times New Roman"/>
          <w:b w:val="false"/>
          <w:i w:val="false"/>
          <w:color w:val="000000"/>
          <w:sz w:val="28"/>
        </w:rPr>
        <w:t xml:space="preserve">
      4) 220.00.041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 түрлерінің сомасы көрсетіледі. Бұл жолға 220.03-нысаны R бағанының қорытынды мәні көшіріледі;</w:t>
      </w:r>
    </w:p>
    <w:bookmarkEnd w:id="161"/>
    <w:bookmarkStart w:name="z172" w:id="162"/>
    <w:p>
      <w:pPr>
        <w:spacing w:after="0"/>
        <w:ind w:left="0"/>
        <w:jc w:val="both"/>
      </w:pPr>
      <w:r>
        <w:rPr>
          <w:rFonts w:ascii="Times New Roman"/>
          <w:b w:val="false"/>
          <w:i w:val="false"/>
          <w:color w:val="000000"/>
          <w:sz w:val="28"/>
        </w:rPr>
        <w:t xml:space="preserve">
      5) 220.00.041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p>
    <w:bookmarkEnd w:id="162"/>
    <w:bookmarkStart w:name="z173" w:id="163"/>
    <w:p>
      <w:pPr>
        <w:spacing w:after="0"/>
        <w:ind w:left="0"/>
        <w:jc w:val="both"/>
      </w:pPr>
      <w:r>
        <w:rPr>
          <w:rFonts w:ascii="Times New Roman"/>
          <w:b w:val="false"/>
          <w:i w:val="false"/>
          <w:color w:val="000000"/>
          <w:sz w:val="28"/>
        </w:rPr>
        <w:t xml:space="preserve">
      6) 220.00.041III жолында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алдыңғы салық кезеңдерінен көшірілген жеке табыс салығының сомасы көрсетіледі;</w:t>
      </w:r>
    </w:p>
    <w:bookmarkEnd w:id="163"/>
    <w:bookmarkStart w:name="z174" w:id="164"/>
    <w:p>
      <w:pPr>
        <w:spacing w:after="0"/>
        <w:ind w:left="0"/>
        <w:jc w:val="both"/>
      </w:pPr>
      <w:r>
        <w:rPr>
          <w:rFonts w:ascii="Times New Roman"/>
          <w:b w:val="false"/>
          <w:i w:val="false"/>
          <w:color w:val="000000"/>
          <w:sz w:val="28"/>
        </w:rPr>
        <w:t xml:space="preserve">
      7) 220.00.041 IV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сыйақы түріндегі табыстан салық кезеңінде төлем көзінен ұсталған жеке табыс салығының сомасы көрсетіледі;</w:t>
      </w:r>
    </w:p>
    <w:bookmarkEnd w:id="164"/>
    <w:bookmarkStart w:name="z175" w:id="165"/>
    <w:p>
      <w:pPr>
        <w:spacing w:after="0"/>
        <w:ind w:left="0"/>
        <w:jc w:val="both"/>
      </w:pPr>
      <w:r>
        <w:rPr>
          <w:rFonts w:ascii="Times New Roman"/>
          <w:b w:val="false"/>
          <w:i w:val="false"/>
          <w:color w:val="000000"/>
          <w:sz w:val="28"/>
        </w:rPr>
        <w:t xml:space="preserve">
      8) 220.00.041V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жеке табыс салығының азайтылған сомасы көрсетіледі;</w:t>
      </w:r>
    </w:p>
    <w:bookmarkEnd w:id="165"/>
    <w:bookmarkStart w:name="z176" w:id="166"/>
    <w:p>
      <w:pPr>
        <w:spacing w:after="0"/>
        <w:ind w:left="0"/>
        <w:jc w:val="both"/>
      </w:pPr>
      <w:r>
        <w:rPr>
          <w:rFonts w:ascii="Times New Roman"/>
          <w:b w:val="false"/>
          <w:i w:val="false"/>
          <w:color w:val="000000"/>
          <w:sz w:val="28"/>
        </w:rPr>
        <w:t xml:space="preserve">
      9) 220.00.042 жолында Салық Кодексінің </w:t>
      </w:r>
      <w:r>
        <w:rPr>
          <w:rFonts w:ascii="Times New Roman"/>
          <w:b w:val="false"/>
          <w:i w:val="false"/>
          <w:color w:val="000000"/>
          <w:sz w:val="28"/>
        </w:rPr>
        <w:t>599-бабына</w:t>
      </w:r>
      <w:r>
        <w:rPr>
          <w:rFonts w:ascii="Times New Roman"/>
          <w:b w:val="false"/>
          <w:i w:val="false"/>
          <w:color w:val="000000"/>
          <w:sz w:val="28"/>
        </w:rPr>
        <w:t xml:space="preserve"> сәйкес жеке табыс салығын төлеуді есебіне жүзеге асырылатын есепке жатқызулар сомаларын қоса алғанда, төленген салық сомасы көрсетіледі. Жеке табыс салығын төлеу Салық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End w:id="166"/>
    <w:bookmarkStart w:name="z177" w:id="167"/>
    <w:p>
      <w:pPr>
        <w:spacing w:after="0"/>
        <w:ind w:left="0"/>
        <w:jc w:val="both"/>
      </w:pPr>
      <w:r>
        <w:rPr>
          <w:rFonts w:ascii="Times New Roman"/>
          <w:b w:val="false"/>
          <w:i w:val="false"/>
          <w:color w:val="000000"/>
          <w:sz w:val="28"/>
        </w:rPr>
        <w:t>
      10) 220.00.043 жолында дара кәсіпкердің орналасқан орыны бойынша тіркелген аудандық маңызы бар қаланың, ауылдың, кенттің, ауылдық округтiң әкім аппаратының бизнес-сәйкестендіру нөмері көрсетіледі.</w:t>
      </w:r>
    </w:p>
    <w:bookmarkEnd w:id="167"/>
    <w:bookmarkStart w:name="z178" w:id="168"/>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bookmarkEnd w:id="168"/>
    <w:bookmarkStart w:name="z179" w:id="169"/>
    <w:p>
      <w:pPr>
        <w:spacing w:after="0"/>
        <w:ind w:left="0"/>
        <w:jc w:val="both"/>
      </w:pPr>
      <w:r>
        <w:rPr>
          <w:rFonts w:ascii="Times New Roman"/>
          <w:b w:val="false"/>
          <w:i w:val="false"/>
          <w:color w:val="000000"/>
          <w:sz w:val="28"/>
        </w:rPr>
        <w:t>
      22. "Салық төлеушiнiң жауапкершiлiгi" деген бөлімде:</w:t>
      </w:r>
    </w:p>
    <w:bookmarkEnd w:id="169"/>
    <w:bookmarkStart w:name="z180" w:id="170"/>
    <w:p>
      <w:pPr>
        <w:spacing w:after="0"/>
        <w:ind w:left="0"/>
        <w:jc w:val="both"/>
      </w:pPr>
      <w:r>
        <w:rPr>
          <w:rFonts w:ascii="Times New Roman"/>
          <w:b w:val="false"/>
          <w:i w:val="false"/>
          <w:color w:val="000000"/>
          <w:sz w:val="28"/>
        </w:rPr>
        <w:t>
      1) "Салық төлеушiнiң Т.А.Ә." деген жолда жеке басын куәландыратын құжаттарға сәйкес жеке тұлғаның тегі, аты, әкесінің аты (ол болған кезде) көрсетіледі;</w:t>
      </w:r>
    </w:p>
    <w:bookmarkEnd w:id="170"/>
    <w:bookmarkStart w:name="z181" w:id="171"/>
    <w:p>
      <w:pPr>
        <w:spacing w:after="0"/>
        <w:ind w:left="0"/>
        <w:jc w:val="both"/>
      </w:pPr>
      <w:r>
        <w:rPr>
          <w:rFonts w:ascii="Times New Roman"/>
          <w:b w:val="false"/>
          <w:i w:val="false"/>
          <w:color w:val="000000"/>
          <w:sz w:val="28"/>
        </w:rPr>
        <w:t>
      2) декларацияның тапсырылған күні.</w:t>
      </w:r>
    </w:p>
    <w:bookmarkEnd w:id="171"/>
    <w:bookmarkStart w:name="z182" w:id="172"/>
    <w:p>
      <w:pPr>
        <w:spacing w:after="0"/>
        <w:ind w:left="0"/>
        <w:jc w:val="both"/>
      </w:pPr>
      <w:r>
        <w:rPr>
          <w:rFonts w:ascii="Times New Roman"/>
          <w:b w:val="false"/>
          <w:i w:val="false"/>
          <w:color w:val="000000"/>
          <w:sz w:val="28"/>
        </w:rPr>
        <w:t>
      Декларация мемлекеттік кірістер органына табыс етілген күн көрсетіледі;</w:t>
      </w:r>
    </w:p>
    <w:bookmarkEnd w:id="172"/>
    <w:bookmarkStart w:name="z183" w:id="173"/>
    <w:p>
      <w:pPr>
        <w:spacing w:after="0"/>
        <w:ind w:left="0"/>
        <w:jc w:val="both"/>
      </w:pPr>
      <w:r>
        <w:rPr>
          <w:rFonts w:ascii="Times New Roman"/>
          <w:b w:val="false"/>
          <w:i w:val="false"/>
          <w:color w:val="000000"/>
          <w:sz w:val="28"/>
        </w:rPr>
        <w:t>
      3) мемлекеттік кірістер органының коды.</w:t>
      </w:r>
    </w:p>
    <w:bookmarkEnd w:id="173"/>
    <w:bookmarkStart w:name="z184" w:id="174"/>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End w:id="174"/>
    <w:bookmarkStart w:name="z185" w:id="175"/>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175"/>
    <w:bookmarkStart w:name="z186" w:id="176"/>
    <w:p>
      <w:pPr>
        <w:spacing w:after="0"/>
        <w:ind w:left="0"/>
        <w:jc w:val="both"/>
      </w:pPr>
      <w:r>
        <w:rPr>
          <w:rFonts w:ascii="Times New Roman"/>
          <w:b w:val="false"/>
          <w:i w:val="false"/>
          <w:color w:val="000000"/>
          <w:sz w:val="28"/>
        </w:rPr>
        <w:t>
      5) декларацияның қабылданған күні.</w:t>
      </w:r>
    </w:p>
    <w:bookmarkEnd w:id="176"/>
    <w:bookmarkStart w:name="z187" w:id="17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bookmarkEnd w:id="177"/>
    <w:bookmarkStart w:name="z188" w:id="178"/>
    <w:p>
      <w:pPr>
        <w:spacing w:after="0"/>
        <w:ind w:left="0"/>
        <w:jc w:val="both"/>
      </w:pPr>
      <w:r>
        <w:rPr>
          <w:rFonts w:ascii="Times New Roman"/>
          <w:b w:val="false"/>
          <w:i w:val="false"/>
          <w:color w:val="000000"/>
          <w:sz w:val="28"/>
        </w:rPr>
        <w:t>
      6) құжаттың кіріс нөмірі.</w:t>
      </w:r>
    </w:p>
    <w:bookmarkEnd w:id="178"/>
    <w:bookmarkStart w:name="z189" w:id="179"/>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End w:id="179"/>
    <w:bookmarkStart w:name="z190" w:id="180"/>
    <w:p>
      <w:pPr>
        <w:spacing w:after="0"/>
        <w:ind w:left="0"/>
        <w:jc w:val="both"/>
      </w:pPr>
      <w:r>
        <w:rPr>
          <w:rFonts w:ascii="Times New Roman"/>
          <w:b w:val="false"/>
          <w:i w:val="false"/>
          <w:color w:val="000000"/>
          <w:sz w:val="28"/>
        </w:rPr>
        <w:t>
      7) пошта штемпелінің күні.</w:t>
      </w:r>
    </w:p>
    <w:bookmarkEnd w:id="180"/>
    <w:bookmarkStart w:name="z191" w:id="18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81"/>
    <w:bookmarkStart w:name="z192" w:id="182"/>
    <w:p>
      <w:pPr>
        <w:spacing w:after="0"/>
        <w:ind w:left="0"/>
        <w:jc w:val="both"/>
      </w:pPr>
      <w:r>
        <w:rPr>
          <w:rFonts w:ascii="Times New Roman"/>
          <w:b w:val="false"/>
          <w:i w:val="false"/>
          <w:color w:val="000000"/>
          <w:sz w:val="28"/>
        </w:rPr>
        <w:t>
      22-тармақтың 4), 5), 6), 7) тармақшаларын декларацияны қағаз жеткізгіште қабылдаған мемлекеттік кірістер органының қызметкері толтырады.</w:t>
      </w:r>
    </w:p>
    <w:bookmarkEnd w:id="182"/>
    <w:bookmarkStart w:name="z193" w:id="183"/>
    <w:p>
      <w:pPr>
        <w:spacing w:after="0"/>
        <w:ind w:left="0"/>
        <w:jc w:val="left"/>
      </w:pPr>
      <w:r>
        <w:rPr>
          <w:rFonts w:ascii="Times New Roman"/>
          <w:b/>
          <w:i w:val="false"/>
          <w:color w:val="000000"/>
        </w:rPr>
        <w:t xml:space="preserve"> 3-Тарау. ҚҚС төлеушi болып табылмайтын салық төлеушiлердiң өткізілген тауарлар, орындалған жұмыстар, көрсетілген қызметтер бойынша шығыстары – 220.01-нысанын жасау бойынша түсіндірме</w:t>
      </w:r>
    </w:p>
    <w:bookmarkEnd w:id="183"/>
    <w:bookmarkStart w:name="z194" w:id="184"/>
    <w:p>
      <w:pPr>
        <w:spacing w:after="0"/>
        <w:ind w:left="0"/>
        <w:jc w:val="both"/>
      </w:pPr>
      <w:r>
        <w:rPr>
          <w:rFonts w:ascii="Times New Roman"/>
          <w:b w:val="false"/>
          <w:i w:val="false"/>
          <w:color w:val="000000"/>
          <w:sz w:val="28"/>
        </w:rPr>
        <w:t>
      23.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184"/>
    <w:bookmarkStart w:name="z195" w:id="185"/>
    <w:p>
      <w:pPr>
        <w:spacing w:after="0"/>
        <w:ind w:left="0"/>
        <w:jc w:val="both"/>
      </w:pPr>
      <w:r>
        <w:rPr>
          <w:rFonts w:ascii="Times New Roman"/>
          <w:b w:val="false"/>
          <w:i w:val="false"/>
          <w:color w:val="000000"/>
          <w:sz w:val="28"/>
        </w:rPr>
        <w:t>
      24. "Шығыстар" деген бөлімде:</w:t>
      </w:r>
    </w:p>
    <w:bookmarkEnd w:id="185"/>
    <w:bookmarkStart w:name="z196" w:id="186"/>
    <w:p>
      <w:pPr>
        <w:spacing w:after="0"/>
        <w:ind w:left="0"/>
        <w:jc w:val="both"/>
      </w:pPr>
      <w:r>
        <w:rPr>
          <w:rFonts w:ascii="Times New Roman"/>
          <w:b w:val="false"/>
          <w:i w:val="false"/>
          <w:color w:val="000000"/>
          <w:sz w:val="28"/>
        </w:rPr>
        <w:t>
      А бағанында жолдың реттік нөмірі көрсетіледі;</w:t>
      </w:r>
    </w:p>
    <w:bookmarkEnd w:id="186"/>
    <w:bookmarkStart w:name="z197" w:id="187"/>
    <w:p>
      <w:pPr>
        <w:spacing w:after="0"/>
        <w:ind w:left="0"/>
        <w:jc w:val="both"/>
      </w:pPr>
      <w:r>
        <w:rPr>
          <w:rFonts w:ascii="Times New Roman"/>
          <w:b w:val="false"/>
          <w:i w:val="false"/>
          <w:color w:val="000000"/>
          <w:sz w:val="28"/>
        </w:rPr>
        <w:t>
      В бағанында салық төлеуші контрагенттің бизнес-сәйкестендіру (жеке сәйкестендіру) нөмірі көрсетіледі;</w:t>
      </w:r>
    </w:p>
    <w:bookmarkEnd w:id="187"/>
    <w:bookmarkStart w:name="z198" w:id="188"/>
    <w:p>
      <w:pPr>
        <w:spacing w:after="0"/>
        <w:ind w:left="0"/>
        <w:jc w:val="both"/>
      </w:pPr>
      <w:r>
        <w:rPr>
          <w:rFonts w:ascii="Times New Roman"/>
          <w:b w:val="false"/>
          <w:i w:val="false"/>
          <w:color w:val="000000"/>
          <w:sz w:val="28"/>
        </w:rPr>
        <w:t>
      С бағанында осы Қағидалардың 33-тармағына сәйкес резидент емес контрагенттің резиденттік елінің коды көрсетіледі;</w:t>
      </w:r>
    </w:p>
    <w:bookmarkEnd w:id="188"/>
    <w:bookmarkStart w:name="z199" w:id="189"/>
    <w:p>
      <w:pPr>
        <w:spacing w:after="0"/>
        <w:ind w:left="0"/>
        <w:jc w:val="both"/>
      </w:pPr>
      <w:r>
        <w:rPr>
          <w:rFonts w:ascii="Times New Roman"/>
          <w:b w:val="false"/>
          <w:i w:val="false"/>
          <w:color w:val="000000"/>
          <w:sz w:val="28"/>
        </w:rPr>
        <w:t>
      D бағанында резидент емес контрагенттің резиденттік еліндегі салықтық тіркеу нөмірі көрсетіледі. Баған С бағанында резиденттік елінің коды көрсетілген кезде толтырылады;</w:t>
      </w:r>
    </w:p>
    <w:bookmarkEnd w:id="189"/>
    <w:bookmarkStart w:name="z200" w:id="190"/>
    <w:p>
      <w:pPr>
        <w:spacing w:after="0"/>
        <w:ind w:left="0"/>
        <w:jc w:val="both"/>
      </w:pPr>
      <w:r>
        <w:rPr>
          <w:rFonts w:ascii="Times New Roman"/>
          <w:b w:val="false"/>
          <w:i w:val="false"/>
          <w:color w:val="000000"/>
          <w:sz w:val="28"/>
        </w:rPr>
        <w:t>
      Е бағанында шығыс түрлерінің коды көрсетіледі:</w:t>
      </w:r>
    </w:p>
    <w:bookmarkEnd w:id="190"/>
    <w:bookmarkStart w:name="z201" w:id="191"/>
    <w:p>
      <w:pPr>
        <w:spacing w:after="0"/>
        <w:ind w:left="0"/>
        <w:jc w:val="both"/>
      </w:pPr>
      <w:r>
        <w:rPr>
          <w:rFonts w:ascii="Times New Roman"/>
          <w:b w:val="false"/>
          <w:i w:val="false"/>
          <w:color w:val="000000"/>
          <w:sz w:val="28"/>
        </w:rPr>
        <w:t>
      1 – қаржылық қызмет көрсетулер;</w:t>
      </w:r>
    </w:p>
    <w:bookmarkEnd w:id="191"/>
    <w:bookmarkStart w:name="z202" w:id="192"/>
    <w:p>
      <w:pPr>
        <w:spacing w:after="0"/>
        <w:ind w:left="0"/>
        <w:jc w:val="both"/>
      </w:pPr>
      <w:r>
        <w:rPr>
          <w:rFonts w:ascii="Times New Roman"/>
          <w:b w:val="false"/>
          <w:i w:val="false"/>
          <w:color w:val="000000"/>
          <w:sz w:val="28"/>
        </w:rPr>
        <w:t>
      2 – жарнамалық қызмет көрсетулер;</w:t>
      </w:r>
    </w:p>
    <w:bookmarkEnd w:id="192"/>
    <w:bookmarkStart w:name="z203" w:id="193"/>
    <w:p>
      <w:pPr>
        <w:spacing w:after="0"/>
        <w:ind w:left="0"/>
        <w:jc w:val="both"/>
      </w:pPr>
      <w:r>
        <w:rPr>
          <w:rFonts w:ascii="Times New Roman"/>
          <w:b w:val="false"/>
          <w:i w:val="false"/>
          <w:color w:val="000000"/>
          <w:sz w:val="28"/>
        </w:rPr>
        <w:t>
      3 – консультациялық қызмет көрсетулер;</w:t>
      </w:r>
    </w:p>
    <w:bookmarkEnd w:id="193"/>
    <w:bookmarkStart w:name="z204" w:id="194"/>
    <w:p>
      <w:pPr>
        <w:spacing w:after="0"/>
        <w:ind w:left="0"/>
        <w:jc w:val="both"/>
      </w:pPr>
      <w:r>
        <w:rPr>
          <w:rFonts w:ascii="Times New Roman"/>
          <w:b w:val="false"/>
          <w:i w:val="false"/>
          <w:color w:val="000000"/>
          <w:sz w:val="28"/>
        </w:rPr>
        <w:t>
      4 – маркетингтік қызмет көрсетулер;</w:t>
      </w:r>
    </w:p>
    <w:bookmarkEnd w:id="194"/>
    <w:bookmarkStart w:name="z205" w:id="195"/>
    <w:p>
      <w:pPr>
        <w:spacing w:after="0"/>
        <w:ind w:left="0"/>
        <w:jc w:val="both"/>
      </w:pPr>
      <w:r>
        <w:rPr>
          <w:rFonts w:ascii="Times New Roman"/>
          <w:b w:val="false"/>
          <w:i w:val="false"/>
          <w:color w:val="000000"/>
          <w:sz w:val="28"/>
        </w:rPr>
        <w:t>
      5 – дизайнерлік қызмет көрсетулер;</w:t>
      </w:r>
    </w:p>
    <w:bookmarkEnd w:id="195"/>
    <w:bookmarkStart w:name="z206" w:id="196"/>
    <w:p>
      <w:pPr>
        <w:spacing w:after="0"/>
        <w:ind w:left="0"/>
        <w:jc w:val="both"/>
      </w:pPr>
      <w:r>
        <w:rPr>
          <w:rFonts w:ascii="Times New Roman"/>
          <w:b w:val="false"/>
          <w:i w:val="false"/>
          <w:color w:val="000000"/>
          <w:sz w:val="28"/>
        </w:rPr>
        <w:t>
      6 – инжинирингтік қызмет көрсетулер;</w:t>
      </w:r>
    </w:p>
    <w:bookmarkEnd w:id="196"/>
    <w:bookmarkStart w:name="z207" w:id="197"/>
    <w:p>
      <w:pPr>
        <w:spacing w:after="0"/>
        <w:ind w:left="0"/>
        <w:jc w:val="both"/>
      </w:pPr>
      <w:r>
        <w:rPr>
          <w:rFonts w:ascii="Times New Roman"/>
          <w:b w:val="false"/>
          <w:i w:val="false"/>
          <w:color w:val="000000"/>
          <w:sz w:val="28"/>
        </w:rPr>
        <w:t>
      7 – өзгелері;</w:t>
      </w:r>
    </w:p>
    <w:bookmarkEnd w:id="197"/>
    <w:bookmarkStart w:name="z208" w:id="198"/>
    <w:p>
      <w:pPr>
        <w:spacing w:after="0"/>
        <w:ind w:left="0"/>
        <w:jc w:val="both"/>
      </w:pPr>
      <w:r>
        <w:rPr>
          <w:rFonts w:ascii="Times New Roman"/>
          <w:b w:val="false"/>
          <w:i w:val="false"/>
          <w:color w:val="000000"/>
          <w:sz w:val="28"/>
        </w:rPr>
        <w:t>
      F бағанында сатып алынған тауарлардың (жұмыстардың, қызметтердің) құны көрсетіледі.</w:t>
      </w:r>
    </w:p>
    <w:bookmarkEnd w:id="198"/>
    <w:bookmarkStart w:name="z209" w:id="199"/>
    <w:p>
      <w:pPr>
        <w:spacing w:after="0"/>
        <w:ind w:left="0"/>
        <w:jc w:val="left"/>
      </w:pPr>
      <w:r>
        <w:rPr>
          <w:rFonts w:ascii="Times New Roman"/>
          <w:b/>
          <w:i w:val="false"/>
          <w:color w:val="000000"/>
        </w:rPr>
        <w:t xml:space="preserve"> 4-Тарау. Халықаралық шартқа сәйкес салық салудан босатылуы тиіс табыс – 220.02-нысанын жасау бойынша түсіндірме</w:t>
      </w:r>
    </w:p>
    <w:bookmarkEnd w:id="199"/>
    <w:bookmarkStart w:name="z210" w:id="200"/>
    <w:p>
      <w:pPr>
        <w:spacing w:after="0"/>
        <w:ind w:left="0"/>
        <w:jc w:val="both"/>
      </w:pPr>
      <w:r>
        <w:rPr>
          <w:rFonts w:ascii="Times New Roman"/>
          <w:b w:val="false"/>
          <w:i w:val="false"/>
          <w:color w:val="000000"/>
          <w:sz w:val="28"/>
        </w:rPr>
        <w:t xml:space="preserve">
      25. Бұл нысан Қазақстан Республикасымен жасалған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кодексіндегі қамтылғандардан өзгеше ережелер қолданылса, онда Қазақстан Республикасы ратификациялаған халықаралық шарттың ережелері қолданылады.</w:t>
      </w:r>
    </w:p>
    <w:bookmarkEnd w:id="200"/>
    <w:bookmarkStart w:name="z211" w:id="201"/>
    <w:p>
      <w:pPr>
        <w:spacing w:after="0"/>
        <w:ind w:left="0"/>
        <w:jc w:val="both"/>
      </w:pPr>
      <w:r>
        <w:rPr>
          <w:rFonts w:ascii="Times New Roman"/>
          <w:b w:val="false"/>
          <w:i w:val="false"/>
          <w:color w:val="000000"/>
          <w:sz w:val="28"/>
        </w:rPr>
        <w:t>
      26. "Көрсеткіштер" деген бөлімде:</w:t>
      </w:r>
    </w:p>
    <w:bookmarkEnd w:id="201"/>
    <w:bookmarkStart w:name="z212" w:id="202"/>
    <w:p>
      <w:pPr>
        <w:spacing w:after="0"/>
        <w:ind w:left="0"/>
        <w:jc w:val="both"/>
      </w:pPr>
      <w:r>
        <w:rPr>
          <w:rFonts w:ascii="Times New Roman"/>
          <w:b w:val="false"/>
          <w:i w:val="false"/>
          <w:color w:val="000000"/>
          <w:sz w:val="28"/>
        </w:rPr>
        <w:t>
      1) А бағанында жолдың реттік нөмірі көрсетіледі;</w:t>
      </w:r>
    </w:p>
    <w:bookmarkEnd w:id="202"/>
    <w:bookmarkStart w:name="z213" w:id="203"/>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34-тармағына сәйкес халықаралық шарт түрінің коды көрсетіледі;</w:t>
      </w:r>
    </w:p>
    <w:bookmarkEnd w:id="203"/>
    <w:bookmarkStart w:name="z214" w:id="204"/>
    <w:p>
      <w:pPr>
        <w:spacing w:after="0"/>
        <w:ind w:left="0"/>
        <w:jc w:val="both"/>
      </w:pPr>
      <w:r>
        <w:rPr>
          <w:rFonts w:ascii="Times New Roman"/>
          <w:b w:val="false"/>
          <w:i w:val="false"/>
          <w:color w:val="000000"/>
          <w:sz w:val="28"/>
        </w:rPr>
        <w:t>
      3) С бағанында халықаралық шарттың атауы көрсетіледі;</w:t>
      </w:r>
    </w:p>
    <w:bookmarkEnd w:id="204"/>
    <w:bookmarkStart w:name="z215" w:id="205"/>
    <w:p>
      <w:pPr>
        <w:spacing w:after="0"/>
        <w:ind w:left="0"/>
        <w:jc w:val="both"/>
      </w:pPr>
      <w:r>
        <w:rPr>
          <w:rFonts w:ascii="Times New Roman"/>
          <w:b w:val="false"/>
          <w:i w:val="false"/>
          <w:color w:val="000000"/>
          <w:sz w:val="28"/>
        </w:rPr>
        <w:t>
      4) D бағанында осы Қағидалардың 33-тармағына сәйкес халықаралық шарт жасалған елдің коды көрсетіледі;</w:t>
      </w:r>
    </w:p>
    <w:bookmarkEnd w:id="205"/>
    <w:bookmarkStart w:name="z216" w:id="206"/>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206"/>
    <w:bookmarkStart w:name="z217" w:id="207"/>
    <w:p>
      <w:pPr>
        <w:spacing w:after="0"/>
        <w:ind w:left="0"/>
        <w:jc w:val="both"/>
      </w:pPr>
      <w:r>
        <w:rPr>
          <w:rFonts w:ascii="Times New Roman"/>
          <w:b w:val="false"/>
          <w:i w:val="false"/>
          <w:color w:val="000000"/>
          <w:sz w:val="28"/>
        </w:rPr>
        <w:t>
      220.02-нысанының Е бағанының қорытынды мәні 220.00.032 жолына көшіріледі.</w:t>
      </w:r>
    </w:p>
    <w:bookmarkEnd w:id="207"/>
    <w:bookmarkStart w:name="z218" w:id="208"/>
    <w:p>
      <w:pPr>
        <w:spacing w:after="0"/>
        <w:ind w:left="0"/>
        <w:jc w:val="left"/>
      </w:pPr>
      <w:r>
        <w:rPr>
          <w:rFonts w:ascii="Times New Roman"/>
          <w:b/>
          <w:i w:val="false"/>
          <w:color w:val="000000"/>
        </w:rPr>
        <w:t xml:space="preserve"> 5-Тарау. Шетелдік көздерден алынатын табыс, салық салуда жеңілдігі бар елдерде тіркелген немесе орналасқан компаниялардың пайдасы немесе пайдасының бір бөлігінің сомалары. Төленген шетел салығы мен олардың есепке жатқызу сомалары – 220.03 – нысанын жасау бойынша түсіндірме</w:t>
      </w:r>
    </w:p>
    <w:bookmarkEnd w:id="208"/>
    <w:bookmarkStart w:name="z219" w:id="209"/>
    <w:p>
      <w:pPr>
        <w:spacing w:after="0"/>
        <w:ind w:left="0"/>
        <w:jc w:val="both"/>
      </w:pPr>
      <w:r>
        <w:rPr>
          <w:rFonts w:ascii="Times New Roman"/>
          <w:b w:val="false"/>
          <w:i w:val="false"/>
          <w:color w:val="000000"/>
          <w:sz w:val="28"/>
        </w:rPr>
        <w:t xml:space="preserve">
      27. Бұл нысан шетел көздерден алынған табыстарды, салық салуда жеңілдігі бар елдерде тіркелген немесе орналасқан компаниялардың пайдасы немесе пайдасының бір бөлігінің сомаларын,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олардың есепке жатқызу сомаларын айқындауға арналған.</w:t>
      </w:r>
    </w:p>
    <w:bookmarkEnd w:id="209"/>
    <w:bookmarkStart w:name="z220" w:id="210"/>
    <w:p>
      <w:pPr>
        <w:spacing w:after="0"/>
        <w:ind w:left="0"/>
        <w:jc w:val="both"/>
      </w:pPr>
      <w:r>
        <w:rPr>
          <w:rFonts w:ascii="Times New Roman"/>
          <w:b w:val="false"/>
          <w:i w:val="false"/>
          <w:color w:val="000000"/>
          <w:sz w:val="28"/>
        </w:rPr>
        <w:t>
      28. "Көрсеткіштер" деген бөлімде:</w:t>
      </w:r>
    </w:p>
    <w:bookmarkEnd w:id="210"/>
    <w:bookmarkStart w:name="z221" w:id="211"/>
    <w:p>
      <w:pPr>
        <w:spacing w:after="0"/>
        <w:ind w:left="0"/>
        <w:jc w:val="both"/>
      </w:pPr>
      <w:r>
        <w:rPr>
          <w:rFonts w:ascii="Times New Roman"/>
          <w:b w:val="false"/>
          <w:i w:val="false"/>
          <w:color w:val="000000"/>
          <w:sz w:val="28"/>
        </w:rPr>
        <w:t>
      1) А бағанында жолдың реттік нөмірі көрсетіледі;</w:t>
      </w:r>
    </w:p>
    <w:bookmarkEnd w:id="211"/>
    <w:bookmarkStart w:name="z222" w:id="212"/>
    <w:p>
      <w:pPr>
        <w:spacing w:after="0"/>
        <w:ind w:left="0"/>
        <w:jc w:val="both"/>
      </w:pPr>
      <w:r>
        <w:rPr>
          <w:rFonts w:ascii="Times New Roman"/>
          <w:b w:val="false"/>
          <w:i w:val="false"/>
          <w:color w:val="000000"/>
          <w:sz w:val="28"/>
        </w:rPr>
        <w:t>
      2) В бағанында осы Қағидалардың 32-тармағына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w:t>
      </w:r>
    </w:p>
    <w:bookmarkEnd w:id="212"/>
    <w:bookmarkStart w:name="z223" w:id="213"/>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213"/>
    <w:bookmarkStart w:name="z224" w:id="214"/>
    <w:p>
      <w:pPr>
        <w:spacing w:after="0"/>
        <w:ind w:left="0"/>
        <w:jc w:val="both"/>
      </w:pPr>
      <w:r>
        <w:rPr>
          <w:rFonts w:ascii="Times New Roman"/>
          <w:b w:val="false"/>
          <w:i w:val="false"/>
          <w:color w:val="000000"/>
          <w:sz w:val="28"/>
        </w:rPr>
        <w:t>
      4) D бағанында осы Қағидалардың 31-тармағына сәйкес резидент салық төлеуші тұрақты мекемеге байланысты емес шетел көздерінен алған табыс түрінің коды көрсетіледі;</w:t>
      </w:r>
    </w:p>
    <w:bookmarkEnd w:id="214"/>
    <w:bookmarkStart w:name="z225" w:id="215"/>
    <w:p>
      <w:pPr>
        <w:spacing w:after="0"/>
        <w:ind w:left="0"/>
        <w:jc w:val="both"/>
      </w:pPr>
      <w:r>
        <w:rPr>
          <w:rFonts w:ascii="Times New Roman"/>
          <w:b w:val="false"/>
          <w:i w:val="false"/>
          <w:color w:val="000000"/>
          <w:sz w:val="28"/>
        </w:rPr>
        <w:t>
      5) Е бағанында осы Қағидалардың 32-тармағы 2) тармақшасына сәйкес табыс алу валютасының коды көрсетіледі;</w:t>
      </w:r>
    </w:p>
    <w:bookmarkEnd w:id="215"/>
    <w:bookmarkStart w:name="z226" w:id="216"/>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пайыздарда көрсетіледі;</w:t>
      </w:r>
    </w:p>
    <w:bookmarkEnd w:id="216"/>
    <w:bookmarkStart w:name="z227" w:id="217"/>
    <w:p>
      <w:pPr>
        <w:spacing w:after="0"/>
        <w:ind w:left="0"/>
        <w:jc w:val="both"/>
      </w:pP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p>
    <w:bookmarkEnd w:id="217"/>
    <w:bookmarkStart w:name="z228" w:id="218"/>
    <w:p>
      <w:pPr>
        <w:spacing w:after="0"/>
        <w:ind w:left="0"/>
        <w:jc w:val="both"/>
      </w:pPr>
      <w:r>
        <w:rPr>
          <w:rFonts w:ascii="Times New Roman"/>
          <w:b w:val="false"/>
          <w:i w:val="false"/>
          <w:color w:val="000000"/>
          <w:sz w:val="28"/>
        </w:rPr>
        <w:t>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100 %-ға F және G бағандарының тиісті мәндерінің туындысына қатысы ретінде айқындалады ((F х G)/100%);</w:t>
      </w:r>
    </w:p>
    <w:bookmarkEnd w:id="218"/>
    <w:bookmarkStart w:name="z229" w:id="219"/>
    <w:p>
      <w:pPr>
        <w:spacing w:after="0"/>
        <w:ind w:left="0"/>
        <w:jc w:val="both"/>
      </w:pP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p>
    <w:bookmarkEnd w:id="219"/>
    <w:bookmarkStart w:name="z230" w:id="220"/>
    <w:p>
      <w:pPr>
        <w:spacing w:after="0"/>
        <w:ind w:left="0"/>
        <w:jc w:val="both"/>
      </w:pPr>
      <w:r>
        <w:rPr>
          <w:rFonts w:ascii="Times New Roman"/>
          <w:b w:val="false"/>
          <w:i w:val="false"/>
          <w:color w:val="000000"/>
          <w:sz w:val="28"/>
        </w:rPr>
        <w:t>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w:t>
      </w:r>
    </w:p>
    <w:bookmarkEnd w:id="220"/>
    <w:bookmarkStart w:name="z231" w:id="221"/>
    <w:p>
      <w:pPr>
        <w:spacing w:after="0"/>
        <w:ind w:left="0"/>
        <w:jc w:val="both"/>
      </w:pP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p>
    <w:bookmarkEnd w:id="221"/>
    <w:bookmarkStart w:name="z232" w:id="222"/>
    <w:p>
      <w:pPr>
        <w:spacing w:after="0"/>
        <w:ind w:left="0"/>
        <w:jc w:val="both"/>
      </w:pPr>
      <w:r>
        <w:rPr>
          <w:rFonts w:ascii="Times New Roman"/>
          <w:b w:val="false"/>
          <w:i w:val="false"/>
          <w:color w:val="000000"/>
          <w:sz w:val="28"/>
        </w:rPr>
        <w:t>
      12) L бағанында Қазақстан Республикасының заңнамасы бойынша есептелген шетел мемлекетіндегі тұрақты база (мекеме) арқылы қызметтен түскен салық салынатын табыс сомасы көрсетіледі;</w:t>
      </w:r>
    </w:p>
    <w:bookmarkEnd w:id="222"/>
    <w:bookmarkStart w:name="z233" w:id="223"/>
    <w:p>
      <w:pPr>
        <w:spacing w:after="0"/>
        <w:ind w:left="0"/>
        <w:jc w:val="both"/>
      </w:pPr>
      <w:r>
        <w:rPr>
          <w:rFonts w:ascii="Times New Roman"/>
          <w:b w:val="false"/>
          <w:i w:val="false"/>
          <w:color w:val="000000"/>
          <w:sz w:val="28"/>
        </w:rPr>
        <w:t>
      13) M бағанында шетел мемлекетінің заңнамасы бойынша есептелген шетел мемлекетіндегі тұрақты база (мекеме) арқылы қызметтен түскен салық салынатын табыс сомасы көрсетіледі;</w:t>
      </w:r>
    </w:p>
    <w:bookmarkEnd w:id="223"/>
    <w:bookmarkStart w:name="z234" w:id="224"/>
    <w:p>
      <w:pPr>
        <w:spacing w:after="0"/>
        <w:ind w:left="0"/>
        <w:jc w:val="both"/>
      </w:pPr>
      <w:r>
        <w:rPr>
          <w:rFonts w:ascii="Times New Roman"/>
          <w:b w:val="false"/>
          <w:i w:val="false"/>
          <w:color w:val="000000"/>
          <w:sz w:val="28"/>
        </w:rPr>
        <w:t>
      14) N бағанында бағанында тиісті төлем көзі елінің заңнамасымен немесе халықаралық шартпен белгіленген табыс салығының ставкалары көрсетіледі;</w:t>
      </w:r>
    </w:p>
    <w:bookmarkEnd w:id="224"/>
    <w:bookmarkStart w:name="z235" w:id="225"/>
    <w:p>
      <w:pPr>
        <w:spacing w:after="0"/>
        <w:ind w:left="0"/>
        <w:jc w:val="both"/>
      </w:pPr>
      <w:r>
        <w:rPr>
          <w:rFonts w:ascii="Times New Roman"/>
          <w:b w:val="false"/>
          <w:i w:val="false"/>
          <w:color w:val="000000"/>
          <w:sz w:val="28"/>
        </w:rPr>
        <w:t>
      15) O бағанында табыстарды төлем көзі елінде төленген табыс салығының сомасы көрсетіледі;</w:t>
      </w:r>
    </w:p>
    <w:bookmarkEnd w:id="225"/>
    <w:bookmarkStart w:name="z236" w:id="226"/>
    <w:p>
      <w:pPr>
        <w:spacing w:after="0"/>
        <w:ind w:left="0"/>
        <w:jc w:val="both"/>
      </w:pPr>
      <w:r>
        <w:rPr>
          <w:rFonts w:ascii="Times New Roman"/>
          <w:b w:val="false"/>
          <w:i w:val="false"/>
          <w:color w:val="000000"/>
          <w:sz w:val="28"/>
        </w:rPr>
        <w:t xml:space="preserve">
      16) 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табыс салығының ставкасы қолданыла отырып, есептелген жеке табыс салығының сомасы көрсетіледі;</w:t>
      </w:r>
    </w:p>
    <w:bookmarkEnd w:id="226"/>
    <w:bookmarkStart w:name="z237" w:id="227"/>
    <w:p>
      <w:pPr>
        <w:spacing w:after="0"/>
        <w:ind w:left="0"/>
        <w:jc w:val="both"/>
      </w:pP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p>
    <w:bookmarkEnd w:id="227"/>
    <w:bookmarkStart w:name="z238" w:id="228"/>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228"/>
    <w:bookmarkStart w:name="z239" w:id="229"/>
    <w:p>
      <w:pPr>
        <w:spacing w:after="0"/>
        <w:ind w:left="0"/>
        <w:jc w:val="both"/>
      </w:pPr>
      <w:r>
        <w:rPr>
          <w:rFonts w:ascii="Times New Roman"/>
          <w:b w:val="false"/>
          <w:i w:val="false"/>
          <w:color w:val="000000"/>
          <w:sz w:val="28"/>
        </w:rPr>
        <w:t xml:space="preserve">
      220.03-нысанының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bookmarkEnd w:id="229"/>
    <w:bookmarkStart w:name="z240" w:id="230"/>
    <w:p>
      <w:pPr>
        <w:spacing w:after="0"/>
        <w:ind w:left="0"/>
        <w:jc w:val="both"/>
      </w:pPr>
      <w:r>
        <w:rPr>
          <w:rFonts w:ascii="Times New Roman"/>
          <w:b w:val="false"/>
          <w:i w:val="false"/>
          <w:color w:val="000000"/>
          <w:sz w:val="28"/>
        </w:rPr>
        <w:t xml:space="preserve">
      220.03-нысанының А–дан F–ке дейінгі, J–дан M–ге дейінгі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bookmarkEnd w:id="230"/>
    <w:bookmarkStart w:name="z241" w:id="231"/>
    <w:p>
      <w:pPr>
        <w:spacing w:after="0"/>
        <w:ind w:left="0"/>
        <w:jc w:val="both"/>
      </w:pPr>
      <w:r>
        <w:rPr>
          <w:rFonts w:ascii="Times New Roman"/>
          <w:b w:val="false"/>
          <w:i w:val="false"/>
          <w:color w:val="000000"/>
          <w:sz w:val="28"/>
        </w:rPr>
        <w:t xml:space="preserve">
      220.03-нысанының А–дан F–ке дейінгі, J–дан R–ге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bookmarkEnd w:id="231"/>
    <w:bookmarkStart w:name="z242" w:id="232"/>
    <w:p>
      <w:pPr>
        <w:spacing w:after="0"/>
        <w:ind w:left="0"/>
        <w:jc w:val="both"/>
      </w:pPr>
      <w:r>
        <w:rPr>
          <w:rFonts w:ascii="Times New Roman"/>
          <w:b w:val="false"/>
          <w:i w:val="false"/>
          <w:color w:val="000000"/>
          <w:sz w:val="28"/>
        </w:rPr>
        <w:t>
      220.03-нысанының І бағанының жиынтықпен мәні 220.00.031 І жолына көшіріледі.</w:t>
      </w:r>
    </w:p>
    <w:bookmarkEnd w:id="232"/>
    <w:bookmarkStart w:name="z243" w:id="233"/>
    <w:p>
      <w:pPr>
        <w:spacing w:after="0"/>
        <w:ind w:left="0"/>
        <w:jc w:val="both"/>
      </w:pPr>
      <w:r>
        <w:rPr>
          <w:rFonts w:ascii="Times New Roman"/>
          <w:b w:val="false"/>
          <w:i w:val="false"/>
          <w:color w:val="000000"/>
          <w:sz w:val="28"/>
        </w:rPr>
        <w:t>
      220.03-нысанының R бағанының жиынтықпен мәні 220.00.041 І жолына көшіріледі.</w:t>
      </w:r>
    </w:p>
    <w:bookmarkEnd w:id="233"/>
    <w:bookmarkStart w:name="z244" w:id="234"/>
    <w:p>
      <w:pPr>
        <w:spacing w:after="0"/>
        <w:ind w:left="0"/>
        <w:jc w:val="left"/>
      </w:pPr>
      <w:r>
        <w:rPr>
          <w:rFonts w:ascii="Times New Roman"/>
          <w:b/>
          <w:i w:val="false"/>
          <w:color w:val="000000"/>
        </w:rPr>
        <w:t xml:space="preserve"> 6-Тарау. Тіркелген активтер бойынша шегерімдер – 220.04-нысанын жасау бойынша түсіндірме</w:t>
      </w:r>
    </w:p>
    <w:bookmarkEnd w:id="234"/>
    <w:bookmarkStart w:name="z245" w:id="235"/>
    <w:p>
      <w:pPr>
        <w:spacing w:after="0"/>
        <w:ind w:left="0"/>
        <w:jc w:val="both"/>
      </w:pPr>
      <w:r>
        <w:rPr>
          <w:rFonts w:ascii="Times New Roman"/>
          <w:b w:val="false"/>
          <w:i w:val="false"/>
          <w:color w:val="000000"/>
          <w:sz w:val="28"/>
        </w:rPr>
        <w:t xml:space="preserve">
      29.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235"/>
    <w:bookmarkStart w:name="z246" w:id="236"/>
    <w:p>
      <w:pPr>
        <w:spacing w:after="0"/>
        <w:ind w:left="0"/>
        <w:jc w:val="both"/>
      </w:pPr>
      <w:r>
        <w:rPr>
          <w:rFonts w:ascii="Times New Roman"/>
          <w:b w:val="false"/>
          <w:i w:val="false"/>
          <w:color w:val="000000"/>
          <w:sz w:val="28"/>
        </w:rPr>
        <w:t>
      30. "Тіркелген активтер бойынша шегерімдер" деген бөлімде.</w:t>
      </w:r>
    </w:p>
    <w:bookmarkEnd w:id="236"/>
    <w:bookmarkStart w:name="z247" w:id="237"/>
    <w:p>
      <w:pPr>
        <w:spacing w:after="0"/>
        <w:ind w:left="0"/>
        <w:jc w:val="both"/>
      </w:pPr>
      <w:r>
        <w:rPr>
          <w:rFonts w:ascii="Times New Roman"/>
          <w:b w:val="false"/>
          <w:i w:val="false"/>
          <w:color w:val="000000"/>
          <w:sz w:val="28"/>
        </w:rPr>
        <w:t>
      1) 220.04.001 жолында салық кезеңнің басына топтардың құндық теңгерімінің жалпы сомасы көрсетіледі. 220.04.001 І-ден 220.04.001 ІV-ке дейінгі жолдардың сомасы ретінде айқындалады:</w:t>
      </w:r>
    </w:p>
    <w:bookmarkEnd w:id="237"/>
    <w:bookmarkStart w:name="z248" w:id="238"/>
    <w:p>
      <w:pPr>
        <w:spacing w:after="0"/>
        <w:ind w:left="0"/>
        <w:jc w:val="both"/>
      </w:pPr>
      <w:r>
        <w:rPr>
          <w:rFonts w:ascii="Times New Roman"/>
          <w:b w:val="false"/>
          <w:i w:val="false"/>
          <w:color w:val="000000"/>
          <w:sz w:val="28"/>
        </w:rPr>
        <w:t xml:space="preserve">
      220.04.001 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топтың тіркелген активтерінің кіші топтары бойынша құндық теңгерімінің сомасы көрсетіледі;</w:t>
      </w:r>
    </w:p>
    <w:bookmarkEnd w:id="238"/>
    <w:bookmarkStart w:name="z249" w:id="239"/>
    <w:p>
      <w:pPr>
        <w:spacing w:after="0"/>
        <w:ind w:left="0"/>
        <w:jc w:val="both"/>
      </w:pPr>
      <w:r>
        <w:rPr>
          <w:rFonts w:ascii="Times New Roman"/>
          <w:b w:val="false"/>
          <w:i w:val="false"/>
          <w:color w:val="000000"/>
          <w:sz w:val="28"/>
        </w:rPr>
        <w:t xml:space="preserve">
      220.04.001 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 топтың тіркелген активтерінің құндық теңгерімінің сомасы көрсетіледі;</w:t>
      </w:r>
    </w:p>
    <w:bookmarkEnd w:id="239"/>
    <w:bookmarkStart w:name="z250" w:id="240"/>
    <w:p>
      <w:pPr>
        <w:spacing w:after="0"/>
        <w:ind w:left="0"/>
        <w:jc w:val="both"/>
      </w:pPr>
      <w:r>
        <w:rPr>
          <w:rFonts w:ascii="Times New Roman"/>
          <w:b w:val="false"/>
          <w:i w:val="false"/>
          <w:color w:val="000000"/>
          <w:sz w:val="28"/>
        </w:rPr>
        <w:t xml:space="preserve">
      220.04.001 ІІІ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ІII топтың тіркелген активтерінің құндық теңгерімінің сомасы көрсетіледі;</w:t>
      </w:r>
    </w:p>
    <w:bookmarkEnd w:id="240"/>
    <w:bookmarkStart w:name="z251" w:id="241"/>
    <w:p>
      <w:pPr>
        <w:spacing w:after="0"/>
        <w:ind w:left="0"/>
        <w:jc w:val="both"/>
      </w:pPr>
      <w:r>
        <w:rPr>
          <w:rFonts w:ascii="Times New Roman"/>
          <w:b w:val="false"/>
          <w:i w:val="false"/>
          <w:color w:val="000000"/>
          <w:sz w:val="28"/>
        </w:rPr>
        <w:t xml:space="preserve">
      220.04.001 ІV жолында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ІV топтың тіркелген активтерінің құндық теңгерімінің сомасы көрсетіледі;</w:t>
      </w:r>
    </w:p>
    <w:bookmarkEnd w:id="241"/>
    <w:bookmarkStart w:name="z252" w:id="242"/>
    <w:p>
      <w:pPr>
        <w:spacing w:after="0"/>
        <w:ind w:left="0"/>
        <w:jc w:val="both"/>
      </w:pPr>
      <w:r>
        <w:rPr>
          <w:rFonts w:ascii="Times New Roman"/>
          <w:b w:val="false"/>
          <w:i w:val="false"/>
          <w:color w:val="000000"/>
          <w:sz w:val="28"/>
        </w:rPr>
        <w:t>
      2) 220.04.002 жолында салық кезеңінде келіп түскен тіркелген активтердің жалпы құны көрсетіледі. 220.04.002 І-ден 220.04.002 ІV-ке дейінгі жолдардың сомасы ретінде айқындалады:</w:t>
      </w:r>
    </w:p>
    <w:bookmarkEnd w:id="242"/>
    <w:bookmarkStart w:name="z253" w:id="243"/>
    <w:p>
      <w:pPr>
        <w:spacing w:after="0"/>
        <w:ind w:left="0"/>
        <w:jc w:val="both"/>
      </w:pPr>
      <w:r>
        <w:rPr>
          <w:rFonts w:ascii="Times New Roman"/>
          <w:b w:val="false"/>
          <w:i w:val="false"/>
          <w:color w:val="000000"/>
          <w:sz w:val="28"/>
        </w:rPr>
        <w:t xml:space="preserve">
      220.04.002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bookmarkEnd w:id="243"/>
    <w:bookmarkStart w:name="z254" w:id="244"/>
    <w:p>
      <w:pPr>
        <w:spacing w:after="0"/>
        <w:ind w:left="0"/>
        <w:jc w:val="both"/>
      </w:pPr>
      <w:r>
        <w:rPr>
          <w:rFonts w:ascii="Times New Roman"/>
          <w:b w:val="false"/>
          <w:i w:val="false"/>
          <w:color w:val="000000"/>
          <w:sz w:val="28"/>
        </w:rPr>
        <w:t xml:space="preserve">
      220.04.002 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 топтың тіркелген активтерінің құны көрсетіледі;</w:t>
      </w:r>
    </w:p>
    <w:bookmarkEnd w:id="244"/>
    <w:bookmarkStart w:name="z255" w:id="245"/>
    <w:p>
      <w:pPr>
        <w:spacing w:after="0"/>
        <w:ind w:left="0"/>
        <w:jc w:val="both"/>
      </w:pPr>
      <w:r>
        <w:rPr>
          <w:rFonts w:ascii="Times New Roman"/>
          <w:b w:val="false"/>
          <w:i w:val="false"/>
          <w:color w:val="000000"/>
          <w:sz w:val="28"/>
        </w:rPr>
        <w:t xml:space="preserve">
      220.04.002 ІІІ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bookmarkEnd w:id="245"/>
    <w:bookmarkStart w:name="z256" w:id="246"/>
    <w:p>
      <w:pPr>
        <w:spacing w:after="0"/>
        <w:ind w:left="0"/>
        <w:jc w:val="both"/>
      </w:pPr>
      <w:r>
        <w:rPr>
          <w:rFonts w:ascii="Times New Roman"/>
          <w:b w:val="false"/>
          <w:i w:val="false"/>
          <w:color w:val="000000"/>
          <w:sz w:val="28"/>
        </w:rPr>
        <w:t xml:space="preserve">
      220.04.002 ІV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ІV топтың тіркелген активтерінің құны көрсетіледі;</w:t>
      </w:r>
    </w:p>
    <w:bookmarkEnd w:id="246"/>
    <w:bookmarkStart w:name="z257" w:id="247"/>
    <w:p>
      <w:pPr>
        <w:spacing w:after="0"/>
        <w:ind w:left="0"/>
        <w:jc w:val="both"/>
      </w:pPr>
      <w:r>
        <w:rPr>
          <w:rFonts w:ascii="Times New Roman"/>
          <w:b w:val="false"/>
          <w:i w:val="false"/>
          <w:color w:val="000000"/>
          <w:sz w:val="28"/>
        </w:rPr>
        <w:t>
      3) 220.04.003 жолында шығарылған тіркелген активтердің жалпы құны көрсетіледі. 220.04.003 І-ден 220.04.003 ІV-ке дейінгі жолдардың сомасы ретінде айқындалады:</w:t>
      </w:r>
    </w:p>
    <w:bookmarkEnd w:id="247"/>
    <w:bookmarkStart w:name="z258" w:id="248"/>
    <w:p>
      <w:pPr>
        <w:spacing w:after="0"/>
        <w:ind w:left="0"/>
        <w:jc w:val="both"/>
      </w:pPr>
      <w:r>
        <w:rPr>
          <w:rFonts w:ascii="Times New Roman"/>
          <w:b w:val="false"/>
          <w:i w:val="false"/>
          <w:color w:val="000000"/>
          <w:sz w:val="28"/>
        </w:rPr>
        <w:t xml:space="preserve">
      220.04.003 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bookmarkEnd w:id="248"/>
    <w:bookmarkStart w:name="z259" w:id="249"/>
    <w:p>
      <w:pPr>
        <w:spacing w:after="0"/>
        <w:ind w:left="0"/>
        <w:jc w:val="both"/>
      </w:pPr>
      <w:r>
        <w:rPr>
          <w:rFonts w:ascii="Times New Roman"/>
          <w:b w:val="false"/>
          <w:i w:val="false"/>
          <w:color w:val="000000"/>
          <w:sz w:val="28"/>
        </w:rPr>
        <w:t xml:space="preserve">
      220.04.003 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p>
    <w:bookmarkEnd w:id="249"/>
    <w:bookmarkStart w:name="z260" w:id="250"/>
    <w:p>
      <w:pPr>
        <w:spacing w:after="0"/>
        <w:ind w:left="0"/>
        <w:jc w:val="both"/>
      </w:pPr>
      <w:r>
        <w:rPr>
          <w:rFonts w:ascii="Times New Roman"/>
          <w:b w:val="false"/>
          <w:i w:val="false"/>
          <w:color w:val="000000"/>
          <w:sz w:val="28"/>
        </w:rPr>
        <w:t xml:space="preserve">
      220.04.003 ІІІ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ІІІ топтың шығарылған тіркелген активтерінің құны көрсетіледі;</w:t>
      </w:r>
    </w:p>
    <w:bookmarkEnd w:id="250"/>
    <w:bookmarkStart w:name="z261" w:id="251"/>
    <w:p>
      <w:pPr>
        <w:spacing w:after="0"/>
        <w:ind w:left="0"/>
        <w:jc w:val="both"/>
      </w:pPr>
      <w:r>
        <w:rPr>
          <w:rFonts w:ascii="Times New Roman"/>
          <w:b w:val="false"/>
          <w:i w:val="false"/>
          <w:color w:val="000000"/>
          <w:sz w:val="28"/>
        </w:rPr>
        <w:t xml:space="preserve">
      220.04.003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 топтың шығарылған тіркелген активтерінің жалпы құны көрсетіледі;</w:t>
      </w:r>
    </w:p>
    <w:bookmarkEnd w:id="251"/>
    <w:bookmarkStart w:name="z262" w:id="252"/>
    <w:p>
      <w:pPr>
        <w:spacing w:after="0"/>
        <w:ind w:left="0"/>
        <w:jc w:val="both"/>
      </w:pPr>
      <w:r>
        <w:rPr>
          <w:rFonts w:ascii="Times New Roman"/>
          <w:b w:val="false"/>
          <w:i w:val="false"/>
          <w:color w:val="000000"/>
          <w:sz w:val="28"/>
        </w:rPr>
        <w:t xml:space="preserve">
      4) 220.04.004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220.04.004 І-ден 220.04.004 ІV-ке дейінгі жолдардың сомасы ретінде айқындалады:</w:t>
      </w:r>
    </w:p>
    <w:bookmarkEnd w:id="252"/>
    <w:bookmarkStart w:name="z263" w:id="253"/>
    <w:p>
      <w:pPr>
        <w:spacing w:after="0"/>
        <w:ind w:left="0"/>
        <w:jc w:val="both"/>
      </w:pPr>
      <w:r>
        <w:rPr>
          <w:rFonts w:ascii="Times New Roman"/>
          <w:b w:val="false"/>
          <w:i w:val="false"/>
          <w:color w:val="000000"/>
          <w:sz w:val="28"/>
        </w:rPr>
        <w:t xml:space="preserve">
      220.04.004 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 топтың тіркелген активтері бойынша кейінгі шығыстар көрсетіледі;</w:t>
      </w:r>
    </w:p>
    <w:bookmarkEnd w:id="253"/>
    <w:bookmarkStart w:name="z264" w:id="254"/>
    <w:p>
      <w:pPr>
        <w:spacing w:after="0"/>
        <w:ind w:left="0"/>
        <w:jc w:val="both"/>
      </w:pPr>
      <w:r>
        <w:rPr>
          <w:rFonts w:ascii="Times New Roman"/>
          <w:b w:val="false"/>
          <w:i w:val="false"/>
          <w:color w:val="000000"/>
          <w:sz w:val="28"/>
        </w:rPr>
        <w:t xml:space="preserve">
      220.04.004 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bookmarkEnd w:id="254"/>
    <w:bookmarkStart w:name="z265" w:id="255"/>
    <w:p>
      <w:pPr>
        <w:spacing w:after="0"/>
        <w:ind w:left="0"/>
        <w:jc w:val="both"/>
      </w:pPr>
      <w:r>
        <w:rPr>
          <w:rFonts w:ascii="Times New Roman"/>
          <w:b w:val="false"/>
          <w:i w:val="false"/>
          <w:color w:val="000000"/>
          <w:sz w:val="28"/>
        </w:rPr>
        <w:t xml:space="preserve">
      220.04.004 ІІІ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ІII топтың тіркелген активтері бойынша кейінгі шығыстар көрсетіледі;</w:t>
      </w:r>
    </w:p>
    <w:bookmarkEnd w:id="255"/>
    <w:bookmarkStart w:name="z266" w:id="256"/>
    <w:p>
      <w:pPr>
        <w:spacing w:after="0"/>
        <w:ind w:left="0"/>
        <w:jc w:val="both"/>
      </w:pPr>
      <w:r>
        <w:rPr>
          <w:rFonts w:ascii="Times New Roman"/>
          <w:b w:val="false"/>
          <w:i w:val="false"/>
          <w:color w:val="000000"/>
          <w:sz w:val="28"/>
        </w:rPr>
        <w:t xml:space="preserve">
      220.04.004 ІV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p>
    <w:bookmarkEnd w:id="256"/>
    <w:bookmarkStart w:name="z267" w:id="257"/>
    <w:p>
      <w:pPr>
        <w:spacing w:after="0"/>
        <w:ind w:left="0"/>
        <w:jc w:val="both"/>
      </w:pPr>
      <w:r>
        <w:rPr>
          <w:rFonts w:ascii="Times New Roman"/>
          <w:b w:val="false"/>
          <w:i w:val="false"/>
          <w:color w:val="000000"/>
          <w:sz w:val="28"/>
        </w:rPr>
        <w:t>
      5) 220.04.005 жолында салық кезеңнің аяғына топтардың құндық теңгерімнің жалпы сомасы көрсетіледі. 220.04.005 І-ден 220.04.005 ІV-ке дейінгі жолдардың сомасы ретінде айқындалады:</w:t>
      </w:r>
    </w:p>
    <w:bookmarkEnd w:id="257"/>
    <w:bookmarkStart w:name="z268" w:id="258"/>
    <w:p>
      <w:pPr>
        <w:spacing w:after="0"/>
        <w:ind w:left="0"/>
        <w:jc w:val="both"/>
      </w:pPr>
      <w:r>
        <w:rPr>
          <w:rFonts w:ascii="Times New Roman"/>
          <w:b w:val="false"/>
          <w:i w:val="false"/>
          <w:color w:val="000000"/>
          <w:sz w:val="28"/>
        </w:rPr>
        <w:t xml:space="preserve">
      220.04.005 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аяғына І топтың тіркелген активтерінің кіші топтары бойынша құндық теңгерімнің жалпы сомасы көрсетіледі;</w:t>
      </w:r>
    </w:p>
    <w:bookmarkEnd w:id="258"/>
    <w:bookmarkStart w:name="z269" w:id="259"/>
    <w:p>
      <w:pPr>
        <w:spacing w:after="0"/>
        <w:ind w:left="0"/>
        <w:jc w:val="both"/>
      </w:pPr>
      <w:r>
        <w:rPr>
          <w:rFonts w:ascii="Times New Roman"/>
          <w:b w:val="false"/>
          <w:i w:val="false"/>
          <w:color w:val="000000"/>
          <w:sz w:val="28"/>
        </w:rPr>
        <w:t xml:space="preserve">
      220.04.005 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 топтың тіркелген активтерінің құндық теңгерімнің сомасы көрсетіледі;</w:t>
      </w:r>
    </w:p>
    <w:bookmarkEnd w:id="259"/>
    <w:bookmarkStart w:name="z270" w:id="260"/>
    <w:p>
      <w:pPr>
        <w:spacing w:after="0"/>
        <w:ind w:left="0"/>
        <w:jc w:val="both"/>
      </w:pPr>
      <w:r>
        <w:rPr>
          <w:rFonts w:ascii="Times New Roman"/>
          <w:b w:val="false"/>
          <w:i w:val="false"/>
          <w:color w:val="000000"/>
          <w:sz w:val="28"/>
        </w:rPr>
        <w:t xml:space="preserve">
      220.04.005 ІІІ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ІII топтың тіркелген активтерінің құндық теңгерімнің сомасы көрсетіледі;</w:t>
      </w:r>
    </w:p>
    <w:bookmarkEnd w:id="260"/>
    <w:bookmarkStart w:name="z271" w:id="261"/>
    <w:p>
      <w:pPr>
        <w:spacing w:after="0"/>
        <w:ind w:left="0"/>
        <w:jc w:val="both"/>
      </w:pPr>
      <w:r>
        <w:rPr>
          <w:rFonts w:ascii="Times New Roman"/>
          <w:b w:val="false"/>
          <w:i w:val="false"/>
          <w:color w:val="000000"/>
          <w:sz w:val="28"/>
        </w:rPr>
        <w:t xml:space="preserve">
      220.04.005 ІV жолында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ІV топтың тіркелген активтерінің құндық теңгерімнің сомасы көрсетіледі;</w:t>
      </w:r>
    </w:p>
    <w:bookmarkEnd w:id="261"/>
    <w:bookmarkStart w:name="z272" w:id="262"/>
    <w:p>
      <w:pPr>
        <w:spacing w:after="0"/>
        <w:ind w:left="0"/>
        <w:jc w:val="both"/>
      </w:pPr>
      <w:r>
        <w:rPr>
          <w:rFonts w:ascii="Times New Roman"/>
          <w:b w:val="false"/>
          <w:i w:val="false"/>
          <w:color w:val="000000"/>
          <w:sz w:val="28"/>
        </w:rPr>
        <w:t xml:space="preserve">
      6) 220.04.006 жолында Салық кодексінің 120-бабы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220.04.006 І-ден 220.04.006 ІV-ке дейінгі жолдардың сомасы ретінде айқындалады:</w:t>
      </w:r>
    </w:p>
    <w:bookmarkEnd w:id="262"/>
    <w:bookmarkStart w:name="z273" w:id="263"/>
    <w:p>
      <w:pPr>
        <w:spacing w:after="0"/>
        <w:ind w:left="0"/>
        <w:jc w:val="both"/>
      </w:pPr>
      <w:r>
        <w:rPr>
          <w:rFonts w:ascii="Times New Roman"/>
          <w:b w:val="false"/>
          <w:i w:val="false"/>
          <w:color w:val="000000"/>
          <w:sz w:val="28"/>
        </w:rPr>
        <w:t xml:space="preserve">
      220.04.006 І жолында Салық кодексінің 120-бабы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 топтың тіркелген активтері бойынша амортизациялық аударымдар көрсетіледі;</w:t>
      </w:r>
    </w:p>
    <w:bookmarkEnd w:id="263"/>
    <w:bookmarkStart w:name="z274" w:id="264"/>
    <w:p>
      <w:pPr>
        <w:spacing w:after="0"/>
        <w:ind w:left="0"/>
        <w:jc w:val="both"/>
      </w:pPr>
      <w:r>
        <w:rPr>
          <w:rFonts w:ascii="Times New Roman"/>
          <w:b w:val="false"/>
          <w:i w:val="false"/>
          <w:color w:val="000000"/>
          <w:sz w:val="28"/>
        </w:rPr>
        <w:t xml:space="preserve">
      220.04.006 ІІ жолында Салық кодексінің 120-бабы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ІІ топтың тіркелген активтері бойынша амортизациялық аударымдар көрсетіледі;</w:t>
      </w:r>
    </w:p>
    <w:bookmarkEnd w:id="264"/>
    <w:bookmarkStart w:name="z275" w:id="265"/>
    <w:p>
      <w:pPr>
        <w:spacing w:after="0"/>
        <w:ind w:left="0"/>
        <w:jc w:val="both"/>
      </w:pPr>
      <w:r>
        <w:rPr>
          <w:rFonts w:ascii="Times New Roman"/>
          <w:b w:val="false"/>
          <w:i w:val="false"/>
          <w:color w:val="000000"/>
          <w:sz w:val="28"/>
        </w:rPr>
        <w:t xml:space="preserve">
      220.04.006 ІІІ жолында Салық кодексінің 120-бабы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ІІІ топтың тіркелген активтері бойынша амортизациялық аударымдар көрсетіледі;</w:t>
      </w:r>
    </w:p>
    <w:bookmarkEnd w:id="265"/>
    <w:bookmarkStart w:name="z276" w:id="266"/>
    <w:p>
      <w:pPr>
        <w:spacing w:after="0"/>
        <w:ind w:left="0"/>
        <w:jc w:val="both"/>
      </w:pPr>
      <w:r>
        <w:rPr>
          <w:rFonts w:ascii="Times New Roman"/>
          <w:b w:val="false"/>
          <w:i w:val="false"/>
          <w:color w:val="000000"/>
          <w:sz w:val="28"/>
        </w:rPr>
        <w:t xml:space="preserve">
      220.04.006 ІV жолында Салық кодексінің 120-бабы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ІV топтың тіркелген активтері бойынша амортизациялық аударымдар көрсетіледі;</w:t>
      </w:r>
    </w:p>
    <w:bookmarkEnd w:id="266"/>
    <w:bookmarkStart w:name="z277" w:id="267"/>
    <w:p>
      <w:pPr>
        <w:spacing w:after="0"/>
        <w:ind w:left="0"/>
        <w:jc w:val="both"/>
      </w:pPr>
      <w:r>
        <w:rPr>
          <w:rFonts w:ascii="Times New Roman"/>
          <w:b w:val="false"/>
          <w:i w:val="false"/>
          <w:color w:val="000000"/>
          <w:sz w:val="28"/>
        </w:rPr>
        <w:t xml:space="preserve">
      7) 220.04.007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жалпы сомасы көрсетіледі. 220.04.007 І-ден 220.04.007 ІV-ке дейінгі жолдардың сомасы ретінде айқындалады:</w:t>
      </w:r>
    </w:p>
    <w:bookmarkEnd w:id="267"/>
    <w:bookmarkStart w:name="z278" w:id="268"/>
    <w:p>
      <w:pPr>
        <w:spacing w:after="0"/>
        <w:ind w:left="0"/>
        <w:jc w:val="both"/>
      </w:pPr>
      <w:r>
        <w:rPr>
          <w:rFonts w:ascii="Times New Roman"/>
          <w:b w:val="false"/>
          <w:i w:val="false"/>
          <w:color w:val="000000"/>
          <w:sz w:val="28"/>
        </w:rPr>
        <w:t xml:space="preserve">
      220.04.007 І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 топтың тіркелген активтері бойынша амортизацияның қосарланған нормасы бойынша есептелген амортизациялық аударымдардың сомасы көрсетіледі;</w:t>
      </w:r>
    </w:p>
    <w:bookmarkEnd w:id="268"/>
    <w:bookmarkStart w:name="z279" w:id="269"/>
    <w:p>
      <w:pPr>
        <w:spacing w:after="0"/>
        <w:ind w:left="0"/>
        <w:jc w:val="both"/>
      </w:pPr>
      <w:r>
        <w:rPr>
          <w:rFonts w:ascii="Times New Roman"/>
          <w:b w:val="false"/>
          <w:i w:val="false"/>
          <w:color w:val="000000"/>
          <w:sz w:val="28"/>
        </w:rPr>
        <w:t xml:space="preserve">
      220.04.007 ІІ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ІІ-топтың тіркелген активтері бойынша амортизацияның қосарланған нормасы бойынша есептелген амортизациялық аударымдардың сомасы көрсетіледі;</w:t>
      </w:r>
    </w:p>
    <w:bookmarkEnd w:id="269"/>
    <w:bookmarkStart w:name="z280" w:id="270"/>
    <w:p>
      <w:pPr>
        <w:spacing w:after="0"/>
        <w:ind w:left="0"/>
        <w:jc w:val="both"/>
      </w:pPr>
      <w:r>
        <w:rPr>
          <w:rFonts w:ascii="Times New Roman"/>
          <w:b w:val="false"/>
          <w:i w:val="false"/>
          <w:color w:val="000000"/>
          <w:sz w:val="28"/>
        </w:rPr>
        <w:t xml:space="preserve">
      220.04.007 ІIІ жолында ІIІ топтың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сомасы көрсетіледі;</w:t>
      </w:r>
    </w:p>
    <w:bookmarkEnd w:id="270"/>
    <w:bookmarkStart w:name="z281" w:id="271"/>
    <w:p>
      <w:pPr>
        <w:spacing w:after="0"/>
        <w:ind w:left="0"/>
        <w:jc w:val="both"/>
      </w:pPr>
      <w:r>
        <w:rPr>
          <w:rFonts w:ascii="Times New Roman"/>
          <w:b w:val="false"/>
          <w:i w:val="false"/>
          <w:color w:val="000000"/>
          <w:sz w:val="28"/>
        </w:rPr>
        <w:t xml:space="preserve">
      220.04.007 ІV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ІV–топтың тіркелген активтері бойынша амортизацияның қосарланған нормасы бойынша есептелген амортизациялық аударымдардың сомасы көрсетіледі;</w:t>
      </w:r>
    </w:p>
    <w:bookmarkEnd w:id="271"/>
    <w:bookmarkStart w:name="z282" w:id="272"/>
    <w:p>
      <w:pPr>
        <w:spacing w:after="0"/>
        <w:ind w:left="0"/>
        <w:jc w:val="both"/>
      </w:pPr>
      <w:r>
        <w:rPr>
          <w:rFonts w:ascii="Times New Roman"/>
          <w:b w:val="false"/>
          <w:i w:val="false"/>
          <w:color w:val="000000"/>
          <w:sz w:val="28"/>
        </w:rPr>
        <w:t xml:space="preserve">
      8) 220.04.008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220.04.008 І-ден 220.04.008 ІV-ке дейінгі жолдардың сомасы ретінде айқындалады:</w:t>
      </w:r>
    </w:p>
    <w:bookmarkEnd w:id="272"/>
    <w:bookmarkStart w:name="z283" w:id="273"/>
    <w:p>
      <w:pPr>
        <w:spacing w:after="0"/>
        <w:ind w:left="0"/>
        <w:jc w:val="both"/>
      </w:pPr>
      <w:r>
        <w:rPr>
          <w:rFonts w:ascii="Times New Roman"/>
          <w:b w:val="false"/>
          <w:i w:val="false"/>
          <w:color w:val="000000"/>
          <w:sz w:val="28"/>
        </w:rPr>
        <w:t xml:space="preserve">
      220.04.008 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 топтың шығарылған тіркелген активтерінің (өтеусіз берілгенді қоспағанда) кіші топтарының құндық теңгерім сомасы көрсетіледі;</w:t>
      </w:r>
    </w:p>
    <w:bookmarkEnd w:id="273"/>
    <w:bookmarkStart w:name="z284" w:id="274"/>
    <w:p>
      <w:pPr>
        <w:spacing w:after="0"/>
        <w:ind w:left="0"/>
        <w:jc w:val="both"/>
      </w:pPr>
      <w:r>
        <w:rPr>
          <w:rFonts w:ascii="Times New Roman"/>
          <w:b w:val="false"/>
          <w:i w:val="false"/>
          <w:color w:val="000000"/>
          <w:sz w:val="28"/>
        </w:rPr>
        <w:t xml:space="preserve">
      220.04.008 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bookmarkEnd w:id="274"/>
    <w:bookmarkStart w:name="z285" w:id="275"/>
    <w:p>
      <w:pPr>
        <w:spacing w:after="0"/>
        <w:ind w:left="0"/>
        <w:jc w:val="both"/>
      </w:pPr>
      <w:r>
        <w:rPr>
          <w:rFonts w:ascii="Times New Roman"/>
          <w:b w:val="false"/>
          <w:i w:val="false"/>
          <w:color w:val="000000"/>
          <w:sz w:val="28"/>
        </w:rPr>
        <w:t xml:space="preserve">
      220.04.008 ІІІ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bookmarkEnd w:id="275"/>
    <w:bookmarkStart w:name="z286" w:id="276"/>
    <w:p>
      <w:pPr>
        <w:spacing w:after="0"/>
        <w:ind w:left="0"/>
        <w:jc w:val="both"/>
      </w:pPr>
      <w:r>
        <w:rPr>
          <w:rFonts w:ascii="Times New Roman"/>
          <w:b w:val="false"/>
          <w:i w:val="false"/>
          <w:color w:val="000000"/>
          <w:sz w:val="28"/>
        </w:rPr>
        <w:t xml:space="preserve">
      220.04.008 ІV жолында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End w:id="276"/>
    <w:bookmarkStart w:name="z287" w:id="277"/>
    <w:p>
      <w:pPr>
        <w:spacing w:after="0"/>
        <w:ind w:left="0"/>
        <w:jc w:val="both"/>
      </w:pPr>
      <w:r>
        <w:rPr>
          <w:rFonts w:ascii="Times New Roman"/>
          <w:b w:val="false"/>
          <w:i w:val="false"/>
          <w:color w:val="000000"/>
          <w:sz w:val="28"/>
        </w:rPr>
        <w:t xml:space="preserve">
      9) 220.04.009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(кіші топтың) құндық теңгерімі көрсетіледі. 220.04.009 І-ден 220.04.009 ІV-ке дейінгі жолдардың сомасы ретінде айқындалады:</w:t>
      </w:r>
    </w:p>
    <w:bookmarkEnd w:id="277"/>
    <w:bookmarkStart w:name="z288" w:id="278"/>
    <w:p>
      <w:pPr>
        <w:spacing w:after="0"/>
        <w:ind w:left="0"/>
        <w:jc w:val="both"/>
      </w:pPr>
      <w:r>
        <w:rPr>
          <w:rFonts w:ascii="Times New Roman"/>
          <w:b w:val="false"/>
          <w:i w:val="false"/>
          <w:color w:val="000000"/>
          <w:sz w:val="28"/>
        </w:rPr>
        <w:t xml:space="preserve">
      220.04.009 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bookmarkEnd w:id="278"/>
    <w:bookmarkStart w:name="z289" w:id="279"/>
    <w:p>
      <w:pPr>
        <w:spacing w:after="0"/>
        <w:ind w:left="0"/>
        <w:jc w:val="both"/>
      </w:pPr>
      <w:r>
        <w:rPr>
          <w:rFonts w:ascii="Times New Roman"/>
          <w:b w:val="false"/>
          <w:i w:val="false"/>
          <w:color w:val="000000"/>
          <w:sz w:val="28"/>
        </w:rPr>
        <w:t xml:space="preserve">
      220.04.009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279"/>
    <w:bookmarkStart w:name="z290" w:id="280"/>
    <w:p>
      <w:pPr>
        <w:spacing w:after="0"/>
        <w:ind w:left="0"/>
        <w:jc w:val="both"/>
      </w:pPr>
      <w:r>
        <w:rPr>
          <w:rFonts w:ascii="Times New Roman"/>
          <w:b w:val="false"/>
          <w:i w:val="false"/>
          <w:color w:val="000000"/>
          <w:sz w:val="28"/>
        </w:rPr>
        <w:t xml:space="preserve">
      220.04.009 ІІІ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bookmarkEnd w:id="280"/>
    <w:bookmarkStart w:name="z291" w:id="281"/>
    <w:p>
      <w:pPr>
        <w:spacing w:after="0"/>
        <w:ind w:left="0"/>
        <w:jc w:val="both"/>
      </w:pPr>
      <w:r>
        <w:rPr>
          <w:rFonts w:ascii="Times New Roman"/>
          <w:b w:val="false"/>
          <w:i w:val="false"/>
          <w:color w:val="000000"/>
          <w:sz w:val="28"/>
        </w:rPr>
        <w:t xml:space="preserve">
      220.04.009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bookmarkEnd w:id="281"/>
    <w:bookmarkStart w:name="z292" w:id="282"/>
    <w:p>
      <w:pPr>
        <w:spacing w:after="0"/>
        <w:ind w:left="0"/>
        <w:jc w:val="both"/>
      </w:pPr>
      <w:r>
        <w:rPr>
          <w:rFonts w:ascii="Times New Roman"/>
          <w:b w:val="false"/>
          <w:i w:val="false"/>
          <w:color w:val="000000"/>
          <w:sz w:val="28"/>
        </w:rPr>
        <w:t xml:space="preserve">
      10) 220.04.010 жолында қызметкерлердің есептелген табыстары бойынша шығыстарды қоспағанда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220.04.010 І-ден 220.04.010 ІV-ке дейінгі жолдардың сомасы ретінде айқындалады:</w:t>
      </w:r>
    </w:p>
    <w:bookmarkEnd w:id="282"/>
    <w:bookmarkStart w:name="z293" w:id="283"/>
    <w:p>
      <w:pPr>
        <w:spacing w:after="0"/>
        <w:ind w:left="0"/>
        <w:jc w:val="both"/>
      </w:pPr>
      <w:r>
        <w:rPr>
          <w:rFonts w:ascii="Times New Roman"/>
          <w:b w:val="false"/>
          <w:i w:val="false"/>
          <w:color w:val="000000"/>
          <w:sz w:val="28"/>
        </w:rPr>
        <w:t xml:space="preserve">
      220.04.010 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тіркелген активтері бойынша кейінгі шығыстар көрсетіледі;</w:t>
      </w:r>
    </w:p>
    <w:bookmarkEnd w:id="283"/>
    <w:bookmarkStart w:name="z294" w:id="284"/>
    <w:p>
      <w:pPr>
        <w:spacing w:after="0"/>
        <w:ind w:left="0"/>
        <w:jc w:val="both"/>
      </w:pPr>
      <w:r>
        <w:rPr>
          <w:rFonts w:ascii="Times New Roman"/>
          <w:b w:val="false"/>
          <w:i w:val="false"/>
          <w:color w:val="000000"/>
          <w:sz w:val="28"/>
        </w:rPr>
        <w:t xml:space="preserve">
      220.04.010 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кейінгі шығыстар көрсетіледі;</w:t>
      </w:r>
    </w:p>
    <w:bookmarkEnd w:id="284"/>
    <w:bookmarkStart w:name="z295" w:id="285"/>
    <w:p>
      <w:pPr>
        <w:spacing w:after="0"/>
        <w:ind w:left="0"/>
        <w:jc w:val="both"/>
      </w:pPr>
      <w:r>
        <w:rPr>
          <w:rFonts w:ascii="Times New Roman"/>
          <w:b w:val="false"/>
          <w:i w:val="false"/>
          <w:color w:val="000000"/>
          <w:sz w:val="28"/>
        </w:rPr>
        <w:t xml:space="preserve">
      220.04.010 ІІІ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тіркелген активтері бойынша кейінгі шығыстар көрсетіледі;</w:t>
      </w:r>
    </w:p>
    <w:bookmarkEnd w:id="285"/>
    <w:bookmarkStart w:name="z296" w:id="286"/>
    <w:p>
      <w:pPr>
        <w:spacing w:after="0"/>
        <w:ind w:left="0"/>
        <w:jc w:val="both"/>
      </w:pPr>
      <w:r>
        <w:rPr>
          <w:rFonts w:ascii="Times New Roman"/>
          <w:b w:val="false"/>
          <w:i w:val="false"/>
          <w:color w:val="000000"/>
          <w:sz w:val="28"/>
        </w:rPr>
        <w:t xml:space="preserve">
      220.04.010 ІV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bookmarkEnd w:id="286"/>
    <w:bookmarkStart w:name="z297" w:id="287"/>
    <w:p>
      <w:pPr>
        <w:spacing w:after="0"/>
        <w:ind w:left="0"/>
        <w:jc w:val="both"/>
      </w:pPr>
      <w:r>
        <w:rPr>
          <w:rFonts w:ascii="Times New Roman"/>
          <w:b w:val="false"/>
          <w:i w:val="false"/>
          <w:color w:val="000000"/>
          <w:sz w:val="28"/>
        </w:rPr>
        <w:t>
      11) 220.04.011 жолында тіркелген активтер бойынша салық кезеңі шегерімдерінің жалпы сомасы көрсетіледі. 220.04.011 І-ден 220.04.011 ІV-ке дейінгі жолдардың сомасы ретінде айқындалады:</w:t>
      </w:r>
    </w:p>
    <w:bookmarkEnd w:id="287"/>
    <w:bookmarkStart w:name="z298" w:id="288"/>
    <w:p>
      <w:pPr>
        <w:spacing w:after="0"/>
        <w:ind w:left="0"/>
        <w:jc w:val="both"/>
      </w:pPr>
      <w:r>
        <w:rPr>
          <w:rFonts w:ascii="Times New Roman"/>
          <w:b w:val="false"/>
          <w:i w:val="false"/>
          <w:color w:val="000000"/>
          <w:sz w:val="28"/>
        </w:rPr>
        <w:t>
      220.04.011 І жолында І топтың тіркелген активтері бойынша шегерімдер көрсетіледі. 220.04.006 І, 220.04.007 І, 220.04.008 І, 220.04.009 І, 220.04.010 І (220.04.006 І + 220.04.007 І + 220.04.008 І + 220.04.009 І + 220.04.010 І) жолдарының сомасы ретінде айқындалады;</w:t>
      </w:r>
    </w:p>
    <w:bookmarkEnd w:id="288"/>
    <w:bookmarkStart w:name="z299" w:id="289"/>
    <w:p>
      <w:pPr>
        <w:spacing w:after="0"/>
        <w:ind w:left="0"/>
        <w:jc w:val="both"/>
      </w:pPr>
      <w:r>
        <w:rPr>
          <w:rFonts w:ascii="Times New Roman"/>
          <w:b w:val="false"/>
          <w:i w:val="false"/>
          <w:color w:val="000000"/>
          <w:sz w:val="28"/>
        </w:rPr>
        <w:t xml:space="preserve">
      220.04.011 ІІ жолында ІІ топтың тіркелген активтері бойынша шегерімдер көрсетіледі. 220.04.006 ІІ, 220.04.007 ІІ, 220.04.008 ІІ, 220.04.009 ІІ, 220.04.010 ІІ (220.04.006 ІІ + 220.04.007 ІІ + 220.04.008 ІІ + 220.04.009 ІІ + 220.04.010 ІІ) жолдарының сомасы ретінде айқындалады; </w:t>
      </w:r>
    </w:p>
    <w:bookmarkEnd w:id="289"/>
    <w:bookmarkStart w:name="z300" w:id="290"/>
    <w:p>
      <w:pPr>
        <w:spacing w:after="0"/>
        <w:ind w:left="0"/>
        <w:jc w:val="both"/>
      </w:pPr>
      <w:r>
        <w:rPr>
          <w:rFonts w:ascii="Times New Roman"/>
          <w:b w:val="false"/>
          <w:i w:val="false"/>
          <w:color w:val="000000"/>
          <w:sz w:val="28"/>
        </w:rPr>
        <w:t>
      220.04.011 ІІІ жолында ІІІ топтың тіркелген активтері бойынша шегерімдер көрсетіледі. 220.04.006 ІІІ, 220.04.007 ІІІ, 220.04.008 ІІІ, 220.04.009 ІІІ, 220.04.010 ІІІ (220.04.006 ІІІ + 220.04.007 ІІІ + 220.04.008 ІІІ + 220.04.009 ІІІ + 220.04.010 ІІІ) жолдарының сомасы ретінде айқындалады;</w:t>
      </w:r>
    </w:p>
    <w:bookmarkEnd w:id="290"/>
    <w:bookmarkStart w:name="z301" w:id="291"/>
    <w:p>
      <w:pPr>
        <w:spacing w:after="0"/>
        <w:ind w:left="0"/>
        <w:jc w:val="both"/>
      </w:pPr>
      <w:r>
        <w:rPr>
          <w:rFonts w:ascii="Times New Roman"/>
          <w:b w:val="false"/>
          <w:i w:val="false"/>
          <w:color w:val="000000"/>
          <w:sz w:val="28"/>
        </w:rPr>
        <w:t>
      220.04.011 ІV жолында IV топтың тіркелген активтері бойынша шегерімдер көрсетіледі. 220.04.006 ІV, 220.04.007 ІV, 220.04.008 ІV, 220.04.009 ІV, 220.04.010 ІV (220.04.006 ІV + 220.04.007 ІV + 220.04.008 ІV + 220.04.009 ІV + 220.04.010 ІV) жолдарының сомасы ретінде айқындалады;</w:t>
      </w:r>
    </w:p>
    <w:bookmarkEnd w:id="291"/>
    <w:bookmarkStart w:name="z302" w:id="292"/>
    <w:p>
      <w:pPr>
        <w:spacing w:after="0"/>
        <w:ind w:left="0"/>
        <w:jc w:val="both"/>
      </w:pPr>
      <w:r>
        <w:rPr>
          <w:rFonts w:ascii="Times New Roman"/>
          <w:b w:val="false"/>
          <w:i w:val="false"/>
          <w:color w:val="000000"/>
          <w:sz w:val="28"/>
        </w:rPr>
        <w:t xml:space="preserve">
      12) 220.04.012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алынатын негізгі құралдар бойынша кейінгі шығыстар көрсетіледі;</w:t>
      </w:r>
    </w:p>
    <w:bookmarkEnd w:id="292"/>
    <w:bookmarkStart w:name="z303" w:id="293"/>
    <w:p>
      <w:pPr>
        <w:spacing w:after="0"/>
        <w:ind w:left="0"/>
        <w:jc w:val="both"/>
      </w:pPr>
      <w:r>
        <w:rPr>
          <w:rFonts w:ascii="Times New Roman"/>
          <w:b w:val="false"/>
          <w:i w:val="false"/>
          <w:color w:val="000000"/>
          <w:sz w:val="28"/>
        </w:rPr>
        <w:t>
      220.04.008 І жолы 220.00.034 жолын айқындау кезінде ескеріледі;</w:t>
      </w:r>
    </w:p>
    <w:bookmarkEnd w:id="293"/>
    <w:bookmarkStart w:name="z304" w:id="294"/>
    <w:p>
      <w:pPr>
        <w:spacing w:after="0"/>
        <w:ind w:left="0"/>
        <w:jc w:val="both"/>
      </w:pPr>
      <w:r>
        <w:rPr>
          <w:rFonts w:ascii="Times New Roman"/>
          <w:b w:val="false"/>
          <w:i w:val="false"/>
          <w:color w:val="000000"/>
          <w:sz w:val="28"/>
        </w:rPr>
        <w:t>
      220.04.011 және 220.04.012 (220.04.011 + 220.04.012) жолдарының сомасы 220.00.017 жолына көшіріледі.</w:t>
      </w:r>
    </w:p>
    <w:bookmarkEnd w:id="294"/>
    <w:bookmarkStart w:name="z305" w:id="295"/>
    <w:p>
      <w:pPr>
        <w:spacing w:after="0"/>
        <w:ind w:left="0"/>
        <w:jc w:val="left"/>
      </w:pPr>
      <w:r>
        <w:rPr>
          <w:rFonts w:ascii="Times New Roman"/>
          <w:b/>
          <w:i w:val="false"/>
          <w:color w:val="000000"/>
        </w:rPr>
        <w:t xml:space="preserve"> 7-Тарау. Табыстардың, валютардың, халықаралық келісімдер  түрлерінің кодтары</w:t>
      </w:r>
    </w:p>
    <w:bookmarkEnd w:id="295"/>
    <w:bookmarkStart w:name="z306" w:id="296"/>
    <w:p>
      <w:pPr>
        <w:spacing w:after="0"/>
        <w:ind w:left="0"/>
        <w:jc w:val="both"/>
      </w:pPr>
      <w:r>
        <w:rPr>
          <w:rFonts w:ascii="Times New Roman"/>
          <w:b w:val="false"/>
          <w:i w:val="false"/>
          <w:color w:val="000000"/>
          <w:sz w:val="28"/>
        </w:rPr>
        <w:t>
      31. Декларацияны толтыру кезінде мынадай кіріс түрлерін кодтауды қолдану қажет;</w:t>
      </w:r>
    </w:p>
    <w:bookmarkEnd w:id="296"/>
    <w:bookmarkStart w:name="z307" w:id="297"/>
    <w:p>
      <w:pPr>
        <w:spacing w:after="0"/>
        <w:ind w:left="0"/>
        <w:jc w:val="both"/>
      </w:pPr>
      <w:r>
        <w:rPr>
          <w:rFonts w:ascii="Times New Roman"/>
          <w:b w:val="false"/>
          <w:i w:val="false"/>
          <w:color w:val="000000"/>
          <w:sz w:val="28"/>
        </w:rPr>
        <w:t xml:space="preserve">
      1) Қазақстан Республикасындағы көздерден және Қазақстан Республикасынан тыс көздерден табыс түрлерінің кодтары: </w:t>
      </w:r>
    </w:p>
    <w:bookmarkEnd w:id="297"/>
    <w:bookmarkStart w:name="z308" w:id="298"/>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298"/>
    <w:bookmarkStart w:name="z309" w:id="299"/>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299"/>
    <w:bookmarkStart w:name="z310" w:id="300"/>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300"/>
    <w:bookmarkStart w:name="z311" w:id="301"/>
    <w:p>
      <w:pPr>
        <w:spacing w:after="0"/>
        <w:ind w:left="0"/>
        <w:jc w:val="both"/>
      </w:pPr>
      <w:r>
        <w:rPr>
          <w:rFonts w:ascii="Times New Roman"/>
          <w:b w:val="false"/>
          <w:i w:val="false"/>
          <w:color w:val="000000"/>
          <w:sz w:val="28"/>
        </w:rPr>
        <w:t>
      1021 – Қазақстан Республикасынан тыс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301"/>
    <w:bookmarkStart w:name="z312" w:id="302"/>
    <w:p>
      <w:pPr>
        <w:spacing w:after="0"/>
        <w:ind w:left="0"/>
        <w:jc w:val="both"/>
      </w:pPr>
      <w:r>
        <w:rPr>
          <w:rFonts w:ascii="Times New Roman"/>
          <w:b w:val="false"/>
          <w:i w:val="false"/>
          <w:color w:val="000000"/>
          <w:sz w:val="28"/>
        </w:rPr>
        <w:t xml:space="preserve">
      1030 – Салық кодексінiң 192-бабының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192 бабында</w:t>
      </w:r>
      <w:r>
        <w:rPr>
          <w:rFonts w:ascii="Times New Roman"/>
          <w:b w:val="false"/>
          <w:i w:val="false"/>
          <w:color w:val="000000"/>
          <w:sz w:val="28"/>
        </w:rPr>
        <w:t xml:space="preserve"> белгiленген өзге де кірістер;</w:t>
      </w:r>
    </w:p>
    <w:bookmarkEnd w:id="302"/>
    <w:bookmarkStart w:name="z313" w:id="303"/>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заңнамасына сәйкес мемлекеттік тiркелуге жататын мүлiктi өткізу кезіндегі құн өсiмiнен түсетiн табыстар;</w:t>
      </w:r>
    </w:p>
    <w:bookmarkEnd w:id="303"/>
    <w:bookmarkStart w:name="z314" w:id="304"/>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заңнамасына сәйкес мемлекеттік тiркелуге жататын мүлiктi өткізу кезіндегі құн өсiмiнен түсетiн табыстар;</w:t>
      </w:r>
    </w:p>
    <w:bookmarkEnd w:id="304"/>
    <w:bookmarkStart w:name="z315" w:id="305"/>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bookmarkEnd w:id="305"/>
    <w:bookmarkStart w:name="z316" w:id="306"/>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(елу)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306"/>
    <w:bookmarkStart w:name="z317" w:id="307"/>
    <w:p>
      <w:pPr>
        <w:spacing w:after="0"/>
        <w:ind w:left="0"/>
        <w:jc w:val="both"/>
      </w:pPr>
      <w:r>
        <w:rPr>
          <w:rFonts w:ascii="Times New Roman"/>
          <w:b w:val="false"/>
          <w:i w:val="false"/>
          <w:color w:val="000000"/>
          <w:sz w:val="28"/>
        </w:rPr>
        <w:t>
      1050 – талап ету құқығын берген салық төлеуші үшін-резидентке борышты талап ету құқықтарын беруден түсетін табыстар;</w:t>
      </w:r>
    </w:p>
    <w:bookmarkEnd w:id="307"/>
    <w:bookmarkStart w:name="z318" w:id="308"/>
    <w:p>
      <w:pPr>
        <w:spacing w:after="0"/>
        <w:ind w:left="0"/>
        <w:jc w:val="both"/>
      </w:pPr>
      <w:r>
        <w:rPr>
          <w:rFonts w:ascii="Times New Roman"/>
          <w:b w:val="false"/>
          <w:i w:val="false"/>
          <w:color w:val="000000"/>
          <w:sz w:val="28"/>
        </w:rPr>
        <w:t>
      1051 – талап ету құқығын берген салық төлеуші үшін-Қазақстан Республикасында қызметін тұрақты мекеме арқылы жүзеге асыратын резидент емеске борышты талап ету құқықтарын беруден түсетін табыстар;</w:t>
      </w:r>
    </w:p>
    <w:bookmarkEnd w:id="308"/>
    <w:bookmarkStart w:name="z319" w:id="309"/>
    <w:p>
      <w:pPr>
        <w:spacing w:after="0"/>
        <w:ind w:left="0"/>
        <w:jc w:val="both"/>
      </w:pPr>
      <w:r>
        <w:rPr>
          <w:rFonts w:ascii="Times New Roman"/>
          <w:b w:val="false"/>
          <w:i w:val="false"/>
          <w:color w:val="000000"/>
          <w:sz w:val="28"/>
        </w:rPr>
        <w:t>
      1060 – талап ету құқығын сатып алатын салық төлеуші үшін -резиденттен борышты талап ету құқықтарын алудан түсетін табыстар;</w:t>
      </w:r>
    </w:p>
    <w:bookmarkEnd w:id="309"/>
    <w:bookmarkStart w:name="z320" w:id="310"/>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резидент еместен борышты талап ету құқықтарын алудан түсетін табыстар;</w:t>
      </w:r>
    </w:p>
    <w:bookmarkEnd w:id="310"/>
    <w:bookmarkStart w:name="z321" w:id="311"/>
    <w:p>
      <w:pPr>
        <w:spacing w:after="0"/>
        <w:ind w:left="0"/>
        <w:jc w:val="both"/>
      </w:pPr>
      <w:r>
        <w:rPr>
          <w:rFonts w:ascii="Times New Roman"/>
          <w:b w:val="false"/>
          <w:i w:val="false"/>
          <w:color w:val="000000"/>
          <w:sz w:val="28"/>
        </w:rPr>
        <w:t xml:space="preserve">
      1070 – негiзсiз ұсталып, бюджеттен қайтарылған айыппұлдардан басқа, тұрақсыздық айыбы (айыппұл, өсімпұл) және басқа санкция түрлерi; </w:t>
      </w:r>
    </w:p>
    <w:bookmarkEnd w:id="311"/>
    <w:bookmarkStart w:name="z322" w:id="312"/>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bookmarkEnd w:id="312"/>
    <w:bookmarkStart w:name="z323" w:id="313"/>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bookmarkEnd w:id="313"/>
    <w:bookmarkStart w:name="z324" w:id="314"/>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 резиденттен мүлікті сенімгерлікпен басқаруды тағайындау туралы акт бойынша алынған табыстар; </w:t>
      </w:r>
    </w:p>
    <w:bookmarkEnd w:id="314"/>
    <w:bookmarkStart w:name="z325" w:id="315"/>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315"/>
    <w:bookmarkStart w:name="z326" w:id="316"/>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316"/>
    <w:bookmarkStart w:name="z327" w:id="317"/>
    <w:p>
      <w:pPr>
        <w:spacing w:after="0"/>
        <w:ind w:left="0"/>
        <w:jc w:val="both"/>
      </w:pPr>
      <w:r>
        <w:rPr>
          <w:rFonts w:ascii="Times New Roman"/>
          <w:b w:val="false"/>
          <w:i w:val="false"/>
          <w:color w:val="000000"/>
          <w:sz w:val="28"/>
        </w:rPr>
        <w:t>
      1120 – роялти нысанындағы табыстар;</w:t>
      </w:r>
    </w:p>
    <w:bookmarkEnd w:id="317"/>
    <w:bookmarkStart w:name="z328" w:id="318"/>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bookmarkEnd w:id="318"/>
    <w:bookmarkStart w:name="z329" w:id="319"/>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319"/>
    <w:bookmarkStart w:name="z330" w:id="320"/>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bookmarkEnd w:id="320"/>
    <w:bookmarkStart w:name="z331" w:id="321"/>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321"/>
    <w:bookmarkStart w:name="z332" w:id="322"/>
    <w:p>
      <w:pPr>
        <w:spacing w:after="0"/>
        <w:ind w:left="0"/>
        <w:jc w:val="both"/>
      </w:pPr>
      <w:r>
        <w:rPr>
          <w:rFonts w:ascii="Times New Roman"/>
          <w:b w:val="false"/>
          <w:i w:val="false"/>
          <w:color w:val="000000"/>
          <w:sz w:val="28"/>
        </w:rPr>
        <w:t xml:space="preserve">
      1160 – халықаралық тасымалдау жөніндегі қызметтерді көрсетуден түсетін табыстар; </w:t>
      </w:r>
    </w:p>
    <w:bookmarkEnd w:id="322"/>
    <w:bookmarkStart w:name="z333" w:id="323"/>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bookmarkEnd w:id="323"/>
    <w:bookmarkStart w:name="z334" w:id="324"/>
    <w:p>
      <w:pPr>
        <w:spacing w:after="0"/>
        <w:ind w:left="0"/>
        <w:jc w:val="both"/>
      </w:pPr>
      <w:r>
        <w:rPr>
          <w:rFonts w:ascii="Times New Roman"/>
          <w:b w:val="false"/>
          <w:i w:val="false"/>
          <w:color w:val="000000"/>
          <w:sz w:val="28"/>
        </w:rPr>
        <w:t>
      1162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324"/>
    <w:bookmarkStart w:name="z335" w:id="325"/>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325"/>
    <w:bookmarkStart w:name="z336" w:id="326"/>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bookmarkEnd w:id="326"/>
    <w:bookmarkStart w:name="z337" w:id="327"/>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bookmarkEnd w:id="327"/>
    <w:bookmarkStart w:name="z338" w:id="328"/>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328"/>
    <w:bookmarkStart w:name="z339" w:id="329"/>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bookmarkEnd w:id="329"/>
    <w:bookmarkStart w:name="z340" w:id="330"/>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bookmarkEnd w:id="330"/>
    <w:bookmarkStart w:name="z341" w:id="331"/>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bookmarkEnd w:id="331"/>
    <w:bookmarkStart w:name="z342" w:id="332"/>
    <w:p>
      <w:pPr>
        <w:spacing w:after="0"/>
        <w:ind w:left="0"/>
        <w:jc w:val="both"/>
      </w:pPr>
      <w:r>
        <w:rPr>
          <w:rFonts w:ascii="Times New Roman"/>
          <w:b w:val="false"/>
          <w:i w:val="false"/>
          <w:color w:val="000000"/>
          <w:sz w:val="28"/>
        </w:rPr>
        <w:t xml:space="preserve">
      1211 – резидент емес жеке тұлғаның жұмыс беруші болып табылмайтын тұлғадан алған материалдық пайда түріндегі табыстары; </w:t>
      </w:r>
    </w:p>
    <w:bookmarkEnd w:id="332"/>
    <w:bookmarkStart w:name="z343" w:id="333"/>
    <w:p>
      <w:pPr>
        <w:spacing w:after="0"/>
        <w:ind w:left="0"/>
        <w:jc w:val="both"/>
      </w:pPr>
      <w:r>
        <w:rPr>
          <w:rFonts w:ascii="Times New Roman"/>
          <w:b w:val="false"/>
          <w:i w:val="false"/>
          <w:color w:val="000000"/>
          <w:sz w:val="28"/>
        </w:rPr>
        <w:t>
      1220 – резидент-жинақтаушы зейнетақы қоры жүзеге асыратын зейнетақы төлемдері;</w:t>
      </w:r>
    </w:p>
    <w:bookmarkEnd w:id="333"/>
    <w:bookmarkStart w:name="z344" w:id="334"/>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Республикасындағы қызметтен төленетін табыстар;</w:t>
      </w:r>
    </w:p>
    <w:bookmarkEnd w:id="334"/>
    <w:bookmarkStart w:name="z345" w:id="335"/>
    <w:p>
      <w:pPr>
        <w:spacing w:after="0"/>
        <w:ind w:left="0"/>
        <w:jc w:val="both"/>
      </w:pPr>
      <w:r>
        <w:rPr>
          <w:rFonts w:ascii="Times New Roman"/>
          <w:b w:val="false"/>
          <w:i w:val="false"/>
          <w:color w:val="000000"/>
          <w:sz w:val="28"/>
        </w:rPr>
        <w:t>
      1240 – резидент төлейтін ұтыстар;</w:t>
      </w:r>
    </w:p>
    <w:bookmarkEnd w:id="335"/>
    <w:bookmarkStart w:name="z346" w:id="336"/>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bookmarkEnd w:id="336"/>
    <w:bookmarkStart w:name="z347" w:id="337"/>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337"/>
    <w:bookmarkStart w:name="z348" w:id="338"/>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bookmarkEnd w:id="338"/>
    <w:bookmarkStart w:name="z349" w:id="339"/>
    <w:p>
      <w:pPr>
        <w:spacing w:after="0"/>
        <w:ind w:left="0"/>
        <w:jc w:val="both"/>
      </w:pPr>
      <w:r>
        <w:rPr>
          <w:rFonts w:ascii="Times New Roman"/>
          <w:b w:val="false"/>
          <w:i w:val="false"/>
          <w:color w:val="000000"/>
          <w:sz w:val="28"/>
        </w:rPr>
        <w:t>
      1270 – туынды қаржылық құралдар бойынша табыстар;</w:t>
      </w:r>
    </w:p>
    <w:bookmarkEnd w:id="339"/>
    <w:bookmarkStart w:name="z350" w:id="340"/>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bookmarkEnd w:id="340"/>
    <w:bookmarkStart w:name="z351" w:id="341"/>
    <w:p>
      <w:pPr>
        <w:spacing w:after="0"/>
        <w:ind w:left="0"/>
        <w:jc w:val="both"/>
      </w:pPr>
      <w:r>
        <w:rPr>
          <w:rFonts w:ascii="Times New Roman"/>
          <w:b w:val="false"/>
          <w:i w:val="false"/>
          <w:color w:val="000000"/>
          <w:sz w:val="28"/>
        </w:rPr>
        <w:t>
      1290 – күмәнді міндеттемелер бойынша табыс;</w:t>
      </w:r>
    </w:p>
    <w:bookmarkEnd w:id="341"/>
    <w:bookmarkStart w:name="z352" w:id="342"/>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bookmarkEnd w:id="342"/>
    <w:bookmarkStart w:name="z353" w:id="343"/>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bookmarkEnd w:id="343"/>
    <w:bookmarkStart w:name="z354" w:id="344"/>
    <w:p>
      <w:pPr>
        <w:spacing w:after="0"/>
        <w:ind w:left="0"/>
        <w:jc w:val="both"/>
      </w:pPr>
      <w:r>
        <w:rPr>
          <w:rFonts w:ascii="Times New Roman"/>
          <w:b w:val="false"/>
          <w:i w:val="false"/>
          <w:color w:val="000000"/>
          <w:sz w:val="28"/>
        </w:rPr>
        <w:t>
      1320 – талап ету құқығын басқаға беруден түсетін табыс;</w:t>
      </w:r>
    </w:p>
    <w:bookmarkEnd w:id="344"/>
    <w:bookmarkStart w:name="z355" w:id="345"/>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bookmarkEnd w:id="345"/>
    <w:bookmarkStart w:name="z356" w:id="346"/>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bookmarkEnd w:id="346"/>
    <w:bookmarkStart w:name="z357" w:id="347"/>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bookmarkEnd w:id="347"/>
    <w:bookmarkStart w:name="z358" w:id="348"/>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bookmarkEnd w:id="348"/>
    <w:bookmarkStart w:name="z359" w:id="349"/>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bookmarkEnd w:id="349"/>
    <w:bookmarkStart w:name="z360" w:id="350"/>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bookmarkEnd w:id="350"/>
    <w:bookmarkStart w:name="z361" w:id="351"/>
    <w:p>
      <w:pPr>
        <w:spacing w:after="0"/>
        <w:ind w:left="0"/>
        <w:jc w:val="both"/>
      </w:pPr>
      <w:r>
        <w:rPr>
          <w:rFonts w:ascii="Times New Roman"/>
          <w:b w:val="false"/>
          <w:i w:val="false"/>
          <w:color w:val="000000"/>
          <w:sz w:val="28"/>
        </w:rPr>
        <w:t>
      1390 – бұрын жүргізілген шегерімдер бойынша алынған өтемақылар;</w:t>
      </w:r>
    </w:p>
    <w:bookmarkEnd w:id="351"/>
    <w:bookmarkStart w:name="z362" w:id="352"/>
    <w:p>
      <w:pPr>
        <w:spacing w:after="0"/>
        <w:ind w:left="0"/>
        <w:jc w:val="both"/>
      </w:pPr>
      <w:r>
        <w:rPr>
          <w:rFonts w:ascii="Times New Roman"/>
          <w:b w:val="false"/>
          <w:i w:val="false"/>
          <w:color w:val="000000"/>
          <w:sz w:val="28"/>
        </w:rPr>
        <w:t>
      1400 – өтеусіз алынған мүлік түріндегі табыс;</w:t>
      </w:r>
    </w:p>
    <w:bookmarkEnd w:id="352"/>
    <w:bookmarkStart w:name="z363" w:id="353"/>
    <w:p>
      <w:pPr>
        <w:spacing w:after="0"/>
        <w:ind w:left="0"/>
        <w:jc w:val="both"/>
      </w:pPr>
      <w:r>
        <w:rPr>
          <w:rFonts w:ascii="Times New Roman"/>
          <w:b w:val="false"/>
          <w:i w:val="false"/>
          <w:color w:val="000000"/>
          <w:sz w:val="28"/>
        </w:rPr>
        <w:t xml:space="preserve">
      1410 – дивидендтер; </w:t>
      </w:r>
    </w:p>
    <w:bookmarkEnd w:id="353"/>
    <w:bookmarkStart w:name="z364" w:id="354"/>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bookmarkEnd w:id="354"/>
    <w:bookmarkStart w:name="z365" w:id="355"/>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355"/>
    <w:bookmarkStart w:name="z366" w:id="356"/>
    <w:p>
      <w:pPr>
        <w:spacing w:after="0"/>
        <w:ind w:left="0"/>
        <w:jc w:val="both"/>
      </w:pPr>
      <w:r>
        <w:rPr>
          <w:rFonts w:ascii="Times New Roman"/>
          <w:b w:val="false"/>
          <w:i w:val="false"/>
          <w:color w:val="000000"/>
          <w:sz w:val="28"/>
        </w:rPr>
        <w:t>
      1440 – ұтыстар;</w:t>
      </w:r>
    </w:p>
    <w:bookmarkEnd w:id="356"/>
    <w:bookmarkStart w:name="z367" w:id="357"/>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357"/>
    <w:bookmarkStart w:name="z368" w:id="358"/>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358"/>
    <w:bookmarkStart w:name="z369" w:id="359"/>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359"/>
    <w:bookmarkStart w:name="z370" w:id="360"/>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bookmarkEnd w:id="360"/>
    <w:bookmarkStart w:name="z371" w:id="361"/>
    <w:p>
      <w:pPr>
        <w:spacing w:after="0"/>
        <w:ind w:left="0"/>
        <w:jc w:val="both"/>
      </w:pPr>
      <w:r>
        <w:rPr>
          <w:rFonts w:ascii="Times New Roman"/>
          <w:b w:val="false"/>
          <w:i w:val="false"/>
          <w:color w:val="000000"/>
          <w:sz w:val="28"/>
        </w:rPr>
        <w:t>
      1490– 1010 – 1480 табыс кодтарында көрсетілмеген басқа да табыстар.</w:t>
      </w:r>
    </w:p>
    <w:bookmarkEnd w:id="361"/>
    <w:bookmarkStart w:name="z372" w:id="362"/>
    <w:p>
      <w:pPr>
        <w:spacing w:after="0"/>
        <w:ind w:left="0"/>
        <w:jc w:val="both"/>
      </w:pPr>
      <w:r>
        <w:rPr>
          <w:rFonts w:ascii="Times New Roman"/>
          <w:b w:val="false"/>
          <w:i w:val="false"/>
          <w:color w:val="000000"/>
          <w:sz w:val="28"/>
        </w:rPr>
        <w:t>
      2) Қазақстан Республикасынан тыс көздерден кіріс түрлерінің кодтары:</w:t>
      </w:r>
    </w:p>
    <w:bookmarkEnd w:id="362"/>
    <w:bookmarkStart w:name="z373" w:id="363"/>
    <w:p>
      <w:pPr>
        <w:spacing w:after="0"/>
        <w:ind w:left="0"/>
        <w:jc w:val="both"/>
      </w:pPr>
      <w:r>
        <w:rPr>
          <w:rFonts w:ascii="Times New Roman"/>
          <w:b w:val="false"/>
          <w:i w:val="false"/>
          <w:color w:val="000000"/>
          <w:sz w:val="28"/>
        </w:rPr>
        <w:t>
      2010 – Қазақстан Республикасынан тыс, шетел мемлекетте орналасқан тауарларды өткізуден түскен табыстар;</w:t>
      </w:r>
    </w:p>
    <w:bookmarkEnd w:id="363"/>
    <w:bookmarkStart w:name="z374" w:id="364"/>
    <w:p>
      <w:pPr>
        <w:spacing w:after="0"/>
        <w:ind w:left="0"/>
        <w:jc w:val="both"/>
      </w:pP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p>
    <w:bookmarkEnd w:id="364"/>
    <w:bookmarkStart w:name="z375" w:id="365"/>
    <w:p>
      <w:pPr>
        <w:spacing w:after="0"/>
        <w:ind w:left="0"/>
        <w:jc w:val="both"/>
      </w:pP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p>
    <w:bookmarkEnd w:id="365"/>
    <w:bookmarkStart w:name="z376" w:id="366"/>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табыстарі, сондай-ақ осы бапта резиденттің резидент еместен алатын өзге де табыстар;</w:t>
      </w:r>
    </w:p>
    <w:bookmarkEnd w:id="366"/>
    <w:bookmarkStart w:name="z377" w:id="367"/>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p>
    <w:bookmarkEnd w:id="367"/>
    <w:bookmarkStart w:name="z378" w:id="368"/>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кіріс;</w:t>
      </w:r>
    </w:p>
    <w:bookmarkEnd w:id="368"/>
    <w:bookmarkStart w:name="z379" w:id="369"/>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p>
    <w:bookmarkEnd w:id="369"/>
    <w:bookmarkStart w:name="z380" w:id="370"/>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(елу)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p>
    <w:bookmarkEnd w:id="370"/>
    <w:bookmarkStart w:name="z381" w:id="371"/>
    <w:p>
      <w:pPr>
        <w:spacing w:after="0"/>
        <w:ind w:left="0"/>
        <w:jc w:val="both"/>
      </w:pP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(елу)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 </w:t>
      </w:r>
    </w:p>
    <w:bookmarkEnd w:id="371"/>
    <w:bookmarkStart w:name="z382" w:id="372"/>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bookmarkEnd w:id="372"/>
    <w:bookmarkStart w:name="z383" w:id="373"/>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bookmarkEnd w:id="373"/>
    <w:bookmarkStart w:name="z384" w:id="374"/>
    <w:p>
      <w:pPr>
        <w:spacing w:after="0"/>
        <w:ind w:left="0"/>
        <w:jc w:val="both"/>
      </w:pP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374"/>
    <w:bookmarkStart w:name="z385" w:id="375"/>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p>
    <w:bookmarkEnd w:id="375"/>
    <w:bookmarkStart w:name="z386" w:id="376"/>
    <w:p>
      <w:pPr>
        <w:spacing w:after="0"/>
        <w:ind w:left="0"/>
        <w:jc w:val="both"/>
      </w:pPr>
      <w:r>
        <w:rPr>
          <w:rFonts w:ascii="Times New Roman"/>
          <w:b w:val="false"/>
          <w:i w:val="false"/>
          <w:color w:val="000000"/>
          <w:sz w:val="28"/>
        </w:rPr>
        <w:t>
      2041 – резидент емес заңды тұлғадан түсетін дивидендтер түріндегі табыстар;</w:t>
      </w:r>
    </w:p>
    <w:bookmarkEnd w:id="376"/>
    <w:bookmarkStart w:name="z387" w:id="377"/>
    <w:p>
      <w:pPr>
        <w:spacing w:after="0"/>
        <w:ind w:left="0"/>
        <w:jc w:val="both"/>
      </w:pPr>
      <w:r>
        <w:rPr>
          <w:rFonts w:ascii="Times New Roman"/>
          <w:b w:val="false"/>
          <w:i w:val="false"/>
          <w:color w:val="000000"/>
          <w:sz w:val="28"/>
        </w:rPr>
        <w:t>
      2042 – Қазақстан Республикасынан тыс орналасқан пайлық инвестициялық қорлардан түсетін дивидендтер түріндегі табыстар;</w:t>
      </w:r>
    </w:p>
    <w:bookmarkEnd w:id="377"/>
    <w:bookmarkStart w:name="z388" w:id="378"/>
    <w:p>
      <w:pPr>
        <w:spacing w:after="0"/>
        <w:ind w:left="0"/>
        <w:jc w:val="both"/>
      </w:pPr>
      <w:r>
        <w:rPr>
          <w:rFonts w:ascii="Times New Roman"/>
          <w:b w:val="false"/>
          <w:i w:val="false"/>
          <w:color w:val="000000"/>
          <w:sz w:val="28"/>
        </w:rPr>
        <w:t>
      2051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p>
    <w:bookmarkEnd w:id="378"/>
    <w:bookmarkStart w:name="z389" w:id="379"/>
    <w:p>
      <w:pPr>
        <w:spacing w:after="0"/>
        <w:ind w:left="0"/>
        <w:jc w:val="both"/>
      </w:pPr>
      <w:r>
        <w:rPr>
          <w:rFonts w:ascii="Times New Roman"/>
          <w:b w:val="false"/>
          <w:i w:val="false"/>
          <w:color w:val="000000"/>
          <w:sz w:val="28"/>
        </w:rPr>
        <w:t>
      2100 – резидент еместен алынған борышкерлік бағалы қағаздарды қоспағанда сыйақылар түріндегі табыс;</w:t>
      </w:r>
    </w:p>
    <w:bookmarkEnd w:id="379"/>
    <w:bookmarkStart w:name="z390" w:id="380"/>
    <w:p>
      <w:pPr>
        <w:spacing w:after="0"/>
        <w:ind w:left="0"/>
        <w:jc w:val="both"/>
      </w:pPr>
      <w:r>
        <w:rPr>
          <w:rFonts w:ascii="Times New Roman"/>
          <w:b w:val="false"/>
          <w:i w:val="false"/>
          <w:color w:val="000000"/>
          <w:sz w:val="28"/>
        </w:rPr>
        <w:t>
      2110 – резидент емес эмитнеттен алынған борышкерлік бағалы қағаздар бойынша сыйақылар түріндегі табыс;</w:t>
      </w:r>
    </w:p>
    <w:bookmarkEnd w:id="380"/>
    <w:bookmarkStart w:name="z391" w:id="381"/>
    <w:p>
      <w:pPr>
        <w:spacing w:after="0"/>
        <w:ind w:left="0"/>
        <w:jc w:val="both"/>
      </w:pPr>
      <w:r>
        <w:rPr>
          <w:rFonts w:ascii="Times New Roman"/>
          <w:b w:val="false"/>
          <w:i w:val="false"/>
          <w:color w:val="000000"/>
          <w:sz w:val="28"/>
        </w:rPr>
        <w:t>
      2120 – резидент еместен алынатын роялти түріндегі табыс;</w:t>
      </w:r>
    </w:p>
    <w:bookmarkEnd w:id="381"/>
    <w:bookmarkStart w:name="z392" w:id="382"/>
    <w:p>
      <w:pPr>
        <w:spacing w:after="0"/>
        <w:ind w:left="0"/>
        <w:jc w:val="both"/>
      </w:pPr>
      <w:r>
        <w:rPr>
          <w:rFonts w:ascii="Times New Roman"/>
          <w:b w:val="false"/>
          <w:i w:val="false"/>
          <w:color w:val="000000"/>
          <w:sz w:val="28"/>
        </w:rPr>
        <w:t>
      2130 – Қазақстан Республикасынан тыс орналасқан мүлкін жалға беруден түсетін табыстар;</w:t>
      </w:r>
    </w:p>
    <w:bookmarkEnd w:id="382"/>
    <w:bookmarkStart w:name="z393" w:id="383"/>
    <w:p>
      <w:pPr>
        <w:spacing w:after="0"/>
        <w:ind w:left="0"/>
        <w:jc w:val="both"/>
      </w:pPr>
      <w:r>
        <w:rPr>
          <w:rFonts w:ascii="Times New Roman"/>
          <w:b w:val="false"/>
          <w:i w:val="false"/>
          <w:color w:val="000000"/>
          <w:sz w:val="28"/>
        </w:rPr>
        <w:t>
      2140 – Қазақстан Республикасынан тыс орналасқан жылжымайтын мүліктен алынатын табыстар;</w:t>
      </w:r>
    </w:p>
    <w:bookmarkEnd w:id="383"/>
    <w:bookmarkStart w:name="z394" w:id="384"/>
    <w:p>
      <w:pPr>
        <w:spacing w:after="0"/>
        <w:ind w:left="0"/>
        <w:jc w:val="both"/>
      </w:pP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табыстар;</w:t>
      </w:r>
    </w:p>
    <w:bookmarkEnd w:id="384"/>
    <w:bookmarkStart w:name="z395" w:id="385"/>
    <w:p>
      <w:pPr>
        <w:spacing w:after="0"/>
        <w:ind w:left="0"/>
        <w:jc w:val="both"/>
      </w:pP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табыстар;</w:t>
      </w:r>
    </w:p>
    <w:bookmarkEnd w:id="385"/>
    <w:bookmarkStart w:name="z396" w:id="386"/>
    <w:p>
      <w:pPr>
        <w:spacing w:after="0"/>
        <w:ind w:left="0"/>
        <w:jc w:val="both"/>
      </w:pP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p>
    <w:bookmarkEnd w:id="386"/>
    <w:bookmarkStart w:name="z397" w:id="387"/>
    <w:p>
      <w:pPr>
        <w:spacing w:after="0"/>
        <w:ind w:left="0"/>
        <w:jc w:val="both"/>
      </w:pPr>
      <w:r>
        <w:rPr>
          <w:rFonts w:ascii="Times New Roman"/>
          <w:b w:val="false"/>
          <w:i w:val="false"/>
          <w:color w:val="000000"/>
          <w:sz w:val="28"/>
        </w:rPr>
        <w:t>
      2161 – резидент еместен алынатын, Қазақстан Республикасынан тыс көліктік қызмет көрсетуден табыстар;</w:t>
      </w:r>
    </w:p>
    <w:bookmarkEnd w:id="387"/>
    <w:bookmarkStart w:name="z398" w:id="388"/>
    <w:p>
      <w:pPr>
        <w:spacing w:after="0"/>
        <w:ind w:left="0"/>
        <w:jc w:val="both"/>
      </w:pP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табыстар;</w:t>
      </w:r>
    </w:p>
    <w:bookmarkEnd w:id="388"/>
    <w:bookmarkStart w:name="z399" w:id="389"/>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Республикасынан тыс қызметтен түсетін резидент емес жеке тұлғаның кірісі;</w:t>
      </w:r>
    </w:p>
    <w:bookmarkEnd w:id="389"/>
    <w:bookmarkStart w:name="z400" w:id="390"/>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Қазастан Республикасынан тыс қызметтен түсетін резидент жеке тұлғаның кірісі;</w:t>
      </w:r>
    </w:p>
    <w:bookmarkEnd w:id="390"/>
    <w:bookmarkStart w:name="z401" w:id="391"/>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391"/>
    <w:bookmarkStart w:name="z402" w:id="392"/>
    <w:p>
      <w:pPr>
        <w:spacing w:after="0"/>
        <w:ind w:left="0"/>
        <w:jc w:val="both"/>
      </w:pP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p>
    <w:bookmarkEnd w:id="392"/>
    <w:bookmarkStart w:name="z403" w:id="393"/>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bookmarkEnd w:id="393"/>
    <w:bookmarkStart w:name="z404" w:id="394"/>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394"/>
    <w:bookmarkStart w:name="z405" w:id="395"/>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395"/>
    <w:bookmarkStart w:name="z406" w:id="396"/>
    <w:p>
      <w:pPr>
        <w:spacing w:after="0"/>
        <w:ind w:left="0"/>
        <w:jc w:val="both"/>
      </w:pPr>
      <w:r>
        <w:rPr>
          <w:rFonts w:ascii="Times New Roman"/>
          <w:b w:val="false"/>
          <w:i w:val="false"/>
          <w:color w:val="000000"/>
          <w:sz w:val="28"/>
        </w:rPr>
        <w:t>
      2220 – резидент емес жинақтаушы зейнетақы қоры жүзеге асыратын зейнетақы төлемдері;</w:t>
      </w:r>
    </w:p>
    <w:bookmarkEnd w:id="396"/>
    <w:bookmarkStart w:name="z407" w:id="397"/>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радио, теледидар артистеріне, музыкантқа, суретшіге, спортшыға Қазақстан Республикасынан тыс қызметтен төленетін табыстар;</w:t>
      </w:r>
    </w:p>
    <w:bookmarkEnd w:id="397"/>
    <w:bookmarkStart w:name="z408" w:id="398"/>
    <w:p>
      <w:pPr>
        <w:spacing w:after="0"/>
        <w:ind w:left="0"/>
        <w:jc w:val="both"/>
      </w:pPr>
      <w:r>
        <w:rPr>
          <w:rFonts w:ascii="Times New Roman"/>
          <w:b w:val="false"/>
          <w:i w:val="false"/>
          <w:color w:val="000000"/>
          <w:sz w:val="28"/>
        </w:rPr>
        <w:t>
      2240 – резидент еместер төлейтiн ұтыстар;</w:t>
      </w:r>
    </w:p>
    <w:bookmarkEnd w:id="398"/>
    <w:bookmarkStart w:name="z409" w:id="399"/>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bookmarkEnd w:id="399"/>
    <w:bookmarkStart w:name="z410" w:id="400"/>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bookmarkEnd w:id="400"/>
    <w:bookmarkStart w:name="z411" w:id="401"/>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bookmarkEnd w:id="401"/>
    <w:bookmarkStart w:name="z412" w:id="402"/>
    <w:p>
      <w:pPr>
        <w:spacing w:after="0"/>
        <w:ind w:left="0"/>
        <w:jc w:val="both"/>
      </w:pPr>
      <w:r>
        <w:rPr>
          <w:rFonts w:ascii="Times New Roman"/>
          <w:b w:val="false"/>
          <w:i w:val="false"/>
          <w:color w:val="000000"/>
          <w:sz w:val="28"/>
        </w:rPr>
        <w:t>
      2270 – туынды қаржы құралдары бойынша табыстар;</w:t>
      </w:r>
    </w:p>
    <w:bookmarkEnd w:id="402"/>
    <w:bookmarkStart w:name="z413" w:id="403"/>
    <w:p>
      <w:pPr>
        <w:spacing w:after="0"/>
        <w:ind w:left="0"/>
        <w:jc w:val="both"/>
      </w:pPr>
      <w:r>
        <w:rPr>
          <w:rFonts w:ascii="Times New Roman"/>
          <w:b w:val="false"/>
          <w:i w:val="false"/>
          <w:color w:val="000000"/>
          <w:sz w:val="28"/>
        </w:rPr>
        <w:t>
      2280 – міндеттемені есептен шығарудан табыстар;</w:t>
      </w:r>
    </w:p>
    <w:bookmarkEnd w:id="403"/>
    <w:bookmarkStart w:name="z414" w:id="404"/>
    <w:p>
      <w:pPr>
        <w:spacing w:after="0"/>
        <w:ind w:left="0"/>
        <w:jc w:val="both"/>
      </w:pPr>
      <w:r>
        <w:rPr>
          <w:rFonts w:ascii="Times New Roman"/>
          <w:b w:val="false"/>
          <w:i w:val="false"/>
          <w:color w:val="000000"/>
          <w:sz w:val="28"/>
        </w:rPr>
        <w:t>
      2290 – күмәндi мiндеттемелер бойынша табыстар;</w:t>
      </w:r>
    </w:p>
    <w:bookmarkEnd w:id="404"/>
    <w:bookmarkStart w:name="z415" w:id="405"/>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bookmarkEnd w:id="405"/>
    <w:bookmarkStart w:name="z416" w:id="406"/>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bookmarkEnd w:id="406"/>
    <w:bookmarkStart w:name="z417" w:id="407"/>
    <w:p>
      <w:pPr>
        <w:spacing w:after="0"/>
        <w:ind w:left="0"/>
        <w:jc w:val="both"/>
      </w:pP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табыстар;</w:t>
      </w:r>
    </w:p>
    <w:bookmarkEnd w:id="407"/>
    <w:bookmarkStart w:name="z418" w:id="408"/>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408"/>
    <w:bookmarkStart w:name="z419" w:id="409"/>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409"/>
    <w:bookmarkStart w:name="z420" w:id="410"/>
    <w:p>
      <w:pPr>
        <w:spacing w:after="0"/>
        <w:ind w:left="0"/>
        <w:jc w:val="both"/>
      </w:pP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410"/>
    <w:bookmarkStart w:name="z421" w:id="411"/>
    <w:p>
      <w:pPr>
        <w:spacing w:after="0"/>
        <w:ind w:left="0"/>
        <w:jc w:val="both"/>
      </w:pPr>
      <w:r>
        <w:rPr>
          <w:rFonts w:ascii="Times New Roman"/>
          <w:b w:val="false"/>
          <w:i w:val="false"/>
          <w:color w:val="000000"/>
          <w:sz w:val="28"/>
        </w:rPr>
        <w:t>
      2360 – Қазақстан Республикасынан тыс бірлескен қызметті жүзеге асырудан табыстар;</w:t>
      </w:r>
    </w:p>
    <w:bookmarkEnd w:id="411"/>
    <w:bookmarkStart w:name="z422" w:id="412"/>
    <w:p>
      <w:pPr>
        <w:spacing w:after="0"/>
        <w:ind w:left="0"/>
        <w:jc w:val="both"/>
      </w:pPr>
      <w:r>
        <w:rPr>
          <w:rFonts w:ascii="Times New Roman"/>
          <w:b w:val="false"/>
          <w:i w:val="false"/>
          <w:color w:val="000000"/>
          <w:sz w:val="28"/>
        </w:rPr>
        <w:t>
      2370 – бұрын жүргізілген шегерімдер бойынша алынған өтемақылар;</w:t>
      </w:r>
    </w:p>
    <w:bookmarkEnd w:id="412"/>
    <w:bookmarkStart w:name="z423" w:id="413"/>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bookmarkEnd w:id="413"/>
    <w:bookmarkStart w:name="z424" w:id="414"/>
    <w:p>
      <w:pPr>
        <w:spacing w:after="0"/>
        <w:ind w:left="0"/>
        <w:jc w:val="both"/>
      </w:pP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p>
    <w:bookmarkEnd w:id="414"/>
    <w:bookmarkStart w:name="z425" w:id="415"/>
    <w:p>
      <w:pPr>
        <w:spacing w:after="0"/>
        <w:ind w:left="0"/>
        <w:jc w:val="both"/>
      </w:pPr>
      <w:r>
        <w:rPr>
          <w:rFonts w:ascii="Times New Roman"/>
          <w:b w:val="false"/>
          <w:i w:val="false"/>
          <w:color w:val="000000"/>
          <w:sz w:val="28"/>
        </w:rPr>
        <w:t>
      2400 – Қазақстан Республикасынан тыс мүліктік кешен ретінде кәсіпорынды сатудан түскен табыстар;</w:t>
      </w:r>
    </w:p>
    <w:bookmarkEnd w:id="415"/>
    <w:bookmarkStart w:name="z426" w:id="416"/>
    <w:p>
      <w:pPr>
        <w:spacing w:after="0"/>
        <w:ind w:left="0"/>
        <w:jc w:val="both"/>
      </w:pP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p>
    <w:bookmarkEnd w:id="416"/>
    <w:bookmarkStart w:name="z427" w:id="417"/>
    <w:p>
      <w:pPr>
        <w:spacing w:after="0"/>
        <w:ind w:left="0"/>
        <w:jc w:val="both"/>
      </w:pP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p>
    <w:bookmarkEnd w:id="417"/>
    <w:bookmarkStart w:name="z428" w:id="418"/>
    <w:p>
      <w:pPr>
        <w:spacing w:after="0"/>
        <w:ind w:left="0"/>
        <w:jc w:val="both"/>
      </w:pPr>
      <w:r>
        <w:rPr>
          <w:rFonts w:ascii="Times New Roman"/>
          <w:b w:val="false"/>
          <w:i w:val="false"/>
          <w:color w:val="000000"/>
          <w:sz w:val="28"/>
        </w:rPr>
        <w:t>
      32. Валюта кодын толтырған кезде "Кеден декларацияларын толтыру үшін пайдаланылатын жіктеуіштер туралы" Кеден одағы комиссиясының</w:t>
      </w:r>
    </w:p>
    <w:bookmarkEnd w:id="418"/>
    <w:bookmarkStart w:name="z429" w:id="419"/>
    <w:p>
      <w:pPr>
        <w:spacing w:after="0"/>
        <w:ind w:left="0"/>
        <w:jc w:val="both"/>
      </w:pPr>
      <w:r>
        <w:rPr>
          <w:rFonts w:ascii="Times New Roman"/>
          <w:b w:val="false"/>
          <w:i w:val="false"/>
          <w:color w:val="000000"/>
          <w:sz w:val="28"/>
        </w:rPr>
        <w:t>
      2010 жылғы 20 қыркүйектегі № 378 шешімімен (бұдан әрі – шешім) бекітілген 23 "Кедендік ресімдеу үшін пайдаланылатын валюта жіктеуіші" қосымшасына сәйкес цифрлық валюта кодтауды пайдалану қажет.</w:t>
      </w:r>
    </w:p>
    <w:bookmarkEnd w:id="419"/>
    <w:bookmarkStart w:name="z430" w:id="420"/>
    <w:p>
      <w:pPr>
        <w:spacing w:after="0"/>
        <w:ind w:left="0"/>
        <w:jc w:val="both"/>
      </w:pPr>
      <w:r>
        <w:rPr>
          <w:rFonts w:ascii="Times New Roman"/>
          <w:b w:val="false"/>
          <w:i w:val="false"/>
          <w:color w:val="000000"/>
          <w:sz w:val="28"/>
        </w:rPr>
        <w:t>
      33. Елдердің кодын толтырған кезде шешімге 22 "Әлем елдерінің жіктеуіші" қосымшаға сәйкес елдердің әріптік кодтарын пайдалану қажет.</w:t>
      </w:r>
    </w:p>
    <w:bookmarkEnd w:id="420"/>
    <w:bookmarkStart w:name="z431" w:id="421"/>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кодталуын пайдалану керек:</w:t>
      </w:r>
    </w:p>
    <w:bookmarkEnd w:id="421"/>
    <w:bookmarkStart w:name="z432" w:id="42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422"/>
    <w:bookmarkStart w:name="z433" w:id="423"/>
    <w:p>
      <w:pPr>
        <w:spacing w:after="0"/>
        <w:ind w:left="0"/>
        <w:jc w:val="both"/>
      </w:pPr>
      <w:r>
        <w:rPr>
          <w:rFonts w:ascii="Times New Roman"/>
          <w:b w:val="false"/>
          <w:i w:val="false"/>
          <w:color w:val="000000"/>
          <w:sz w:val="28"/>
        </w:rPr>
        <w:t>
      02 – Ислам Даму Банкiнiң құрылтай шарты;</w:t>
      </w:r>
    </w:p>
    <w:bookmarkEnd w:id="423"/>
    <w:bookmarkStart w:name="z434" w:id="424"/>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424"/>
    <w:bookmarkStart w:name="z435" w:id="425"/>
    <w:p>
      <w:pPr>
        <w:spacing w:after="0"/>
        <w:ind w:left="0"/>
        <w:jc w:val="both"/>
      </w:pPr>
      <w:r>
        <w:rPr>
          <w:rFonts w:ascii="Times New Roman"/>
          <w:b w:val="false"/>
          <w:i w:val="false"/>
          <w:color w:val="000000"/>
          <w:sz w:val="28"/>
        </w:rPr>
        <w:t>
      04 – Азия Даму Банкінің құрылтай шарты;</w:t>
      </w:r>
    </w:p>
    <w:bookmarkEnd w:id="425"/>
    <w:bookmarkStart w:name="z436" w:id="426"/>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426"/>
    <w:bookmarkStart w:name="z437" w:id="427"/>
    <w:p>
      <w:pPr>
        <w:spacing w:after="0"/>
        <w:ind w:left="0"/>
        <w:jc w:val="both"/>
      </w:pPr>
      <w:r>
        <w:rPr>
          <w:rFonts w:ascii="Times New Roman"/>
          <w:b w:val="false"/>
          <w:i w:val="false"/>
          <w:color w:val="000000"/>
          <w:sz w:val="28"/>
        </w:rPr>
        <w:t>
      06 – Қаржылық ынтымақтастық туралы келісім;</w:t>
      </w:r>
    </w:p>
    <w:bookmarkEnd w:id="427"/>
    <w:bookmarkStart w:name="z438" w:id="428"/>
    <w:p>
      <w:pPr>
        <w:spacing w:after="0"/>
        <w:ind w:left="0"/>
        <w:jc w:val="both"/>
      </w:pPr>
      <w:r>
        <w:rPr>
          <w:rFonts w:ascii="Times New Roman"/>
          <w:b w:val="false"/>
          <w:i w:val="false"/>
          <w:color w:val="000000"/>
          <w:sz w:val="28"/>
        </w:rPr>
        <w:t>
      07 – Өзара түсiнiстiк туралы меморандум;</w:t>
      </w:r>
    </w:p>
    <w:bookmarkEnd w:id="428"/>
    <w:bookmarkStart w:name="z439" w:id="429"/>
    <w:p>
      <w:pPr>
        <w:spacing w:after="0"/>
        <w:ind w:left="0"/>
        <w:jc w:val="both"/>
      </w:pPr>
      <w:r>
        <w:rPr>
          <w:rFonts w:ascii="Times New Roman"/>
          <w:b w:val="false"/>
          <w:i w:val="false"/>
          <w:color w:val="000000"/>
          <w:sz w:val="28"/>
        </w:rPr>
        <w:t>
      08–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429"/>
    <w:bookmarkStart w:name="z440" w:id="430"/>
    <w:p>
      <w:pPr>
        <w:spacing w:after="0"/>
        <w:ind w:left="0"/>
        <w:jc w:val="both"/>
      </w:pPr>
      <w:r>
        <w:rPr>
          <w:rFonts w:ascii="Times New Roman"/>
          <w:b w:val="false"/>
          <w:i w:val="false"/>
          <w:color w:val="000000"/>
          <w:sz w:val="28"/>
        </w:rPr>
        <w:t>
      09 – Халықаралық қайта құру және даму банкiнiң келісімі;</w:t>
      </w:r>
    </w:p>
    <w:bookmarkEnd w:id="430"/>
    <w:bookmarkStart w:name="z441" w:id="431"/>
    <w:p>
      <w:pPr>
        <w:spacing w:after="0"/>
        <w:ind w:left="0"/>
        <w:jc w:val="both"/>
      </w:pPr>
      <w:r>
        <w:rPr>
          <w:rFonts w:ascii="Times New Roman"/>
          <w:b w:val="false"/>
          <w:i w:val="false"/>
          <w:color w:val="000000"/>
          <w:sz w:val="28"/>
        </w:rPr>
        <w:t>
      10 – Халықаралық валюталық қордың келісімі;</w:t>
      </w:r>
    </w:p>
    <w:bookmarkEnd w:id="431"/>
    <w:bookmarkStart w:name="z442" w:id="432"/>
    <w:p>
      <w:pPr>
        <w:spacing w:after="0"/>
        <w:ind w:left="0"/>
        <w:jc w:val="both"/>
      </w:pPr>
      <w:r>
        <w:rPr>
          <w:rFonts w:ascii="Times New Roman"/>
          <w:b w:val="false"/>
          <w:i w:val="false"/>
          <w:color w:val="000000"/>
          <w:sz w:val="28"/>
        </w:rPr>
        <w:t>
      11 – Халықаралық қаржылық корпорацияның келісімі;</w:t>
      </w:r>
    </w:p>
    <w:bookmarkEnd w:id="432"/>
    <w:bookmarkStart w:name="z443" w:id="433"/>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433"/>
    <w:bookmarkStart w:name="z444" w:id="434"/>
    <w:p>
      <w:pPr>
        <w:spacing w:after="0"/>
        <w:ind w:left="0"/>
        <w:jc w:val="both"/>
      </w:pPr>
      <w:r>
        <w:rPr>
          <w:rFonts w:ascii="Times New Roman"/>
          <w:b w:val="false"/>
          <w:i w:val="false"/>
          <w:color w:val="000000"/>
          <w:sz w:val="28"/>
        </w:rPr>
        <w:t>
      13 – Еуропалық Қайта құру және Даму банкiн құру туралы келісім;</w:t>
      </w:r>
    </w:p>
    <w:bookmarkEnd w:id="434"/>
    <w:bookmarkStart w:name="z445" w:id="435"/>
    <w:p>
      <w:pPr>
        <w:spacing w:after="0"/>
        <w:ind w:left="0"/>
        <w:jc w:val="both"/>
      </w:pPr>
      <w:r>
        <w:rPr>
          <w:rFonts w:ascii="Times New Roman"/>
          <w:b w:val="false"/>
          <w:i w:val="false"/>
          <w:color w:val="000000"/>
          <w:sz w:val="28"/>
        </w:rPr>
        <w:t>
      14 – Дипломатиялық қатынастар туралы Вена конвенциясы;</w:t>
      </w:r>
    </w:p>
    <w:bookmarkEnd w:id="435"/>
    <w:bookmarkStart w:name="z446" w:id="436"/>
    <w:p>
      <w:pPr>
        <w:spacing w:after="0"/>
        <w:ind w:left="0"/>
        <w:jc w:val="both"/>
      </w:pPr>
      <w:r>
        <w:rPr>
          <w:rFonts w:ascii="Times New Roman"/>
          <w:b w:val="false"/>
          <w:i w:val="false"/>
          <w:color w:val="000000"/>
          <w:sz w:val="28"/>
        </w:rPr>
        <w:t>
      15 – Орталық Азия университетін құру жөніндегі шарт;</w:t>
      </w:r>
    </w:p>
    <w:bookmarkEnd w:id="436"/>
    <w:bookmarkStart w:name="z447" w:id="437"/>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bookmarkEnd w:id="437"/>
    <w:bookmarkStart w:name="z448" w:id="438"/>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438"/>
    <w:bookmarkStart w:name="z449" w:id="439"/>
    <w:p>
      <w:pPr>
        <w:spacing w:after="0"/>
        <w:ind w:left="0"/>
        <w:jc w:val="both"/>
      </w:pPr>
      <w:r>
        <w:rPr>
          <w:rFonts w:ascii="Times New Roman"/>
          <w:b w:val="false"/>
          <w:i w:val="false"/>
          <w:color w:val="000000"/>
          <w:sz w:val="28"/>
        </w:rPr>
        <w:t>
      18 – Әуе қатынасы туралы келісім;</w:t>
      </w:r>
    </w:p>
    <w:bookmarkEnd w:id="439"/>
    <w:bookmarkStart w:name="z450" w:id="440"/>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440"/>
    <w:bookmarkStart w:name="z451" w:id="441"/>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441"/>
    <w:bookmarkStart w:name="z452" w:id="442"/>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442"/>
    <w:bookmarkStart w:name="z453" w:id="443"/>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443"/>
    <w:bookmarkStart w:name="z454" w:id="444"/>
    <w:p>
      <w:pPr>
        <w:spacing w:after="0"/>
        <w:ind w:left="0"/>
        <w:jc w:val="both"/>
      </w:pPr>
      <w:r>
        <w:rPr>
          <w:rFonts w:ascii="Times New Roman"/>
          <w:b w:val="false"/>
          <w:i w:val="false"/>
          <w:color w:val="000000"/>
          <w:sz w:val="28"/>
        </w:rPr>
        <w:t>
      35. Декларацияны толтыру кезінде кіріс түрлерінің мынадай кодталуын қолдану қажет:</w:t>
      </w:r>
    </w:p>
    <w:bookmarkEnd w:id="444"/>
    <w:bookmarkStart w:name="z455" w:id="445"/>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bookmarkEnd w:id="445"/>
    <w:bookmarkStart w:name="z456" w:id="446"/>
    <w:p>
      <w:pPr>
        <w:spacing w:after="0"/>
        <w:ind w:left="0"/>
        <w:jc w:val="both"/>
      </w:pP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p>
    <w:bookmarkEnd w:id="446"/>
    <w:bookmarkStart w:name="z457" w:id="447"/>
    <w:p>
      <w:pPr>
        <w:spacing w:after="0"/>
        <w:ind w:left="0"/>
        <w:jc w:val="both"/>
      </w:pPr>
      <w:r>
        <w:rPr>
          <w:rFonts w:ascii="Times New Roman"/>
          <w:b w:val="false"/>
          <w:i w:val="false"/>
          <w:color w:val="000000"/>
          <w:sz w:val="28"/>
        </w:rPr>
        <w:t xml:space="preserve">
      3002 – борыштық құнды қағаздар бойынша сыйақылар; </w:t>
      </w:r>
    </w:p>
    <w:bookmarkEnd w:id="447"/>
    <w:bookmarkStart w:name="z458" w:id="448"/>
    <w:p>
      <w:pPr>
        <w:spacing w:after="0"/>
        <w:ind w:left="0"/>
        <w:jc w:val="both"/>
      </w:pP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p>
    <w:bookmarkEnd w:id="448"/>
    <w:bookmarkStart w:name="z459" w:id="449"/>
    <w:p>
      <w:pPr>
        <w:spacing w:after="0"/>
        <w:ind w:left="0"/>
        <w:jc w:val="both"/>
      </w:pP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p>
    <w:bookmarkEnd w:id="449"/>
    <w:bookmarkStart w:name="z460" w:id="450"/>
    <w:p>
      <w:pPr>
        <w:spacing w:after="0"/>
        <w:ind w:left="0"/>
        <w:jc w:val="both"/>
      </w:pPr>
      <w:r>
        <w:rPr>
          <w:rFonts w:ascii="Times New Roman"/>
          <w:b w:val="false"/>
          <w:i w:val="false"/>
          <w:color w:val="000000"/>
          <w:sz w:val="28"/>
        </w:rPr>
        <w:t xml:space="preserve">
      3006 – инвестициялық қорлардың компания басқарушысы оларды сатып алған кезде пайлар бойынша табыстар; </w:t>
      </w:r>
    </w:p>
    <w:bookmarkEnd w:id="450"/>
    <w:bookmarkStart w:name="z461" w:id="451"/>
    <w:p>
      <w:pPr>
        <w:spacing w:after="0"/>
        <w:ind w:left="0"/>
        <w:jc w:val="both"/>
      </w:pPr>
      <w:r>
        <w:rPr>
          <w:rFonts w:ascii="Times New Roman"/>
          <w:b w:val="false"/>
          <w:i w:val="false"/>
          <w:color w:val="000000"/>
          <w:sz w:val="28"/>
        </w:rPr>
        <w:t xml:space="preserve">
      3007 – Салық кодексінің 156-бабы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көзделген талаптар орындалған кезде резидент заңды тұлғадан алынған дивидендтер;</w:t>
      </w:r>
    </w:p>
    <w:bookmarkEnd w:id="451"/>
    <w:bookmarkStart w:name="z462" w:id="452"/>
    <w:p>
      <w:pPr>
        <w:spacing w:after="0"/>
        <w:ind w:left="0"/>
        <w:jc w:val="both"/>
      </w:pPr>
      <w:r>
        <w:rPr>
          <w:rFonts w:ascii="Times New Roman"/>
          <w:b w:val="false"/>
          <w:i w:val="false"/>
          <w:color w:val="000000"/>
          <w:sz w:val="28"/>
        </w:rPr>
        <w:t>
      3008 – әскери қызметшінің әскери қызмет міндеттерін орындаумен байланысты, құқық қорғау органы қызметкерінің (кеден органының қызметкерін қоспағанда) қызметтік міндеттерін орындаумен байланысты арнаулы мемлекеттік органдар қызметкерінің, табыстары;</w:t>
      </w:r>
    </w:p>
    <w:bookmarkEnd w:id="452"/>
    <w:bookmarkStart w:name="z463" w:id="453"/>
    <w:p>
      <w:pPr>
        <w:spacing w:after="0"/>
        <w:ind w:left="0"/>
        <w:jc w:val="both"/>
      </w:pPr>
      <w:r>
        <w:rPr>
          <w:rFonts w:ascii="Times New Roman"/>
          <w:b w:val="false"/>
          <w:i w:val="false"/>
          <w:color w:val="000000"/>
          <w:sz w:val="28"/>
        </w:rPr>
        <w:t>
      3009 – тиісті қаржы жылына арналған Республикалық бюджет туралы заңда белгіленген ең төменгі жалақыдан 50 (елу) пайыз шегінде лотерея бойынша ұтыстар;</w:t>
      </w:r>
    </w:p>
    <w:bookmarkEnd w:id="453"/>
    <w:bookmarkStart w:name="z464" w:id="454"/>
    <w:p>
      <w:pPr>
        <w:spacing w:after="0"/>
        <w:ind w:left="0"/>
        <w:jc w:val="both"/>
      </w:pPr>
      <w:r>
        <w:rPr>
          <w:rFonts w:ascii="Times New Roman"/>
          <w:b w:val="false"/>
          <w:i w:val="false"/>
          <w:color w:val="000000"/>
          <w:sz w:val="28"/>
        </w:rPr>
        <w:t>
      3010 – тиісті қаржы жылына арналған Республикалық бюджет туралы заңда белгіленген және мұндай төлем күні қолданыста болатын ең төменгі жалақы мөлшерінде, қоғамдық жұмыстарды орындауға және кәсіптік оқуға байланысты бюджет және (немесе) гранттар қаражаты есебінен жүзеге асырылатын төлемдер;</w:t>
      </w:r>
    </w:p>
    <w:bookmarkEnd w:id="454"/>
    <w:bookmarkStart w:name="z465" w:id="455"/>
    <w:p>
      <w:pPr>
        <w:spacing w:after="0"/>
        <w:ind w:left="0"/>
        <w:jc w:val="both"/>
      </w:pPr>
      <w:r>
        <w:rPr>
          <w:rFonts w:ascii="Times New Roman"/>
          <w:b w:val="false"/>
          <w:i w:val="false"/>
          <w:color w:val="000000"/>
          <w:sz w:val="28"/>
        </w:rPr>
        <w:t>
      3011 – гранттар қаражаты есебiнен төленетiн төлемдер, еңбекақы түріндегі төлемдерден басқа;</w:t>
      </w:r>
    </w:p>
    <w:bookmarkEnd w:id="455"/>
    <w:bookmarkStart w:name="z466" w:id="456"/>
    <w:p>
      <w:pPr>
        <w:spacing w:after="0"/>
        <w:ind w:left="0"/>
        <w:jc w:val="both"/>
      </w:pP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p>
    <w:bookmarkEnd w:id="456"/>
    <w:bookmarkStart w:name="z467" w:id="457"/>
    <w:p>
      <w:pPr>
        <w:spacing w:after="0"/>
        <w:ind w:left="0"/>
        <w:jc w:val="both"/>
      </w:pPr>
      <w:r>
        <w:rPr>
          <w:rFonts w:ascii="Times New Roman"/>
          <w:b w:val="false"/>
          <w:i w:val="false"/>
          <w:color w:val="000000"/>
          <w:sz w:val="28"/>
        </w:rPr>
        <w:t xml:space="preserve">
      3013 – Салық кодексінің 156-бабы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55 еселенген мөлшері шегіндегі табыстар; </w:t>
      </w:r>
    </w:p>
    <w:bookmarkEnd w:id="457"/>
    <w:bookmarkStart w:name="z468" w:id="458"/>
    <w:p>
      <w:pPr>
        <w:spacing w:after="0"/>
        <w:ind w:left="0"/>
        <w:jc w:val="both"/>
      </w:pPr>
      <w:r>
        <w:rPr>
          <w:rFonts w:ascii="Times New Roman"/>
          <w:b w:val="false"/>
          <w:i w:val="false"/>
          <w:color w:val="000000"/>
          <w:sz w:val="28"/>
        </w:rPr>
        <w:t xml:space="preserve">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 </w:t>
      </w:r>
    </w:p>
    <w:bookmarkEnd w:id="458"/>
    <w:bookmarkStart w:name="z469" w:id="459"/>
    <w:p>
      <w:pPr>
        <w:spacing w:after="0"/>
        <w:ind w:left="0"/>
        <w:jc w:val="both"/>
      </w:pPr>
      <w:r>
        <w:rPr>
          <w:rFonts w:ascii="Times New Roman"/>
          <w:b w:val="false"/>
          <w:i w:val="false"/>
          <w:color w:val="000000"/>
          <w:sz w:val="28"/>
        </w:rPr>
        <w:t>
      3015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p>
    <w:bookmarkEnd w:id="459"/>
    <w:bookmarkStart w:name="z470" w:id="460"/>
    <w:p>
      <w:pPr>
        <w:spacing w:after="0"/>
        <w:ind w:left="0"/>
        <w:jc w:val="both"/>
      </w:pPr>
      <w:r>
        <w:rPr>
          <w:rFonts w:ascii="Times New Roman"/>
          <w:b w:val="false"/>
          <w:i w:val="false"/>
          <w:color w:val="000000"/>
          <w:sz w:val="28"/>
        </w:rPr>
        <w:t>
      3016 – бюджет қаражаты есебiнен төленетiн бiржолғы төлемдер, еңбегіне ақы төлеу түріндегі төлемдерден басқа;</w:t>
      </w:r>
    </w:p>
    <w:bookmarkEnd w:id="460"/>
    <w:bookmarkStart w:name="z471" w:id="461"/>
    <w:p>
      <w:pPr>
        <w:spacing w:after="0"/>
        <w:ind w:left="0"/>
        <w:jc w:val="both"/>
      </w:pP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 жалақы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bookmarkEnd w:id="461"/>
    <w:bookmarkStart w:name="z472" w:id="462"/>
    <w:p>
      <w:pPr>
        <w:spacing w:after="0"/>
        <w:ind w:left="0"/>
        <w:jc w:val="both"/>
      </w:pPr>
      <w:r>
        <w:rPr>
          <w:rFonts w:ascii="Times New Roman"/>
          <w:b w:val="false"/>
          <w:i w:val="false"/>
          <w:color w:val="000000"/>
          <w:sz w:val="28"/>
        </w:rPr>
        <w:t>
      3018 – Қазақстан Республикасының азаматтары болып табылмайтын дипломатиялық немесе консулдық қызметкерлердiң ресми табыстары;</w:t>
      </w:r>
    </w:p>
    <w:bookmarkEnd w:id="462"/>
    <w:bookmarkStart w:name="z473" w:id="463"/>
    <w:p>
      <w:pPr>
        <w:spacing w:after="0"/>
        <w:ind w:left="0"/>
        <w:jc w:val="both"/>
      </w:pPr>
      <w:r>
        <w:rPr>
          <w:rFonts w:ascii="Times New Roman"/>
          <w:b w:val="false"/>
          <w:i w:val="false"/>
          <w:color w:val="000000"/>
          <w:sz w:val="28"/>
        </w:rPr>
        <w:t>
      3019 – шет мемлекеттiң мемлекеттік қызметiндегі, сол елдегі табысы салық салуға жататын шетелдiктердің ресми табыстары;</w:t>
      </w:r>
    </w:p>
    <w:bookmarkEnd w:id="463"/>
    <w:bookmarkStart w:name="z474" w:id="464"/>
    <w:p>
      <w:pPr>
        <w:spacing w:after="0"/>
        <w:ind w:left="0"/>
        <w:jc w:val="both"/>
      </w:pPr>
      <w:r>
        <w:rPr>
          <w:rFonts w:ascii="Times New Roman"/>
          <w:b w:val="false"/>
          <w:i w:val="false"/>
          <w:color w:val="000000"/>
          <w:sz w:val="28"/>
        </w:rPr>
        <w:t>
      3020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p>
    <w:bookmarkEnd w:id="464"/>
    <w:bookmarkStart w:name="z475" w:id="465"/>
    <w:p>
      <w:pPr>
        <w:spacing w:after="0"/>
        <w:ind w:left="0"/>
        <w:jc w:val="both"/>
      </w:pPr>
      <w:r>
        <w:rPr>
          <w:rFonts w:ascii="Times New Roman"/>
          <w:b w:val="false"/>
          <w:i w:val="false"/>
          <w:color w:val="000000"/>
          <w:sz w:val="28"/>
        </w:rPr>
        <w:t>
      3021 – Зейнетақы төлеу жөніндегі мемлекеттік орталықтан төленетiн зейнетақы төлемдерi;</w:t>
      </w:r>
    </w:p>
    <w:bookmarkEnd w:id="465"/>
    <w:bookmarkStart w:name="z476" w:id="466"/>
    <w:p>
      <w:pPr>
        <w:spacing w:after="0"/>
        <w:ind w:left="0"/>
        <w:jc w:val="both"/>
      </w:pPr>
      <w:r>
        <w:rPr>
          <w:rFonts w:ascii="Times New Roman"/>
          <w:b w:val="false"/>
          <w:i w:val="false"/>
          <w:color w:val="000000"/>
          <w:sz w:val="28"/>
        </w:rPr>
        <w:t>
      3022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p>
    <w:bookmarkEnd w:id="466"/>
    <w:bookmarkStart w:name="z477" w:id="467"/>
    <w:p>
      <w:pPr>
        <w:spacing w:after="0"/>
        <w:ind w:left="0"/>
        <w:jc w:val="both"/>
      </w:pPr>
      <w:r>
        <w:rPr>
          <w:rFonts w:ascii="Times New Roman"/>
          <w:b w:val="false"/>
          <w:i w:val="false"/>
          <w:color w:val="000000"/>
          <w:sz w:val="28"/>
        </w:rPr>
        <w:t xml:space="preserve">
      3023 –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жұмыс берушінің өндірістік қызметіне байланысты мамандық бойынша Қазақстан Республикасының заңнамасына сәйкес оқыту, біліктілігін арттыру немесе қайта даярлау қызметкерді жіберген кездегі жұмыс берушінің шығыстары;</w:t>
      </w:r>
    </w:p>
    <w:bookmarkEnd w:id="467"/>
    <w:bookmarkStart w:name="z478" w:id="468"/>
    <w:p>
      <w:pPr>
        <w:spacing w:after="0"/>
        <w:ind w:left="0"/>
        <w:jc w:val="both"/>
      </w:pPr>
      <w:r>
        <w:rPr>
          <w:rFonts w:ascii="Times New Roman"/>
          <w:b w:val="false"/>
          <w:i w:val="false"/>
          <w:color w:val="000000"/>
          <w:sz w:val="28"/>
        </w:rPr>
        <w:t xml:space="preserve">
      3024 – Салық кодексінің 133-бабы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жүргізілген оқытуға бағытталған шығыстар;</w:t>
      </w:r>
    </w:p>
    <w:bookmarkEnd w:id="468"/>
    <w:bookmarkStart w:name="z479" w:id="469"/>
    <w:p>
      <w:pPr>
        <w:spacing w:after="0"/>
        <w:ind w:left="0"/>
        <w:jc w:val="both"/>
      </w:pPr>
      <w:r>
        <w:rPr>
          <w:rFonts w:ascii="Times New Roman"/>
          <w:b w:val="false"/>
          <w:i w:val="false"/>
          <w:color w:val="000000"/>
          <w:sz w:val="28"/>
        </w:rPr>
        <w:t>
      3025 – Мемлекеттік әлеуметтiк сақтандыру қорынан төленетiн әлеуметтiк төлемдер;</w:t>
      </w:r>
    </w:p>
    <w:bookmarkEnd w:id="469"/>
    <w:bookmarkStart w:name="z480" w:id="470"/>
    <w:p>
      <w:pPr>
        <w:spacing w:after="0"/>
        <w:ind w:left="0"/>
        <w:jc w:val="both"/>
      </w:pPr>
      <w:r>
        <w:rPr>
          <w:rFonts w:ascii="Times New Roman"/>
          <w:b w:val="false"/>
          <w:i w:val="false"/>
          <w:color w:val="000000"/>
          <w:sz w:val="28"/>
        </w:rPr>
        <w:t>
      3026 – бiлiм беру ұйымдарында оқитындарға Қазақстан Республикасының заңнамасында мемлекеттік стипендиялар үшін белгiленген мөлшерде төленетiн стипендиялар;</w:t>
      </w:r>
    </w:p>
    <w:bookmarkEnd w:id="470"/>
    <w:bookmarkStart w:name="z481" w:id="471"/>
    <w:p>
      <w:pPr>
        <w:spacing w:after="0"/>
        <w:ind w:left="0"/>
        <w:jc w:val="both"/>
      </w:pPr>
      <w:r>
        <w:rPr>
          <w:rFonts w:ascii="Times New Roman"/>
          <w:b w:val="false"/>
          <w:i w:val="false"/>
          <w:color w:val="000000"/>
          <w:sz w:val="28"/>
        </w:rPr>
        <w:t xml:space="preserve">
      3027 – жеке тұлға басқа жеке тұлғадан сый немесе мұра түрінде алған мүліктің құны; </w:t>
      </w:r>
    </w:p>
    <w:bookmarkEnd w:id="471"/>
    <w:bookmarkStart w:name="z482" w:id="472"/>
    <w:p>
      <w:pPr>
        <w:spacing w:after="0"/>
        <w:ind w:left="0"/>
        <w:jc w:val="both"/>
      </w:pPr>
      <w:r>
        <w:rPr>
          <w:rFonts w:ascii="Times New Roman"/>
          <w:b w:val="false"/>
          <w:i w:val="false"/>
          <w:color w:val="000000"/>
          <w:sz w:val="28"/>
        </w:rPr>
        <w:t>
      3028 – қайырымдылық және демеушiлiк көмек түрiнде алынған мүлiктiң құны;</w:t>
      </w:r>
    </w:p>
    <w:bookmarkEnd w:id="472"/>
    <w:bookmarkStart w:name="z483" w:id="473"/>
    <w:p>
      <w:pPr>
        <w:spacing w:after="0"/>
        <w:ind w:left="0"/>
        <w:jc w:val="both"/>
      </w:pPr>
      <w:r>
        <w:rPr>
          <w:rFonts w:ascii="Times New Roman"/>
          <w:b w:val="false"/>
          <w:i w:val="false"/>
          <w:color w:val="000000"/>
          <w:sz w:val="28"/>
        </w:rPr>
        <w:t>
      3029 – он алты жасқа толмаған балалар үшiн балалар лагерьлерiне жолдамалардың құны;</w:t>
      </w:r>
    </w:p>
    <w:bookmarkEnd w:id="473"/>
    <w:bookmarkStart w:name="z484" w:id="474"/>
    <w:p>
      <w:pPr>
        <w:spacing w:after="0"/>
        <w:ind w:left="0"/>
        <w:jc w:val="both"/>
      </w:pPr>
      <w:r>
        <w:rPr>
          <w:rFonts w:ascii="Times New Roman"/>
          <w:b w:val="false"/>
          <w:i w:val="false"/>
          <w:color w:val="000000"/>
          <w:sz w:val="28"/>
        </w:rPr>
        <w:t>
      3030 – осы Кодекстiң 175-бабында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p>
    <w:bookmarkEnd w:id="474"/>
    <w:bookmarkStart w:name="z485" w:id="475"/>
    <w:p>
      <w:pPr>
        <w:spacing w:after="0"/>
        <w:ind w:left="0"/>
        <w:jc w:val="both"/>
      </w:pPr>
      <w:r>
        <w:rPr>
          <w:rFonts w:ascii="Times New Roman"/>
          <w:b w:val="false"/>
          <w:i w:val="false"/>
          <w:color w:val="000000"/>
          <w:sz w:val="28"/>
        </w:rPr>
        <w:t>
      3031 – жұмыс берушi өз қызметкерлерiн мiндеттi және (немесе) жинақтаушы сақтандыру шарттары бойынша төлейтiн сақтандыру сыйлықақылары;</w:t>
      </w:r>
    </w:p>
    <w:bookmarkEnd w:id="475"/>
    <w:bookmarkStart w:name="z486" w:id="476"/>
    <w:p>
      <w:pPr>
        <w:spacing w:after="0"/>
        <w:ind w:left="0"/>
        <w:jc w:val="both"/>
      </w:pPr>
      <w:r>
        <w:rPr>
          <w:rFonts w:ascii="Times New Roman"/>
          <w:b w:val="false"/>
          <w:i w:val="false"/>
          <w:color w:val="000000"/>
          <w:sz w:val="28"/>
        </w:rPr>
        <w:t>
      3032 – сақтандырылушы қайтыс болған жағдайда жинақтаушы сақтандыру шарты бойынша жүзеге асырылатын сақтандыру төлемдерi;</w:t>
      </w:r>
    </w:p>
    <w:bookmarkEnd w:id="476"/>
    <w:bookmarkStart w:name="z487" w:id="477"/>
    <w:p>
      <w:pPr>
        <w:spacing w:after="0"/>
        <w:ind w:left="0"/>
        <w:jc w:val="both"/>
      </w:pPr>
      <w:r>
        <w:rPr>
          <w:rFonts w:ascii="Times New Roman"/>
          <w:b w:val="false"/>
          <w:i w:val="false"/>
          <w:color w:val="000000"/>
          <w:sz w:val="28"/>
        </w:rPr>
        <w:t>
      3033 – жинақтаушы зейнетақы қорларына Қазақстан Республикасының заңнамасында белгiленген мөлшердегi ерiктi кәсiби зейнетақы жарналары;</w:t>
      </w:r>
    </w:p>
    <w:bookmarkEnd w:id="477"/>
    <w:bookmarkStart w:name="z488" w:id="478"/>
    <w:p>
      <w:pPr>
        <w:spacing w:after="0"/>
        <w:ind w:left="0"/>
        <w:jc w:val="both"/>
      </w:pPr>
      <w:r>
        <w:rPr>
          <w:rFonts w:ascii="Times New Roman"/>
          <w:b w:val="false"/>
          <w:i w:val="false"/>
          <w:color w:val="000000"/>
          <w:sz w:val="28"/>
        </w:rPr>
        <w:t>
      3034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p>
    <w:bookmarkEnd w:id="478"/>
    <w:bookmarkStart w:name="z489" w:id="479"/>
    <w:p>
      <w:pPr>
        <w:spacing w:after="0"/>
        <w:ind w:left="0"/>
        <w:jc w:val="both"/>
      </w:pPr>
      <w:r>
        <w:rPr>
          <w:rFonts w:ascii="Times New Roman"/>
          <w:b w:val="false"/>
          <w:i w:val="false"/>
          <w:color w:val="000000"/>
          <w:sz w:val="28"/>
        </w:rPr>
        <w:t>
      3035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bookmarkEnd w:id="479"/>
    <w:bookmarkStart w:name="z490" w:id="480"/>
    <w:p>
      <w:pPr>
        <w:spacing w:after="0"/>
        <w:ind w:left="0"/>
        <w:jc w:val="both"/>
      </w:pPr>
      <w:r>
        <w:rPr>
          <w:rFonts w:ascii="Times New Roman"/>
          <w:b w:val="false"/>
          <w:i w:val="false"/>
          <w:color w:val="000000"/>
          <w:sz w:val="28"/>
        </w:rPr>
        <w:t>
      3036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p>
    <w:bookmarkEnd w:id="480"/>
    <w:bookmarkStart w:name="z491" w:id="481"/>
    <w:p>
      <w:pPr>
        <w:spacing w:after="0"/>
        <w:ind w:left="0"/>
        <w:jc w:val="both"/>
      </w:pPr>
      <w:r>
        <w:rPr>
          <w:rFonts w:ascii="Times New Roman"/>
          <w:b w:val="false"/>
          <w:i w:val="false"/>
          <w:color w:val="000000"/>
          <w:sz w:val="28"/>
        </w:rPr>
        <w:t xml:space="preserve">
      3037 – Салық кодексінің 224-бабы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резидент емес заңды тұлғадан алынған,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Қазақстан Республикасындағы жеке табыс салығы салынған пайдадан немесе оның бір бөлігінен бөлінген дивидендтер;</w:t>
      </w:r>
    </w:p>
    <w:bookmarkEnd w:id="481"/>
    <w:bookmarkStart w:name="z492" w:id="482"/>
    <w:p>
      <w:pPr>
        <w:spacing w:after="0"/>
        <w:ind w:left="0"/>
        <w:jc w:val="both"/>
      </w:pPr>
      <w:r>
        <w:rPr>
          <w:rFonts w:ascii="Times New Roman"/>
          <w:b w:val="false"/>
          <w:i w:val="false"/>
          <w:color w:val="000000"/>
          <w:sz w:val="28"/>
        </w:rPr>
        <w:t>
      3038 – ислам банкінде орналасқан инвестициялық депозит бойынша табыс;</w:t>
      </w:r>
    </w:p>
    <w:bookmarkEnd w:id="482"/>
    <w:bookmarkStart w:name="z493" w:id="483"/>
    <w:p>
      <w:pPr>
        <w:spacing w:after="0"/>
        <w:ind w:left="0"/>
        <w:jc w:val="both"/>
      </w:pPr>
      <w:r>
        <w:rPr>
          <w:rFonts w:ascii="Times New Roman"/>
          <w:b w:val="false"/>
          <w:i w:val="false"/>
          <w:color w:val="000000"/>
          <w:sz w:val="28"/>
        </w:rPr>
        <w:t xml:space="preserve">
      3039 – Салық кодексінің 156-бабы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дербес бiлiм беру ұйымы жүргізген iс жүзiнде жүргізген материалдық пайда.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қантардағы</w:t>
            </w:r>
            <w:r>
              <w:br/>
            </w:r>
            <w:r>
              <w:rPr>
                <w:rFonts w:ascii="Times New Roman"/>
                <w:b w:val="false"/>
                <w:i w:val="false"/>
                <w:color w:val="000000"/>
                <w:sz w:val="20"/>
              </w:rPr>
              <w:t>№ 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87-қосымша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96" w:id="484"/>
    <w:p>
      <w:pPr>
        <w:spacing w:after="0"/>
        <w:ind w:left="0"/>
        <w:jc w:val="left"/>
      </w:pPr>
      <w:r>
        <w:rPr>
          <w:rFonts w:ascii="Times New Roman"/>
          <w:b/>
          <w:i w:val="false"/>
          <w:color w:val="000000"/>
        </w:rPr>
        <w:t xml:space="preserve"> Көлік құралдары салығы, жер салығы және  мүлік салығы бойынша декларация</w:t>
      </w:r>
    </w:p>
    <w:bookmarkEnd w:id="484"/>
    <w:bookmarkStart w:name="z497" w:id="485"/>
    <w:p>
      <w:pPr>
        <w:spacing w:after="0"/>
        <w:ind w:left="0"/>
        <w:jc w:val="left"/>
      </w:pPr>
      <w:r>
        <w:rPr>
          <w:rFonts w:ascii="Times New Roman"/>
          <w:b/>
          <w:i w:val="false"/>
          <w:color w:val="000000"/>
        </w:rPr>
        <w:t xml:space="preserve"> Есепті кезең 20__ жыл</w:t>
      </w:r>
    </w:p>
    <w:bookmarkEnd w:id="485"/>
    <w:bookmarkStart w:name="z498" w:id="486"/>
    <w:p>
      <w:pPr>
        <w:spacing w:after="0"/>
        <w:ind w:left="0"/>
        <w:jc w:val="both"/>
      </w:pPr>
      <w:r>
        <w:rPr>
          <w:rFonts w:ascii="Times New Roman"/>
          <w:b w:val="false"/>
          <w:i w:val="false"/>
          <w:color w:val="000000"/>
          <w:sz w:val="28"/>
        </w:rPr>
        <w:t>
      Индексі: 700.00-нысаны</w:t>
      </w:r>
    </w:p>
    <w:bookmarkEnd w:id="486"/>
    <w:bookmarkStart w:name="z499" w:id="487"/>
    <w:p>
      <w:pPr>
        <w:spacing w:after="0"/>
        <w:ind w:left="0"/>
        <w:jc w:val="both"/>
      </w:pPr>
      <w:r>
        <w:rPr>
          <w:rFonts w:ascii="Times New Roman"/>
          <w:b w:val="false"/>
          <w:i w:val="false"/>
          <w:color w:val="000000"/>
          <w:sz w:val="28"/>
        </w:rPr>
        <w:t>
      Кезенділігі: жыл сайын</w:t>
      </w:r>
    </w:p>
    <w:bookmarkEnd w:id="487"/>
    <w:bookmarkStart w:name="z500" w:id="488"/>
    <w:p>
      <w:pPr>
        <w:spacing w:after="0"/>
        <w:ind w:left="0"/>
        <w:jc w:val="both"/>
      </w:pPr>
      <w:r>
        <w:rPr>
          <w:rFonts w:ascii="Times New Roman"/>
          <w:b w:val="false"/>
          <w:i w:val="false"/>
          <w:color w:val="000000"/>
          <w:sz w:val="28"/>
        </w:rPr>
        <w:t xml:space="preserve">
      Ұсынатындар: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w:t>
      </w:r>
    </w:p>
    <w:bookmarkEnd w:id="488"/>
    <w:p>
      <w:pPr>
        <w:spacing w:after="0"/>
        <w:ind w:left="0"/>
        <w:jc w:val="both"/>
      </w:pPr>
      <w:r>
        <w:rPr>
          <w:rFonts w:ascii="Times New Roman"/>
          <w:b w:val="false"/>
          <w:i w:val="false"/>
          <w:color w:val="000000"/>
          <w:sz w:val="28"/>
        </w:rPr>
        <w:t xml:space="preserve">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w:t>
      </w:r>
    </w:p>
    <w:p>
      <w:pPr>
        <w:spacing w:after="0"/>
        <w:ind w:left="0"/>
        <w:jc w:val="both"/>
      </w:pPr>
      <w:r>
        <w:rPr>
          <w:rFonts w:ascii="Times New Roman"/>
          <w:b w:val="false"/>
          <w:i w:val="false"/>
          <w:color w:val="000000"/>
          <w:sz w:val="28"/>
        </w:rPr>
        <w:t>
      жеке нотариустар, жеке сот орындаушылары, адвокаттар, кәсіби медиаторлар, жер</w:t>
      </w:r>
    </w:p>
    <w:p>
      <w:pPr>
        <w:spacing w:after="0"/>
        <w:ind w:left="0"/>
        <w:jc w:val="both"/>
      </w:pPr>
      <w:r>
        <w:rPr>
          <w:rFonts w:ascii="Times New Roman"/>
          <w:b w:val="false"/>
          <w:i w:val="false"/>
          <w:color w:val="000000"/>
          <w:sz w:val="28"/>
        </w:rPr>
        <w:t>
      қойнауын пайдаланушылар, жеке кәсіпкерлер болып табылмайтын жеке тұлғалар</w:t>
      </w:r>
    </w:p>
    <w:bookmarkStart w:name="z501" w:id="489"/>
    <w:p>
      <w:pPr>
        <w:spacing w:after="0"/>
        <w:ind w:left="0"/>
        <w:jc w:val="both"/>
      </w:pPr>
      <w:r>
        <w:rPr>
          <w:rFonts w:ascii="Times New Roman"/>
          <w:b w:val="false"/>
          <w:i w:val="false"/>
          <w:color w:val="000000"/>
          <w:sz w:val="28"/>
        </w:rPr>
        <w:t>
      Қайда тапсырылады: мемлекеттік кірістер органдарына</w:t>
      </w:r>
    </w:p>
    <w:bookmarkEnd w:id="489"/>
    <w:bookmarkStart w:name="z502" w:id="490"/>
    <w:p>
      <w:pPr>
        <w:spacing w:after="0"/>
        <w:ind w:left="0"/>
        <w:jc w:val="both"/>
      </w:pPr>
      <w:r>
        <w:rPr>
          <w:rFonts w:ascii="Times New Roman"/>
          <w:b w:val="false"/>
          <w:i w:val="false"/>
          <w:color w:val="000000"/>
          <w:sz w:val="28"/>
        </w:rPr>
        <w:t>
      Тапсыру мерзімі: есепті кезеңінен кейінгі 31-ші наурызға дейін кешіктірмей</w:t>
      </w:r>
    </w:p>
    <w:bookmarkEnd w:id="490"/>
    <w:bookmarkStart w:name="z503" w:id="491"/>
    <w:p>
      <w:pPr>
        <w:spacing w:after="0"/>
        <w:ind w:left="0"/>
        <w:jc w:val="both"/>
      </w:pPr>
      <w:r>
        <w:rPr>
          <w:rFonts w:ascii="Times New Roman"/>
          <w:b w:val="false"/>
          <w:i w:val="false"/>
          <w:color w:val="000000"/>
          <w:sz w:val="28"/>
        </w:rPr>
        <w:t>
      Ескертпе: толтыру бойынша түсіндіру осы бұйрықтың 88-қосымшасына сәйкес Көлік</w:t>
      </w:r>
    </w:p>
    <w:bookmarkEnd w:id="491"/>
    <w:p>
      <w:pPr>
        <w:spacing w:after="0"/>
        <w:ind w:left="0"/>
        <w:jc w:val="both"/>
      </w:pPr>
      <w:r>
        <w:rPr>
          <w:rFonts w:ascii="Times New Roman"/>
          <w:b w:val="false"/>
          <w:i w:val="false"/>
          <w:color w:val="000000"/>
          <w:sz w:val="28"/>
        </w:rPr>
        <w:t>
      құралдары салығы, жер салығы мен мүлік салығы бойынша салық есептілігі</w:t>
      </w:r>
    </w:p>
    <w:p>
      <w:pPr>
        <w:spacing w:after="0"/>
        <w:ind w:left="0"/>
        <w:jc w:val="both"/>
      </w:pPr>
      <w:r>
        <w:rPr>
          <w:rFonts w:ascii="Times New Roman"/>
          <w:b w:val="false"/>
          <w:i w:val="false"/>
          <w:color w:val="000000"/>
          <w:sz w:val="28"/>
        </w:rPr>
        <w:t>
      (декларация) жасау Қағидалары (700.00-нысан) келтірілген.</w:t>
      </w:r>
    </w:p>
    <w:bookmarkStart w:name="z504"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5"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9"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қантардағы</w:t>
            </w:r>
            <w:r>
              <w:br/>
            </w:r>
            <w:r>
              <w:rPr>
                <w:rFonts w:ascii="Times New Roman"/>
                <w:b w:val="false"/>
                <w:i w:val="false"/>
                <w:color w:val="000000"/>
                <w:sz w:val="20"/>
              </w:rPr>
              <w:t>№ 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88-қосымша</w:t>
            </w:r>
          </w:p>
        </w:tc>
      </w:tr>
    </w:tbl>
    <w:bookmarkStart w:name="z514" w:id="500"/>
    <w:p>
      <w:pPr>
        <w:spacing w:after="0"/>
        <w:ind w:left="0"/>
        <w:jc w:val="left"/>
      </w:pPr>
      <w:r>
        <w:rPr>
          <w:rFonts w:ascii="Times New Roman"/>
          <w:b/>
          <w:i w:val="false"/>
          <w:color w:val="000000"/>
        </w:rPr>
        <w:t xml:space="preserve"> Көлік құралдары салығы, жер салығы мен мүлік салығы бойынша салық есептілігі (декларация) жасау қағидалары (700.00-нысан)</w:t>
      </w:r>
    </w:p>
    <w:bookmarkEnd w:id="500"/>
    <w:bookmarkStart w:name="z515" w:id="501"/>
    <w:p>
      <w:pPr>
        <w:spacing w:after="0"/>
        <w:ind w:left="0"/>
        <w:jc w:val="left"/>
      </w:pPr>
      <w:r>
        <w:rPr>
          <w:rFonts w:ascii="Times New Roman"/>
          <w:b/>
          <w:i w:val="false"/>
          <w:color w:val="000000"/>
        </w:rPr>
        <w:t xml:space="preserve"> 1-Тарау. Жалпы ережелер</w:t>
      </w:r>
    </w:p>
    <w:bookmarkEnd w:id="501"/>
    <w:bookmarkStart w:name="z516" w:id="502"/>
    <w:p>
      <w:pPr>
        <w:spacing w:after="0"/>
        <w:ind w:left="0"/>
        <w:jc w:val="both"/>
      </w:pPr>
      <w:r>
        <w:rPr>
          <w:rFonts w:ascii="Times New Roman"/>
          <w:b w:val="false"/>
          <w:i w:val="false"/>
          <w:color w:val="000000"/>
          <w:sz w:val="28"/>
        </w:rPr>
        <w:t xml:space="preserve">
      1. Бұл Қағидалары көлік құралдары салығы, жер салығы мен мүлік салығы бойынша салық есептілігі (декларация) жасау қағидалары (700.00-нысан)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(бұдан әрі- Салық кодексі) сәйкес әзірленген және осы Қағидаге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жеке сот орындаушылары, адвокаттар, кәсіби медиаторлар, жер қойнауын пайдаланушылар, жеке кәсіпкерлер болып табылмайтын жеке тұлғалар толтырады.</w:t>
      </w:r>
    </w:p>
    <w:bookmarkEnd w:id="502"/>
    <w:bookmarkStart w:name="z517" w:id="503"/>
    <w:p>
      <w:pPr>
        <w:spacing w:after="0"/>
        <w:ind w:left="0"/>
        <w:jc w:val="both"/>
      </w:pPr>
      <w:r>
        <w:rPr>
          <w:rFonts w:ascii="Times New Roman"/>
          <w:b w:val="false"/>
          <w:i w:val="false"/>
          <w:color w:val="000000"/>
          <w:sz w:val="28"/>
        </w:rPr>
        <w:t>
      2. Осы Қағидалар 2016 жылғы 1 қаңтардан бастап 2017 жылдың 31 желтоқсанына дейінгі салық кезеңдер үшін табыс етілетін салық есептілігіне қолданылады.</w:t>
      </w:r>
    </w:p>
    <w:bookmarkEnd w:id="503"/>
    <w:bookmarkStart w:name="z518" w:id="504"/>
    <w:p>
      <w:pPr>
        <w:spacing w:after="0"/>
        <w:ind w:left="0"/>
        <w:jc w:val="both"/>
      </w:pPr>
      <w:r>
        <w:rPr>
          <w:rFonts w:ascii="Times New Roman"/>
          <w:b w:val="false"/>
          <w:i w:val="false"/>
          <w:color w:val="000000"/>
          <w:sz w:val="28"/>
        </w:rPr>
        <w:t>
      3.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700.03-ге дейінгі нысандар) тұрады.</w:t>
      </w:r>
    </w:p>
    <w:bookmarkEnd w:id="504"/>
    <w:bookmarkStart w:name="z519" w:id="505"/>
    <w:p>
      <w:pPr>
        <w:spacing w:after="0"/>
        <w:ind w:left="0"/>
        <w:jc w:val="both"/>
      </w:pPr>
      <w:r>
        <w:rPr>
          <w:rFonts w:ascii="Times New Roman"/>
          <w:b w:val="false"/>
          <w:i w:val="false"/>
          <w:color w:val="000000"/>
          <w:sz w:val="28"/>
        </w:rPr>
        <w:t>
      4. Декларацияны толтыру кезінде түзетуге, өшіруге және тазалауға жол берілмейді.</w:t>
      </w:r>
    </w:p>
    <w:bookmarkEnd w:id="505"/>
    <w:bookmarkStart w:name="z520" w:id="506"/>
    <w:p>
      <w:pPr>
        <w:spacing w:after="0"/>
        <w:ind w:left="0"/>
        <w:jc w:val="both"/>
      </w:pPr>
      <w:r>
        <w:rPr>
          <w:rFonts w:ascii="Times New Roman"/>
          <w:b w:val="false"/>
          <w:i w:val="false"/>
          <w:color w:val="000000"/>
          <w:sz w:val="28"/>
        </w:rPr>
        <w:t>
      5. Көрсеткіштер болмаған кезде Декларацияның тиісті торкөзі толтырылмайды.</w:t>
      </w:r>
    </w:p>
    <w:bookmarkEnd w:id="506"/>
    <w:bookmarkStart w:name="z521" w:id="507"/>
    <w:p>
      <w:pPr>
        <w:spacing w:after="0"/>
        <w:ind w:left="0"/>
        <w:jc w:val="both"/>
      </w:pPr>
      <w:r>
        <w:rPr>
          <w:rFonts w:ascii="Times New Roman"/>
          <w:b w:val="false"/>
          <w:i w:val="false"/>
          <w:color w:val="000000"/>
          <w:sz w:val="28"/>
        </w:rPr>
        <w:t>
      6.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507"/>
    <w:bookmarkStart w:name="z522" w:id="508"/>
    <w:p>
      <w:pPr>
        <w:spacing w:after="0"/>
        <w:ind w:left="0"/>
        <w:jc w:val="both"/>
      </w:pPr>
      <w:r>
        <w:rPr>
          <w:rFonts w:ascii="Times New Roman"/>
          <w:b w:val="false"/>
          <w:i w:val="false"/>
          <w:color w:val="000000"/>
          <w:sz w:val="28"/>
        </w:rPr>
        <w:t>
      7. Декларацияға қосымшалар оларда көрсетілуге тиіс деректер болмаған жағдайда жасалмайды.</w:t>
      </w:r>
    </w:p>
    <w:bookmarkEnd w:id="508"/>
    <w:bookmarkStart w:name="z523" w:id="509"/>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09"/>
    <w:bookmarkStart w:name="z524" w:id="510"/>
    <w:p>
      <w:pPr>
        <w:spacing w:after="0"/>
        <w:ind w:left="0"/>
        <w:jc w:val="both"/>
      </w:pPr>
      <w:r>
        <w:rPr>
          <w:rFonts w:ascii="Times New Roman"/>
          <w:b w:val="false"/>
          <w:i w:val="false"/>
          <w:color w:val="000000"/>
          <w:sz w:val="28"/>
        </w:rPr>
        <w:t>
      9. Осы Қағидаде мынадай арифметикалық таңбалар қолданылады: "+" - қосу; "-" - алу; "х" - көбейту; "/" - бөлу; "=" - тең.</w:t>
      </w:r>
    </w:p>
    <w:bookmarkEnd w:id="510"/>
    <w:bookmarkStart w:name="z525" w:id="511"/>
    <w:p>
      <w:pPr>
        <w:spacing w:after="0"/>
        <w:ind w:left="0"/>
        <w:jc w:val="both"/>
      </w:pPr>
      <w:r>
        <w:rPr>
          <w:rFonts w:ascii="Times New Roman"/>
          <w:b w:val="false"/>
          <w:i w:val="false"/>
          <w:color w:val="000000"/>
          <w:sz w:val="28"/>
        </w:rPr>
        <w:t>
      10. Соманың теріс мәні Декларацияның тиісті жолының (бағанының) бірінші сол жақтағы торкөзінде " - " белгісімен белгіленеді.</w:t>
      </w:r>
    </w:p>
    <w:bookmarkEnd w:id="511"/>
    <w:bookmarkStart w:name="z526" w:id="512"/>
    <w:p>
      <w:pPr>
        <w:spacing w:after="0"/>
        <w:ind w:left="0"/>
        <w:jc w:val="both"/>
      </w:pPr>
      <w:r>
        <w:rPr>
          <w:rFonts w:ascii="Times New Roman"/>
          <w:b w:val="false"/>
          <w:i w:val="false"/>
          <w:color w:val="000000"/>
          <w:sz w:val="28"/>
        </w:rPr>
        <w:t>
      11. Декларация жасау кезінде:</w:t>
      </w:r>
    </w:p>
    <w:bookmarkEnd w:id="512"/>
    <w:bookmarkStart w:name="z527" w:id="513"/>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bookmarkEnd w:id="513"/>
    <w:bookmarkStart w:name="z528" w:id="514"/>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514"/>
    <w:bookmarkStart w:name="z529" w:id="515"/>
    <w:p>
      <w:pPr>
        <w:spacing w:after="0"/>
        <w:ind w:left="0"/>
        <w:jc w:val="both"/>
      </w:pPr>
      <w:r>
        <w:rPr>
          <w:rFonts w:ascii="Times New Roman"/>
          <w:b w:val="false"/>
          <w:i w:val="false"/>
          <w:color w:val="000000"/>
          <w:sz w:val="28"/>
        </w:rPr>
        <w:t xml:space="preserve">
      12.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15"/>
    <w:bookmarkStart w:name="z530" w:id="516"/>
    <w:p>
      <w:pPr>
        <w:spacing w:after="0"/>
        <w:ind w:left="0"/>
        <w:jc w:val="both"/>
      </w:pPr>
      <w:r>
        <w:rPr>
          <w:rFonts w:ascii="Times New Roman"/>
          <w:b w:val="false"/>
          <w:i w:val="false"/>
          <w:color w:val="000000"/>
          <w:sz w:val="28"/>
        </w:rPr>
        <w:t>
      13. Декларацияны тапсырған кезде:</w:t>
      </w:r>
    </w:p>
    <w:bookmarkEnd w:id="516"/>
    <w:bookmarkStart w:name="z531" w:id="517"/>
    <w:p>
      <w:pPr>
        <w:spacing w:after="0"/>
        <w:ind w:left="0"/>
        <w:jc w:val="both"/>
      </w:pPr>
      <w:r>
        <w:rPr>
          <w:rFonts w:ascii="Times New Roman"/>
          <w:b w:val="false"/>
          <w:i w:val="false"/>
          <w:color w:val="000000"/>
          <w:sz w:val="28"/>
        </w:rPr>
        <w:t>
      1) келу тәртібінде қағаз тасығышта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қайтарылады;</w:t>
      </w:r>
    </w:p>
    <w:bookmarkEnd w:id="517"/>
    <w:bookmarkStart w:name="z532" w:id="518"/>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18"/>
    <w:bookmarkStart w:name="z533" w:id="519"/>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жүйесімен қабылданғандығы немесе қабылданбағандығы туралы хабарлама алады.</w:t>
      </w:r>
    </w:p>
    <w:bookmarkEnd w:id="519"/>
    <w:bookmarkStart w:name="z534" w:id="520"/>
    <w:p>
      <w:pPr>
        <w:spacing w:after="0"/>
        <w:ind w:left="0"/>
        <w:jc w:val="both"/>
      </w:pPr>
      <w:r>
        <w:rPr>
          <w:rFonts w:ascii="Times New Roman"/>
          <w:b w:val="false"/>
          <w:i w:val="false"/>
          <w:color w:val="000000"/>
          <w:sz w:val="28"/>
        </w:rPr>
        <w:t>
      14.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520"/>
    <w:bookmarkStart w:name="z535" w:id="521"/>
    <w:p>
      <w:pPr>
        <w:spacing w:after="0"/>
        <w:ind w:left="0"/>
        <w:jc w:val="both"/>
      </w:pPr>
      <w:r>
        <w:rPr>
          <w:rFonts w:ascii="Times New Roman"/>
          <w:b w:val="false"/>
          <w:i w:val="false"/>
          <w:color w:val="000000"/>
          <w:sz w:val="28"/>
        </w:rPr>
        <w:t>
      15.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521"/>
    <w:bookmarkStart w:name="z536" w:id="522"/>
    <w:p>
      <w:pPr>
        <w:spacing w:after="0"/>
        <w:ind w:left="0"/>
        <w:jc w:val="both"/>
      </w:pPr>
      <w:r>
        <w:rPr>
          <w:rFonts w:ascii="Times New Roman"/>
          <w:b w:val="false"/>
          <w:i w:val="false"/>
          <w:color w:val="000000"/>
          <w:sz w:val="28"/>
        </w:rPr>
        <w:t>
      16. Концессия шарты бойынша берілген мүлік салығы салынатын объектілер бойынша декларацияны концессионер толтырады және тапсырады.</w:t>
      </w:r>
    </w:p>
    <w:bookmarkEnd w:id="522"/>
    <w:bookmarkStart w:name="z537" w:id="523"/>
    <w:p>
      <w:pPr>
        <w:spacing w:after="0"/>
        <w:ind w:left="0"/>
        <w:jc w:val="both"/>
      </w:pPr>
      <w:r>
        <w:rPr>
          <w:rFonts w:ascii="Times New Roman"/>
          <w:b w:val="false"/>
          <w:i w:val="false"/>
          <w:color w:val="000000"/>
          <w:sz w:val="28"/>
        </w:rPr>
        <w:t>
      17. Декларацияға қосымшалардың (700.01-ден 700.03-ге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bookmarkEnd w:id="523"/>
    <w:bookmarkStart w:name="z538" w:id="524"/>
    <w:p>
      <w:pPr>
        <w:spacing w:after="0"/>
        <w:ind w:left="0"/>
        <w:jc w:val="left"/>
      </w:pPr>
      <w:r>
        <w:rPr>
          <w:rFonts w:ascii="Times New Roman"/>
          <w:b/>
          <w:i w:val="false"/>
          <w:color w:val="000000"/>
        </w:rPr>
        <w:t xml:space="preserve"> 2-Тарау. Декларацияны жасау бойынша түсіндірме (700.00-нысан)</w:t>
      </w:r>
    </w:p>
    <w:bookmarkEnd w:id="524"/>
    <w:bookmarkStart w:name="z539" w:id="525"/>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w:t>
      </w:r>
    </w:p>
    <w:bookmarkEnd w:id="525"/>
    <w:bookmarkStart w:name="z540" w:id="526"/>
    <w:p>
      <w:pPr>
        <w:spacing w:after="0"/>
        <w:ind w:left="0"/>
        <w:jc w:val="both"/>
      </w:pPr>
      <w:r>
        <w:rPr>
          <w:rFonts w:ascii="Times New Roman"/>
          <w:b w:val="false"/>
          <w:i w:val="false"/>
          <w:color w:val="000000"/>
          <w:sz w:val="28"/>
        </w:rPr>
        <w:t>
      1) көлік құралдары салығы, жер салығы және мүлік салығы бойынша төлеушінің ЖСН (БСН);</w:t>
      </w:r>
    </w:p>
    <w:bookmarkEnd w:id="526"/>
    <w:bookmarkStart w:name="z541" w:id="527"/>
    <w:p>
      <w:pPr>
        <w:spacing w:after="0"/>
        <w:ind w:left="0"/>
        <w:jc w:val="both"/>
      </w:pPr>
      <w:r>
        <w:rPr>
          <w:rFonts w:ascii="Times New Roman"/>
          <w:b w:val="false"/>
          <w:i w:val="false"/>
          <w:color w:val="000000"/>
          <w:sz w:val="28"/>
        </w:rPr>
        <w:t>
      2) салық есептілігі тапсырылатын салық кезеңі (жыл) - декларация тапсырылатын есепті салық кезеңі (араб сандарымен көрсетіледі);</w:t>
      </w:r>
    </w:p>
    <w:bookmarkEnd w:id="527"/>
    <w:bookmarkStart w:name="z542" w:id="528"/>
    <w:p>
      <w:pPr>
        <w:spacing w:after="0"/>
        <w:ind w:left="0"/>
        <w:jc w:val="both"/>
      </w:pPr>
      <w:r>
        <w:rPr>
          <w:rFonts w:ascii="Times New Roman"/>
          <w:b w:val="false"/>
          <w:i w:val="false"/>
          <w:color w:val="000000"/>
          <w:sz w:val="28"/>
        </w:rPr>
        <w:t>
      3) салық төлеушінің атауы.</w:t>
      </w:r>
    </w:p>
    <w:bookmarkEnd w:id="528"/>
    <w:bookmarkStart w:name="z543" w:id="529"/>
    <w:p>
      <w:pPr>
        <w:spacing w:after="0"/>
        <w:ind w:left="0"/>
        <w:jc w:val="both"/>
      </w:pPr>
      <w:r>
        <w:rPr>
          <w:rFonts w:ascii="Times New Roman"/>
          <w:b w:val="false"/>
          <w:i w:val="false"/>
          <w:color w:val="000000"/>
          <w:sz w:val="28"/>
        </w:rPr>
        <w:t>
      Жеке тұлғаның тегі, аты, әкесінің аты (болған жағдайда) немесе құрылтай құжаттарына сәйкес заңды тұлғаның толық атауы көрсетіледі.</w:t>
      </w:r>
    </w:p>
    <w:bookmarkEnd w:id="529"/>
    <w:bookmarkStart w:name="z544" w:id="530"/>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(болған жағдайда) немесе заңды тұлғаның толық атауы көрсетіледі;</w:t>
      </w:r>
    </w:p>
    <w:bookmarkEnd w:id="530"/>
    <w:bookmarkStart w:name="z545" w:id="531"/>
    <w:p>
      <w:pPr>
        <w:spacing w:after="0"/>
        <w:ind w:left="0"/>
        <w:jc w:val="both"/>
      </w:pPr>
      <w:r>
        <w:rPr>
          <w:rFonts w:ascii="Times New Roman"/>
          <w:b w:val="false"/>
          <w:i w:val="false"/>
          <w:color w:val="000000"/>
          <w:sz w:val="28"/>
        </w:rPr>
        <w:t>
      4) декларация түрі.</w:t>
      </w:r>
    </w:p>
    <w:bookmarkEnd w:id="531"/>
    <w:bookmarkStart w:name="z546" w:id="532"/>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532"/>
    <w:bookmarkStart w:name="z547" w:id="533"/>
    <w:p>
      <w:pPr>
        <w:spacing w:after="0"/>
        <w:ind w:left="0"/>
        <w:jc w:val="both"/>
      </w:pPr>
      <w:r>
        <w:rPr>
          <w:rFonts w:ascii="Times New Roman"/>
          <w:b w:val="false"/>
          <w:i w:val="false"/>
          <w:color w:val="000000"/>
          <w:sz w:val="28"/>
        </w:rPr>
        <w:t>
      5) хабарламаның нөмірі мен күні.</w:t>
      </w:r>
    </w:p>
    <w:bookmarkEnd w:id="533"/>
    <w:bookmarkStart w:name="z548" w:id="534"/>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декларация тапсырылған жағдайда белгіленеді;</w:t>
      </w:r>
    </w:p>
    <w:bookmarkEnd w:id="534"/>
    <w:bookmarkStart w:name="z549" w:id="535"/>
    <w:p>
      <w:pPr>
        <w:spacing w:after="0"/>
        <w:ind w:left="0"/>
        <w:jc w:val="both"/>
      </w:pPr>
      <w:r>
        <w:rPr>
          <w:rFonts w:ascii="Times New Roman"/>
          <w:b w:val="false"/>
          <w:i w:val="false"/>
          <w:color w:val="000000"/>
          <w:sz w:val="28"/>
        </w:rPr>
        <w:t>
      6) салық төлеушінің санаты.</w:t>
      </w:r>
    </w:p>
    <w:bookmarkEnd w:id="535"/>
    <w:bookmarkStart w:name="z550" w:id="536"/>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bookmarkEnd w:id="536"/>
    <w:bookmarkStart w:name="z551" w:id="537"/>
    <w:p>
      <w:pPr>
        <w:spacing w:after="0"/>
        <w:ind w:left="0"/>
        <w:jc w:val="both"/>
      </w:pPr>
      <w:r>
        <w:rPr>
          <w:rFonts w:ascii="Times New Roman"/>
          <w:b w:val="false"/>
          <w:i w:val="false"/>
          <w:color w:val="000000"/>
          <w:sz w:val="28"/>
        </w:rPr>
        <w:t>
      7) келісімшарт жасасқан күн және нөмірі.</w:t>
      </w:r>
    </w:p>
    <w:bookmarkEnd w:id="537"/>
    <w:bookmarkStart w:name="z552" w:id="538"/>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bookmarkEnd w:id="538"/>
    <w:bookmarkStart w:name="z553" w:id="539"/>
    <w:p>
      <w:pPr>
        <w:spacing w:after="0"/>
        <w:ind w:left="0"/>
        <w:jc w:val="both"/>
      </w:pPr>
      <w:r>
        <w:rPr>
          <w:rFonts w:ascii="Times New Roman"/>
          <w:b w:val="false"/>
          <w:i w:val="false"/>
          <w:color w:val="000000"/>
          <w:sz w:val="28"/>
        </w:rPr>
        <w:t>
      8) валюта коды.</w:t>
      </w:r>
    </w:p>
    <w:bookmarkEnd w:id="539"/>
    <w:bookmarkStart w:name="z554" w:id="540"/>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End w:id="540"/>
    <w:bookmarkStart w:name="z555" w:id="541"/>
    <w:p>
      <w:pPr>
        <w:spacing w:after="0"/>
        <w:ind w:left="0"/>
        <w:jc w:val="both"/>
      </w:pPr>
      <w:r>
        <w:rPr>
          <w:rFonts w:ascii="Times New Roman"/>
          <w:b w:val="false"/>
          <w:i w:val="false"/>
          <w:color w:val="000000"/>
          <w:sz w:val="28"/>
        </w:rPr>
        <w:t>
      9) тапсырылған қосымшалар.</w:t>
      </w:r>
    </w:p>
    <w:bookmarkEnd w:id="541"/>
    <w:bookmarkStart w:name="z556" w:id="542"/>
    <w:p>
      <w:pPr>
        <w:spacing w:after="0"/>
        <w:ind w:left="0"/>
        <w:jc w:val="both"/>
      </w:pPr>
      <w:r>
        <w:rPr>
          <w:rFonts w:ascii="Times New Roman"/>
          <w:b w:val="false"/>
          <w:i w:val="false"/>
          <w:color w:val="000000"/>
          <w:sz w:val="28"/>
        </w:rPr>
        <w:t>
      Тапсырылған декларацияға қосымшалардың торкөздері белгіленеді;</w:t>
      </w:r>
    </w:p>
    <w:bookmarkEnd w:id="542"/>
    <w:bookmarkStart w:name="z557" w:id="543"/>
    <w:p>
      <w:pPr>
        <w:spacing w:after="0"/>
        <w:ind w:left="0"/>
        <w:jc w:val="both"/>
      </w:pPr>
      <w:r>
        <w:rPr>
          <w:rFonts w:ascii="Times New Roman"/>
          <w:b w:val="false"/>
          <w:i w:val="false"/>
          <w:color w:val="000000"/>
          <w:sz w:val="28"/>
        </w:rPr>
        <w:t>
      10) қосымшалар парағының саны.</w:t>
      </w:r>
    </w:p>
    <w:bookmarkEnd w:id="543"/>
    <w:bookmarkStart w:name="z558" w:id="544"/>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bookmarkEnd w:id="544"/>
    <w:bookmarkStart w:name="z559" w:id="545"/>
    <w:p>
      <w:pPr>
        <w:spacing w:after="0"/>
        <w:ind w:left="0"/>
        <w:jc w:val="both"/>
      </w:pPr>
      <w:r>
        <w:rPr>
          <w:rFonts w:ascii="Times New Roman"/>
          <w:b w:val="false"/>
          <w:i w:val="false"/>
          <w:color w:val="000000"/>
          <w:sz w:val="28"/>
        </w:rPr>
        <w:t>
      А жолында - 700.01 қосымшасы бойынша;</w:t>
      </w:r>
    </w:p>
    <w:bookmarkEnd w:id="545"/>
    <w:bookmarkStart w:name="z560" w:id="546"/>
    <w:p>
      <w:pPr>
        <w:spacing w:after="0"/>
        <w:ind w:left="0"/>
        <w:jc w:val="both"/>
      </w:pPr>
      <w:r>
        <w:rPr>
          <w:rFonts w:ascii="Times New Roman"/>
          <w:b w:val="false"/>
          <w:i w:val="false"/>
          <w:color w:val="000000"/>
          <w:sz w:val="28"/>
        </w:rPr>
        <w:t>
      В жолында - 700.02 қосымшасы бойынша;</w:t>
      </w:r>
    </w:p>
    <w:bookmarkEnd w:id="546"/>
    <w:bookmarkStart w:name="z561" w:id="547"/>
    <w:p>
      <w:pPr>
        <w:spacing w:after="0"/>
        <w:ind w:left="0"/>
        <w:jc w:val="both"/>
      </w:pPr>
      <w:r>
        <w:rPr>
          <w:rFonts w:ascii="Times New Roman"/>
          <w:b w:val="false"/>
          <w:i w:val="false"/>
          <w:color w:val="000000"/>
          <w:sz w:val="28"/>
        </w:rPr>
        <w:t>
      С жолында - 700.03 қосымшасы бойынша.</w:t>
      </w:r>
    </w:p>
    <w:bookmarkEnd w:id="547"/>
    <w:bookmarkStart w:name="z562" w:id="548"/>
    <w:p>
      <w:pPr>
        <w:spacing w:after="0"/>
        <w:ind w:left="0"/>
        <w:jc w:val="both"/>
      </w:pPr>
      <w:r>
        <w:rPr>
          <w:rFonts w:ascii="Times New Roman"/>
          <w:b w:val="false"/>
          <w:i w:val="false"/>
          <w:color w:val="000000"/>
          <w:sz w:val="28"/>
        </w:rPr>
        <w:t>
      19. "Көлік құралдары салығы" бөлімінде:</w:t>
      </w:r>
    </w:p>
    <w:bookmarkEnd w:id="548"/>
    <w:bookmarkStart w:name="z563" w:id="549"/>
    <w:p>
      <w:pPr>
        <w:spacing w:after="0"/>
        <w:ind w:left="0"/>
        <w:jc w:val="both"/>
      </w:pPr>
      <w:r>
        <w:rPr>
          <w:rFonts w:ascii="Times New Roman"/>
          <w:b w:val="false"/>
          <w:i w:val="false"/>
          <w:color w:val="000000"/>
          <w:sz w:val="28"/>
        </w:rPr>
        <w:t>
      1) 700.00.001 жолында салық кезеңі үшін есептелген салық сомасы барлығы көрсетіледі;</w:t>
      </w:r>
    </w:p>
    <w:bookmarkEnd w:id="549"/>
    <w:bookmarkStart w:name="z564" w:id="550"/>
    <w:p>
      <w:pPr>
        <w:spacing w:after="0"/>
        <w:ind w:left="0"/>
        <w:jc w:val="both"/>
      </w:pPr>
      <w:r>
        <w:rPr>
          <w:rFonts w:ascii="Times New Roman"/>
          <w:b w:val="false"/>
          <w:i w:val="false"/>
          <w:color w:val="000000"/>
          <w:sz w:val="28"/>
        </w:rPr>
        <w:t>
      20. "Жер салығы" бөлімінде:</w:t>
      </w:r>
    </w:p>
    <w:bookmarkEnd w:id="550"/>
    <w:bookmarkStart w:name="z565" w:id="551"/>
    <w:p>
      <w:pPr>
        <w:spacing w:after="0"/>
        <w:ind w:left="0"/>
        <w:jc w:val="both"/>
      </w:pPr>
      <w:r>
        <w:rPr>
          <w:rFonts w:ascii="Times New Roman"/>
          <w:b w:val="false"/>
          <w:i w:val="false"/>
          <w:color w:val="000000"/>
          <w:sz w:val="28"/>
        </w:rPr>
        <w:t>
      1) 700.00.002 I жолында 104302 бюджет сыныптамасы бойынша 700.02 нысанының Р бағанының "Есептелген салық сомасы, Барлығы" жолы бойынша айқындалатын, салық кезеңі үшін есептелген салық сомасы көрсетіледі;</w:t>
      </w:r>
    </w:p>
    <w:bookmarkEnd w:id="551"/>
    <w:bookmarkStart w:name="z566" w:id="552"/>
    <w:p>
      <w:pPr>
        <w:spacing w:after="0"/>
        <w:ind w:left="0"/>
        <w:jc w:val="both"/>
      </w:pPr>
      <w:r>
        <w:rPr>
          <w:rFonts w:ascii="Times New Roman"/>
          <w:b w:val="false"/>
          <w:i w:val="false"/>
          <w:color w:val="000000"/>
          <w:sz w:val="28"/>
        </w:rPr>
        <w:t>
      2) 700.00.002 II жолында 104302 бюджет сыныптамасы бойынша 700.02 нысанының S бағанының "Есептелген салық сомасы, Барлығы" жолы бойынша айқындалатын, салық кезеңі үшін есептелген салық сомасы көрсетіледі.</w:t>
      </w:r>
    </w:p>
    <w:bookmarkEnd w:id="552"/>
    <w:bookmarkStart w:name="z567" w:id="553"/>
    <w:p>
      <w:pPr>
        <w:spacing w:after="0"/>
        <w:ind w:left="0"/>
        <w:jc w:val="both"/>
      </w:pPr>
      <w:r>
        <w:rPr>
          <w:rFonts w:ascii="Times New Roman"/>
          <w:b w:val="false"/>
          <w:i w:val="false"/>
          <w:color w:val="000000"/>
          <w:sz w:val="28"/>
        </w:rPr>
        <w:t>
      21. "Мүлік салығы" бөлімінде:</w:t>
      </w:r>
    </w:p>
    <w:bookmarkEnd w:id="553"/>
    <w:bookmarkStart w:name="z568" w:id="554"/>
    <w:p>
      <w:pPr>
        <w:spacing w:after="0"/>
        <w:ind w:left="0"/>
        <w:jc w:val="both"/>
      </w:pPr>
      <w:r>
        <w:rPr>
          <w:rFonts w:ascii="Times New Roman"/>
          <w:b w:val="false"/>
          <w:i w:val="false"/>
          <w:color w:val="000000"/>
          <w:sz w:val="28"/>
        </w:rPr>
        <w:t xml:space="preserve">
      1) 700.00.003 I жолында Салық кодексінің </w:t>
      </w:r>
      <w:r>
        <w:rPr>
          <w:rFonts w:ascii="Times New Roman"/>
          <w:b w:val="false"/>
          <w:i w:val="false"/>
          <w:color w:val="000000"/>
          <w:sz w:val="28"/>
        </w:rPr>
        <w:t>394-бабында</w:t>
      </w:r>
      <w:r>
        <w:rPr>
          <w:rFonts w:ascii="Times New Roman"/>
          <w:b w:val="false"/>
          <w:i w:val="false"/>
          <w:color w:val="000000"/>
          <w:sz w:val="28"/>
        </w:rPr>
        <w:t xml:space="preserve">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bookmarkEnd w:id="554"/>
    <w:bookmarkStart w:name="z569" w:id="555"/>
    <w:p>
      <w:pPr>
        <w:spacing w:after="0"/>
        <w:ind w:left="0"/>
        <w:jc w:val="both"/>
      </w:pPr>
      <w:r>
        <w:rPr>
          <w:rFonts w:ascii="Times New Roman"/>
          <w:b w:val="false"/>
          <w:i w:val="false"/>
          <w:color w:val="000000"/>
          <w:sz w:val="28"/>
        </w:rPr>
        <w:t xml:space="preserve">
      2) 700.00.003 II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төлеушілермен жалпыға бірдей белгіленген тәртіпте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(жетпіс) пайызға төмендетіліп салық кезеңіне есептелген салық сомасы көрсетіледі;</w:t>
      </w:r>
    </w:p>
    <w:bookmarkEnd w:id="555"/>
    <w:bookmarkStart w:name="z570" w:id="556"/>
    <w:p>
      <w:pPr>
        <w:spacing w:after="0"/>
        <w:ind w:left="0"/>
        <w:jc w:val="both"/>
      </w:pPr>
      <w:r>
        <w:rPr>
          <w:rFonts w:ascii="Times New Roman"/>
          <w:b w:val="false"/>
          <w:i w:val="false"/>
          <w:color w:val="000000"/>
          <w:sz w:val="28"/>
        </w:rPr>
        <w:t xml:space="preserve">
      3) 700.00.003 III жолында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нотариустармен, адвокаттармен, кәсіби медиаторлармен, жеке кәсіпкерлер болып табылмайтын жеке тұлғалармен (104102 бюджеттік сыныптамасының коды бойынша) салық кезеңі үшін есептелген мүлік салығының сомасы көрсетіледі;</w:t>
      </w:r>
    </w:p>
    <w:bookmarkEnd w:id="556"/>
    <w:bookmarkStart w:name="z571" w:id="557"/>
    <w:p>
      <w:pPr>
        <w:spacing w:after="0"/>
        <w:ind w:left="0"/>
        <w:jc w:val="both"/>
      </w:pPr>
      <w:r>
        <w:rPr>
          <w:rFonts w:ascii="Times New Roman"/>
          <w:b w:val="false"/>
          <w:i w:val="false"/>
          <w:color w:val="000000"/>
          <w:sz w:val="28"/>
        </w:rPr>
        <w:t>
      Салық төлеушілер аудандық маңызы бар қалаларда, кенттерте, ауылдарда, ауылдық округтерде орналасқан мүліктер бойынша 700.03 нысанын жасаған кезде, осы жолға 700.03 нысанының С бағанының жиынтық сомасы көшіріледі.</w:t>
      </w:r>
    </w:p>
    <w:bookmarkEnd w:id="557"/>
    <w:bookmarkStart w:name="z572" w:id="558"/>
    <w:p>
      <w:pPr>
        <w:spacing w:after="0"/>
        <w:ind w:left="0"/>
        <w:jc w:val="both"/>
      </w:pPr>
      <w:r>
        <w:rPr>
          <w:rFonts w:ascii="Times New Roman"/>
          <w:b w:val="false"/>
          <w:i w:val="false"/>
          <w:color w:val="000000"/>
          <w:sz w:val="28"/>
        </w:rPr>
        <w:t>
      4) 700.00.004 жолында ағымдағы салық кезеңі үшін барлық тапсырылған 701.01 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p>
    <w:bookmarkEnd w:id="558"/>
    <w:bookmarkStart w:name="z573" w:id="559"/>
    <w:p>
      <w:pPr>
        <w:spacing w:after="0"/>
        <w:ind w:left="0"/>
        <w:jc w:val="both"/>
      </w:pPr>
      <w:r>
        <w:rPr>
          <w:rFonts w:ascii="Times New Roman"/>
          <w:b w:val="false"/>
          <w:i w:val="false"/>
          <w:color w:val="000000"/>
          <w:sz w:val="28"/>
        </w:rPr>
        <w:t>
      5) егер әрбір бюджет сыныптамасының коды бойынша 700.00.003 жолында көрсетілген салық кезеңі үшін есептелген салық сомасы 700.00.004 жолында көрсетілген есептелген ағымдағы төлемдер сомасынан көп болған жағдайда, 700.00.005 жолында 700.00.003 және 700.00.004 жолдарының айырмасы (700.00.003 – 700.00.004) ретінде айқындалатын есептеуге салық сомасы көрсетіледі;</w:t>
      </w:r>
    </w:p>
    <w:bookmarkEnd w:id="559"/>
    <w:bookmarkStart w:name="z574" w:id="560"/>
    <w:p>
      <w:pPr>
        <w:spacing w:after="0"/>
        <w:ind w:left="0"/>
        <w:jc w:val="both"/>
      </w:pPr>
      <w:r>
        <w:rPr>
          <w:rFonts w:ascii="Times New Roman"/>
          <w:b w:val="false"/>
          <w:i w:val="false"/>
          <w:color w:val="000000"/>
          <w:sz w:val="28"/>
        </w:rPr>
        <w:t>
      6) егер 700.00.004 жолында көрсетілген салық кезеңі үшін есептелген ағымдағы төлемдер сомасы 700.00.003 жолында көрсетілген есептелген салық сомасынан көп болған жағдайда, 700.00.006 жолында 700.00.004 және 700.00.003 жолдарының айырмасы (700.00.004 – 700.00.003) ретінде айқындалатын, азайтуға салық сомасы көрсетіледі;</w:t>
      </w:r>
    </w:p>
    <w:bookmarkEnd w:id="560"/>
    <w:bookmarkStart w:name="z575" w:id="561"/>
    <w:p>
      <w:pPr>
        <w:spacing w:after="0"/>
        <w:ind w:left="0"/>
        <w:jc w:val="both"/>
      </w:pPr>
      <w:r>
        <w:rPr>
          <w:rFonts w:ascii="Times New Roman"/>
          <w:b w:val="false"/>
          <w:i w:val="false"/>
          <w:color w:val="000000"/>
          <w:sz w:val="28"/>
        </w:rPr>
        <w:t>
      7) 700.00.007 жолында инвестициялық салық преференциялары көрсетіледі.</w:t>
      </w:r>
    </w:p>
    <w:bookmarkEnd w:id="561"/>
    <w:bookmarkStart w:name="z576" w:id="562"/>
    <w:p>
      <w:pPr>
        <w:spacing w:after="0"/>
        <w:ind w:left="0"/>
        <w:jc w:val="both"/>
      </w:pPr>
      <w:r>
        <w:rPr>
          <w:rFonts w:ascii="Times New Roman"/>
          <w:b w:val="false"/>
          <w:i w:val="false"/>
          <w:color w:val="000000"/>
          <w:sz w:val="28"/>
        </w:rPr>
        <w:t>
      22. "Салық төлеушінің жауапкершілігі" бөлімінде:</w:t>
      </w:r>
    </w:p>
    <w:bookmarkEnd w:id="562"/>
    <w:bookmarkStart w:name="z577" w:id="563"/>
    <w:p>
      <w:pPr>
        <w:spacing w:after="0"/>
        <w:ind w:left="0"/>
        <w:jc w:val="both"/>
      </w:pPr>
      <w:r>
        <w:rPr>
          <w:rFonts w:ascii="Times New Roman"/>
          <w:b w:val="false"/>
          <w:i w:val="false"/>
          <w:color w:val="000000"/>
          <w:sz w:val="28"/>
        </w:rPr>
        <w:t>
      1) "Салық төлеушінің (басшының) аты-жөні" жолында құрылтай және өкім құжаттарына сәйкес салық төлеушінің (басшының) тегі, аты, әкесінің аты (болған жағдайда)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жағдайда) қамтылуы тиіс.</w:t>
      </w:r>
    </w:p>
    <w:bookmarkEnd w:id="563"/>
    <w:bookmarkStart w:name="z578" w:id="564"/>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жағдайда) көрсетіледі;</w:t>
      </w:r>
    </w:p>
    <w:bookmarkEnd w:id="564"/>
    <w:bookmarkStart w:name="z579" w:id="565"/>
    <w:p>
      <w:pPr>
        <w:spacing w:after="0"/>
        <w:ind w:left="0"/>
        <w:jc w:val="both"/>
      </w:pPr>
      <w:r>
        <w:rPr>
          <w:rFonts w:ascii="Times New Roman"/>
          <w:b w:val="false"/>
          <w:i w:val="false"/>
          <w:color w:val="000000"/>
          <w:sz w:val="28"/>
        </w:rPr>
        <w:t>
      2) декларацияның берілген күні.</w:t>
      </w:r>
    </w:p>
    <w:bookmarkEnd w:id="565"/>
    <w:bookmarkStart w:name="z580" w:id="566"/>
    <w:p>
      <w:pPr>
        <w:spacing w:after="0"/>
        <w:ind w:left="0"/>
        <w:jc w:val="both"/>
      </w:pPr>
      <w:r>
        <w:rPr>
          <w:rFonts w:ascii="Times New Roman"/>
          <w:b w:val="false"/>
          <w:i w:val="false"/>
          <w:color w:val="000000"/>
          <w:sz w:val="28"/>
        </w:rPr>
        <w:t>
      Декларацияны мемлекеттік кірістер органына табыс еткен ағымдағы күн көрсетіледі;</w:t>
      </w:r>
    </w:p>
    <w:bookmarkEnd w:id="566"/>
    <w:bookmarkStart w:name="z581" w:id="567"/>
    <w:p>
      <w:pPr>
        <w:spacing w:after="0"/>
        <w:ind w:left="0"/>
        <w:jc w:val="both"/>
      </w:pPr>
      <w:r>
        <w:rPr>
          <w:rFonts w:ascii="Times New Roman"/>
          <w:b w:val="false"/>
          <w:i w:val="false"/>
          <w:color w:val="000000"/>
          <w:sz w:val="28"/>
        </w:rPr>
        <w:t>
      3) мемлекеттік кірістер органының коды.</w:t>
      </w:r>
    </w:p>
    <w:bookmarkEnd w:id="567"/>
    <w:bookmarkStart w:name="z582" w:id="568"/>
    <w:p>
      <w:pPr>
        <w:spacing w:after="0"/>
        <w:ind w:left="0"/>
        <w:jc w:val="both"/>
      </w:pPr>
      <w:r>
        <w:rPr>
          <w:rFonts w:ascii="Times New Roman"/>
          <w:b w:val="false"/>
          <w:i w:val="false"/>
          <w:color w:val="000000"/>
          <w:sz w:val="28"/>
        </w:rPr>
        <w:t>
      Салық салу объектісінің орналасқан және (немесе) тіркеу орны бойынша мемлекеттік кірістер органының коды көрсетіледі;</w:t>
      </w:r>
    </w:p>
    <w:bookmarkEnd w:id="568"/>
    <w:bookmarkStart w:name="z583" w:id="569"/>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мемлекеттік кірістер органы қызметкерінің тегі, аты, әкесінің аты (болған жағдайда) көрсетіледі;</w:t>
      </w:r>
    </w:p>
    <w:bookmarkEnd w:id="569"/>
    <w:bookmarkStart w:name="z584" w:id="570"/>
    <w:p>
      <w:pPr>
        <w:spacing w:after="0"/>
        <w:ind w:left="0"/>
        <w:jc w:val="both"/>
      </w:pPr>
      <w:r>
        <w:rPr>
          <w:rFonts w:ascii="Times New Roman"/>
          <w:b w:val="false"/>
          <w:i w:val="false"/>
          <w:color w:val="000000"/>
          <w:sz w:val="28"/>
        </w:rPr>
        <w:t>
      5) декларацияны алу күні.</w:t>
      </w:r>
    </w:p>
    <w:bookmarkEnd w:id="570"/>
    <w:bookmarkStart w:name="z585" w:id="571"/>
    <w:p>
      <w:pPr>
        <w:spacing w:after="0"/>
        <w:ind w:left="0"/>
        <w:jc w:val="both"/>
      </w:pPr>
      <w:r>
        <w:rPr>
          <w:rFonts w:ascii="Times New Roman"/>
          <w:b w:val="false"/>
          <w:i w:val="false"/>
          <w:color w:val="000000"/>
          <w:sz w:val="28"/>
        </w:rPr>
        <w:t>
      Мемлекеттік кірістер органына декларацияның нақты табыс етілген немесе почта немесе өзге байланыс ұйымынан келіп түскен күн көрсетіледі;</w:t>
      </w:r>
    </w:p>
    <w:bookmarkEnd w:id="571"/>
    <w:bookmarkStart w:name="z586" w:id="572"/>
    <w:p>
      <w:pPr>
        <w:spacing w:after="0"/>
        <w:ind w:left="0"/>
        <w:jc w:val="both"/>
      </w:pPr>
      <w:r>
        <w:rPr>
          <w:rFonts w:ascii="Times New Roman"/>
          <w:b w:val="false"/>
          <w:i w:val="false"/>
          <w:color w:val="000000"/>
          <w:sz w:val="28"/>
        </w:rPr>
        <w:t>
      6) құжаттың кіріс нөмірі.</w:t>
      </w:r>
    </w:p>
    <w:bookmarkEnd w:id="572"/>
    <w:bookmarkStart w:name="z587" w:id="573"/>
    <w:p>
      <w:pPr>
        <w:spacing w:after="0"/>
        <w:ind w:left="0"/>
        <w:jc w:val="both"/>
      </w:pPr>
      <w:r>
        <w:rPr>
          <w:rFonts w:ascii="Times New Roman"/>
          <w:b w:val="false"/>
          <w:i w:val="false"/>
          <w:color w:val="000000"/>
          <w:sz w:val="28"/>
        </w:rPr>
        <w:t>
      Декларацияның тіркеу нөмірі көрсетіледі;</w:t>
      </w:r>
    </w:p>
    <w:bookmarkEnd w:id="573"/>
    <w:bookmarkStart w:name="z588" w:id="574"/>
    <w:p>
      <w:pPr>
        <w:spacing w:after="0"/>
        <w:ind w:left="0"/>
        <w:jc w:val="both"/>
      </w:pPr>
      <w:r>
        <w:rPr>
          <w:rFonts w:ascii="Times New Roman"/>
          <w:b w:val="false"/>
          <w:i w:val="false"/>
          <w:color w:val="000000"/>
          <w:sz w:val="28"/>
        </w:rPr>
        <w:t>
      7) пошта штемпелінің күні.</w:t>
      </w:r>
    </w:p>
    <w:bookmarkEnd w:id="574"/>
    <w:bookmarkStart w:name="z589" w:id="575"/>
    <w:p>
      <w:pPr>
        <w:spacing w:after="0"/>
        <w:ind w:left="0"/>
        <w:jc w:val="both"/>
      </w:pPr>
      <w:r>
        <w:rPr>
          <w:rFonts w:ascii="Times New Roman"/>
          <w:b w:val="false"/>
          <w:i w:val="false"/>
          <w:color w:val="000000"/>
          <w:sz w:val="28"/>
        </w:rPr>
        <w:t>
      Пошта немесе өзге байланыс ұйымында қойылған пошта штемпелінің күні көрсетіледі.</w:t>
      </w:r>
    </w:p>
    <w:bookmarkEnd w:id="575"/>
    <w:bookmarkStart w:name="z590" w:id="576"/>
    <w:p>
      <w:pPr>
        <w:spacing w:after="0"/>
        <w:ind w:left="0"/>
        <w:jc w:val="both"/>
      </w:pPr>
      <w:r>
        <w:rPr>
          <w:rFonts w:ascii="Times New Roman"/>
          <w:b w:val="false"/>
          <w:i w:val="false"/>
          <w:color w:val="000000"/>
          <w:sz w:val="28"/>
        </w:rPr>
        <w:t>
      22-тармақтың 4), 5), 6), 7) тармақшаларын декларацияны қағаз жеткізгіште қабылдаған мемлекеттік кірістер органының қызметкері толтырады.</w:t>
      </w:r>
    </w:p>
    <w:bookmarkEnd w:id="576"/>
    <w:bookmarkStart w:name="z591" w:id="577"/>
    <w:p>
      <w:pPr>
        <w:spacing w:after="0"/>
        <w:ind w:left="0"/>
        <w:jc w:val="left"/>
      </w:pPr>
      <w:r>
        <w:rPr>
          <w:rFonts w:ascii="Times New Roman"/>
          <w:b/>
          <w:i w:val="false"/>
          <w:color w:val="000000"/>
        </w:rPr>
        <w:t xml:space="preserve"> 3-Тарау. Көлік құралдары салығына 700.01-нысанын  жасау бойынша түсіндірме</w:t>
      </w:r>
    </w:p>
    <w:bookmarkEnd w:id="577"/>
    <w:bookmarkStart w:name="z592" w:id="578"/>
    <w:p>
      <w:pPr>
        <w:spacing w:after="0"/>
        <w:ind w:left="0"/>
        <w:jc w:val="both"/>
      </w:pPr>
      <w:r>
        <w:rPr>
          <w:rFonts w:ascii="Times New Roman"/>
          <w:b w:val="false"/>
          <w:i w:val="false"/>
          <w:color w:val="000000"/>
          <w:sz w:val="28"/>
        </w:rPr>
        <w:t>
      23. Аталған декларацияғаларацияғаарацияға қосымша 13-бөліміне сәйкес салық төлеушілердің көлік құралдары салығын есептеуге арналған.</w:t>
      </w:r>
    </w:p>
    <w:bookmarkEnd w:id="578"/>
    <w:bookmarkStart w:name="z593" w:id="579"/>
    <w:p>
      <w:pPr>
        <w:spacing w:after="0"/>
        <w:ind w:left="0"/>
        <w:jc w:val="both"/>
      </w:pPr>
      <w:r>
        <w:rPr>
          <w:rFonts w:ascii="Times New Roman"/>
          <w:b w:val="false"/>
          <w:i w:val="false"/>
          <w:color w:val="000000"/>
          <w:sz w:val="28"/>
        </w:rPr>
        <w:t>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bookmarkEnd w:id="579"/>
    <w:bookmarkStart w:name="z594" w:id="580"/>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bookmarkEnd w:id="580"/>
    <w:bookmarkStart w:name="z595" w:id="581"/>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bookmarkEnd w:id="581"/>
    <w:bookmarkStart w:name="z596" w:id="582"/>
    <w:p>
      <w:pPr>
        <w:spacing w:after="0"/>
        <w:ind w:left="0"/>
        <w:jc w:val="both"/>
      </w:pPr>
      <w:r>
        <w:rPr>
          <w:rFonts w:ascii="Times New Roman"/>
          <w:b w:val="false"/>
          <w:i w:val="false"/>
          <w:color w:val="000000"/>
          <w:sz w:val="28"/>
        </w:rPr>
        <w:t>
      Салық төлеушілер заңды тұлғаның, оның құрылымдық бөлімшесінің орналасқан орны болып табылатын аудандық маңызы бар қалалар, кенттер, ауылдар, ауылдық округтер бойынша 700.01 нысанын жасаған кезде әрбір аудандық маңызы бар қала, кент, ауыл, ауылдық округ бойынша декларацияға жеке қосымша жасайды.</w:t>
      </w:r>
    </w:p>
    <w:bookmarkEnd w:id="582"/>
    <w:bookmarkStart w:name="z597" w:id="583"/>
    <w:p>
      <w:pPr>
        <w:spacing w:after="0"/>
        <w:ind w:left="0"/>
        <w:jc w:val="both"/>
      </w:pPr>
      <w:r>
        <w:rPr>
          <w:rFonts w:ascii="Times New Roman"/>
          <w:b w:val="false"/>
          <w:i w:val="false"/>
          <w:color w:val="000000"/>
          <w:sz w:val="28"/>
        </w:rPr>
        <w:t>
      24. "Салық төлеуші туралы жалпы ақпарат" бөлімінде салық төлеуші мынадай деректерді көрсетеді:</w:t>
      </w:r>
    </w:p>
    <w:bookmarkEnd w:id="583"/>
    <w:bookmarkStart w:name="z598" w:id="584"/>
    <w:p>
      <w:pPr>
        <w:spacing w:after="0"/>
        <w:ind w:left="0"/>
        <w:jc w:val="both"/>
      </w:pPr>
      <w:r>
        <w:rPr>
          <w:rFonts w:ascii="Times New Roman"/>
          <w:b w:val="false"/>
          <w:i w:val="false"/>
          <w:color w:val="000000"/>
          <w:sz w:val="28"/>
        </w:rPr>
        <w:t>
      1) көлік құралдары салығын төлеушінің БСН (ЖСН);</w:t>
      </w:r>
    </w:p>
    <w:bookmarkEnd w:id="584"/>
    <w:bookmarkStart w:name="z599" w:id="585"/>
    <w:p>
      <w:pPr>
        <w:spacing w:after="0"/>
        <w:ind w:left="0"/>
        <w:jc w:val="both"/>
      </w:pPr>
      <w:r>
        <w:rPr>
          <w:rFonts w:ascii="Times New Roman"/>
          <w:b w:val="false"/>
          <w:i w:val="false"/>
          <w:color w:val="000000"/>
          <w:sz w:val="28"/>
        </w:rPr>
        <w:t>
      2) салық есептілігі тапсырылатын кезең (жыл) - салық есептілігі табыс етілетін есепті салық кезеңі;</w:t>
      </w:r>
    </w:p>
    <w:bookmarkEnd w:id="585"/>
    <w:bookmarkStart w:name="z600" w:id="586"/>
    <w:p>
      <w:pPr>
        <w:spacing w:after="0"/>
        <w:ind w:left="0"/>
        <w:jc w:val="both"/>
      </w:pPr>
      <w:r>
        <w:rPr>
          <w:rFonts w:ascii="Times New Roman"/>
          <w:b w:val="false"/>
          <w:i w:val="false"/>
          <w:color w:val="000000"/>
          <w:sz w:val="28"/>
        </w:rPr>
        <w:t>
      3) аудандық маңызы бар қаланың, ауылдың, кенттің, ауылдық округтің әкім аппаратының БСН-і тек қалалар, кенттер, ауылдар, ауылдық округтер бойынша 700.01 нысанын жасаған кезде толтырылады;</w:t>
      </w:r>
    </w:p>
    <w:bookmarkEnd w:id="586"/>
    <w:bookmarkStart w:name="z601" w:id="587"/>
    <w:p>
      <w:pPr>
        <w:spacing w:after="0"/>
        <w:ind w:left="0"/>
        <w:jc w:val="both"/>
      </w:pPr>
      <w:r>
        <w:rPr>
          <w:rFonts w:ascii="Times New Roman"/>
          <w:b w:val="false"/>
          <w:i w:val="false"/>
          <w:color w:val="000000"/>
          <w:sz w:val="28"/>
        </w:rPr>
        <w:t xml:space="preserve">
      4) 4 жолды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bookmarkEnd w:id="587"/>
    <w:bookmarkStart w:name="z602" w:id="588"/>
    <w:p>
      <w:pPr>
        <w:spacing w:after="0"/>
        <w:ind w:left="0"/>
        <w:jc w:val="both"/>
      </w:pPr>
      <w:r>
        <w:rPr>
          <w:rFonts w:ascii="Times New Roman"/>
          <w:b w:val="false"/>
          <w:i w:val="false"/>
          <w:color w:val="000000"/>
          <w:sz w:val="28"/>
        </w:rPr>
        <w:t>
      4 А торкөзін арнаулы салық режимі қолданылатын қызметте пайдаланылатын көлік құралдары бойынша салық төлеушілер белгілейді;</w:t>
      </w:r>
    </w:p>
    <w:bookmarkEnd w:id="588"/>
    <w:bookmarkStart w:name="z603" w:id="589"/>
    <w:p>
      <w:pPr>
        <w:spacing w:after="0"/>
        <w:ind w:left="0"/>
        <w:jc w:val="both"/>
      </w:pPr>
      <w:r>
        <w:rPr>
          <w:rFonts w:ascii="Times New Roman"/>
          <w:b w:val="false"/>
          <w:i w:val="false"/>
          <w:color w:val="000000"/>
          <w:sz w:val="28"/>
        </w:rPr>
        <w:t xml:space="preserve">
      4 В торкөзін арнаулы салық режимі қолданылатын қызметте пайдаланылмайтын көлік құралдары бойынша салық төлеушілер белгілейді. </w:t>
      </w:r>
    </w:p>
    <w:bookmarkEnd w:id="589"/>
    <w:bookmarkStart w:name="z604" w:id="590"/>
    <w:p>
      <w:pPr>
        <w:spacing w:after="0"/>
        <w:ind w:left="0"/>
        <w:jc w:val="both"/>
      </w:pPr>
      <w:r>
        <w:rPr>
          <w:rFonts w:ascii="Times New Roman"/>
          <w:b w:val="false"/>
          <w:i w:val="false"/>
          <w:color w:val="000000"/>
          <w:sz w:val="28"/>
        </w:rPr>
        <w:t>
      25. "Көлік құралдары салығын есептеу" бөлімінде:</w:t>
      </w:r>
    </w:p>
    <w:bookmarkEnd w:id="590"/>
    <w:bookmarkStart w:name="z605" w:id="591"/>
    <w:p>
      <w:pPr>
        <w:spacing w:after="0"/>
        <w:ind w:left="0"/>
        <w:jc w:val="both"/>
      </w:pPr>
      <w:r>
        <w:rPr>
          <w:rFonts w:ascii="Times New Roman"/>
          <w:b w:val="false"/>
          <w:i w:val="false"/>
          <w:color w:val="000000"/>
          <w:sz w:val="28"/>
        </w:rPr>
        <w:t xml:space="preserve">
      1) "көлік құралдарының түріне (категориясына) қарай салық салу объектісі" бағанында көлік құралдары көлік құралдарының түріне (категориясына) қарай бөлініп және Салық кодексінің </w:t>
      </w:r>
      <w:r>
        <w:rPr>
          <w:rFonts w:ascii="Times New Roman"/>
          <w:b w:val="false"/>
          <w:i w:val="false"/>
          <w:color w:val="000000"/>
          <w:sz w:val="28"/>
        </w:rPr>
        <w:t>367- бабында</w:t>
      </w:r>
      <w:r>
        <w:rPr>
          <w:rFonts w:ascii="Times New Roman"/>
          <w:b w:val="false"/>
          <w:i w:val="false"/>
          <w:color w:val="000000"/>
          <w:sz w:val="28"/>
        </w:rPr>
        <w:t xml:space="preserve"> анықталған көлік құралының мінездемесі мен салық ставкасына қарай топтастырылып көрсетіледі;</w:t>
      </w:r>
    </w:p>
    <w:bookmarkEnd w:id="591"/>
    <w:bookmarkStart w:name="z606" w:id="592"/>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bookmarkEnd w:id="592"/>
    <w:bookmarkStart w:name="z607" w:id="593"/>
    <w:p>
      <w:pPr>
        <w:spacing w:after="0"/>
        <w:ind w:left="0"/>
        <w:jc w:val="both"/>
      </w:pPr>
      <w:r>
        <w:rPr>
          <w:rFonts w:ascii="Times New Roman"/>
          <w:b w:val="false"/>
          <w:i w:val="false"/>
          <w:color w:val="000000"/>
          <w:sz w:val="28"/>
        </w:rPr>
        <w:t>
      700.01.005 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bookmarkEnd w:id="593"/>
    <w:bookmarkStart w:name="z608" w:id="594"/>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bookmarkEnd w:id="594"/>
    <w:bookmarkStart w:name="z609" w:id="595"/>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bookmarkEnd w:id="595"/>
    <w:bookmarkStart w:name="z610" w:id="596"/>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bookmarkEnd w:id="596"/>
    <w:bookmarkStart w:name="z611" w:id="597"/>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bookmarkEnd w:id="597"/>
    <w:bookmarkStart w:name="z612" w:id="598"/>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bookmarkEnd w:id="598"/>
    <w:bookmarkStart w:name="z613" w:id="599"/>
    <w:p>
      <w:pPr>
        <w:spacing w:after="0"/>
        <w:ind w:left="0"/>
        <w:jc w:val="both"/>
      </w:pPr>
      <w:r>
        <w:rPr>
          <w:rFonts w:ascii="Times New Roman"/>
          <w:b w:val="false"/>
          <w:i w:val="false"/>
          <w:color w:val="000000"/>
          <w:sz w:val="28"/>
        </w:rPr>
        <w:t>
      700.01.027-ден 700.01.029-ге дейінгі жолдарда "1999 жылғы 1 сәуiрден кейiн Қазақстан Республикасының шегiнен тыс жерлерден сатып алынған ұшу аппараттарына" 7 кіші бөлімі бойынша ақпарат көрсетіледі;</w:t>
      </w:r>
    </w:p>
    <w:bookmarkEnd w:id="599"/>
    <w:bookmarkStart w:name="z614" w:id="600"/>
    <w:p>
      <w:pPr>
        <w:spacing w:after="0"/>
        <w:ind w:left="0"/>
        <w:jc w:val="both"/>
      </w:pPr>
      <w:r>
        <w:rPr>
          <w:rFonts w:ascii="Times New Roman"/>
          <w:b w:val="false"/>
          <w:i w:val="false"/>
          <w:color w:val="000000"/>
          <w:sz w:val="28"/>
        </w:rPr>
        <w:t>
      700.01.030-ден 700.01.032-ге дейінгі жолдарда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аппараттарына" 8 кіші бөлімі бойынша ақпарат көрсетіледі;</w:t>
      </w:r>
    </w:p>
    <w:bookmarkEnd w:id="600"/>
    <w:bookmarkStart w:name="z615" w:id="601"/>
    <w:p>
      <w:pPr>
        <w:spacing w:after="0"/>
        <w:ind w:left="0"/>
        <w:jc w:val="both"/>
      </w:pPr>
      <w:r>
        <w:rPr>
          <w:rFonts w:ascii="Times New Roman"/>
          <w:b w:val="false"/>
          <w:i w:val="false"/>
          <w:color w:val="000000"/>
          <w:sz w:val="28"/>
        </w:rPr>
        <w:t>
      700.01.033 жолда "Темір жол тартқыш және мотор-вагондық жылжымалы құрамдар" 9 кіші бөлімі бойынша ақпарат көрсетіледі;</w:t>
      </w:r>
    </w:p>
    <w:bookmarkEnd w:id="601"/>
    <w:bookmarkStart w:name="z616" w:id="602"/>
    <w:p>
      <w:pPr>
        <w:spacing w:after="0"/>
        <w:ind w:left="0"/>
        <w:jc w:val="both"/>
      </w:pPr>
      <w:r>
        <w:rPr>
          <w:rFonts w:ascii="Times New Roman"/>
          <w:b w:val="false"/>
          <w:i w:val="false"/>
          <w:color w:val="000000"/>
          <w:sz w:val="28"/>
        </w:rPr>
        <w:t>
      2) 700.01.001-ден 700.01.033-ге дейінгі жолдарда:</w:t>
      </w:r>
    </w:p>
    <w:bookmarkEnd w:id="602"/>
    <w:bookmarkStart w:name="z617" w:id="603"/>
    <w:p>
      <w:pPr>
        <w:spacing w:after="0"/>
        <w:ind w:left="0"/>
        <w:jc w:val="both"/>
      </w:pPr>
      <w:r>
        <w:rPr>
          <w:rFonts w:ascii="Times New Roman"/>
          <w:b w:val="false"/>
          <w:i w:val="false"/>
          <w:color w:val="000000"/>
          <w:sz w:val="28"/>
        </w:rPr>
        <w:t>
      В бағанында - жылына көлік құралдарының саны;</w:t>
      </w:r>
    </w:p>
    <w:bookmarkEnd w:id="603"/>
    <w:bookmarkStart w:name="z618" w:id="604"/>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bookmarkEnd w:id="604"/>
    <w:bookmarkStart w:name="z619" w:id="605"/>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сәуiрден кейiн Қазақстан Республикасының шегiнен тыс жерлерден сатып алынған ұшу аппараттарының,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аппараттарынның, темір жол тартқыш және мотор-вагондық жылжымалы құрамдардың жиынтық қуаты бойынша анықтамалық ақпарат;</w:t>
      </w:r>
    </w:p>
    <w:bookmarkEnd w:id="605"/>
    <w:bookmarkStart w:name="z620" w:id="606"/>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End w:id="606"/>
    <w:bookmarkStart w:name="z621" w:id="607"/>
    <w:p>
      <w:pPr>
        <w:spacing w:after="0"/>
        <w:ind w:left="0"/>
        <w:jc w:val="both"/>
      </w:pPr>
      <w:r>
        <w:rPr>
          <w:rFonts w:ascii="Times New Roman"/>
          <w:b w:val="false"/>
          <w:i w:val="false"/>
          <w:color w:val="000000"/>
          <w:sz w:val="28"/>
        </w:rPr>
        <w:t>
      26. "Көлік құралдары салығы" 10 кіші бөлімі бойынша мынадай ақпарат көрсетіледі;</w:t>
      </w:r>
    </w:p>
    <w:bookmarkEnd w:id="607"/>
    <w:bookmarkStart w:name="z622" w:id="608"/>
    <w:p>
      <w:pPr>
        <w:spacing w:after="0"/>
        <w:ind w:left="0"/>
        <w:jc w:val="both"/>
      </w:pPr>
      <w:r>
        <w:rPr>
          <w:rFonts w:ascii="Times New Roman"/>
          <w:b w:val="false"/>
          <w:i w:val="false"/>
          <w:color w:val="000000"/>
          <w:sz w:val="28"/>
        </w:rPr>
        <w:t>
      1) 700.01.034 жолында 700.01.035 және 700.01.036 жолдарының сомасы (700.01.035 + 700.01.036) ретінде айқындалатын салық кезеңі үшін есептелген салық сомасы барлығы көрсетіледі;</w:t>
      </w:r>
    </w:p>
    <w:bookmarkEnd w:id="608"/>
    <w:bookmarkStart w:name="z623" w:id="609"/>
    <w:p>
      <w:pPr>
        <w:spacing w:after="0"/>
        <w:ind w:left="0"/>
        <w:jc w:val="both"/>
      </w:pPr>
      <w:r>
        <w:rPr>
          <w:rFonts w:ascii="Times New Roman"/>
          <w:b w:val="false"/>
          <w:i w:val="false"/>
          <w:color w:val="000000"/>
          <w:sz w:val="28"/>
        </w:rPr>
        <w:t>
      2) 700.01.035 жолында ауыл шаруашылығы өнімін, акваөсіру (балық өсіру шаруашылығы) өнімін өндірушілер және ауылшаруашылығы кооперативтері үшін арнаулы салық режимін қолданатын көлік құралы салығын төлеушілерді қоспағанда, көлік құралдары салығын төлеушілер салық кезеңі үшін есептеген, C бағанының 700.01.001-ден 700.01.033-ге дейінгі жолдардың арасындағы жолдар сомасы (700.01.001 + 700.01.002 + .... 700.01.033) ретінде айқындалатын салық сомасы көрсетіледі;</w:t>
      </w:r>
    </w:p>
    <w:bookmarkEnd w:id="609"/>
    <w:bookmarkStart w:name="z624" w:id="610"/>
    <w:p>
      <w:pPr>
        <w:spacing w:after="0"/>
        <w:ind w:left="0"/>
        <w:jc w:val="both"/>
      </w:pPr>
      <w:r>
        <w:rPr>
          <w:rFonts w:ascii="Times New Roman"/>
          <w:b w:val="false"/>
          <w:i w:val="false"/>
          <w:color w:val="000000"/>
          <w:sz w:val="28"/>
        </w:rPr>
        <w:t xml:space="preserve">
      3) егер 700.01.036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(жетпіс) пайызға азайтылған, C бағанының 700.01.001-ден 700.01.033-ге дейінгі жолдардың арасындағы жолдар сомасы (700.01.001 + 700.01.002 + .... 700.01.033) ретінде айқындалатын салық сомасы көрсетіледі;</w:t>
      </w:r>
    </w:p>
    <w:bookmarkEnd w:id="610"/>
    <w:bookmarkStart w:name="z625" w:id="611"/>
    <w:p>
      <w:pPr>
        <w:spacing w:after="0"/>
        <w:ind w:left="0"/>
        <w:jc w:val="both"/>
      </w:pPr>
      <w:r>
        <w:rPr>
          <w:rFonts w:ascii="Times New Roman"/>
          <w:b w:val="false"/>
          <w:i w:val="false"/>
          <w:color w:val="000000"/>
          <w:sz w:val="28"/>
        </w:rPr>
        <w:t>
      4) 700.01.037 жолында ағымдағы төлемдердің салық кезеңі үшін есептелген сомасы көрсетіледі. Аталған жолға 701.00 нысанының 701.00.001 жолының сомасы көшіріледі.</w:t>
      </w:r>
    </w:p>
    <w:bookmarkEnd w:id="611"/>
    <w:bookmarkStart w:name="z626" w:id="612"/>
    <w:p>
      <w:pPr>
        <w:spacing w:after="0"/>
        <w:ind w:left="0"/>
        <w:jc w:val="both"/>
      </w:pPr>
      <w:r>
        <w:rPr>
          <w:rFonts w:ascii="Times New Roman"/>
          <w:b w:val="false"/>
          <w:i w:val="false"/>
          <w:color w:val="000000"/>
          <w:sz w:val="28"/>
        </w:rPr>
        <w:t>
      Салық төлеушілер аудандық маңызы бар қалалар, ауылдар, кенттер, ауылдық округтер бойынша 700.01 нысанын жасаған кезде 700.01.037 жолына тиісті аудандық маңызы бар қалалар, ауылдар, кенттер, ауылдық округтер бойынша 701.00 нысанының С бағанынан ағымдағы төлемдердің салық кезеңі үшін есептелген сомасы көшіріледі.</w:t>
      </w:r>
    </w:p>
    <w:bookmarkEnd w:id="612"/>
    <w:bookmarkStart w:name="z627" w:id="613"/>
    <w:p>
      <w:pPr>
        <w:spacing w:after="0"/>
        <w:ind w:left="0"/>
        <w:jc w:val="both"/>
      </w:pPr>
      <w:r>
        <w:rPr>
          <w:rFonts w:ascii="Times New Roman"/>
          <w:b w:val="false"/>
          <w:i w:val="false"/>
          <w:color w:val="000000"/>
          <w:sz w:val="28"/>
        </w:rPr>
        <w:t>
      Бұл ретте 701.00 нысанының С бағанының мәні таңдалатын жолдар бойынша В бағанындағы аудандық маңызы бар қаланың, ауылдың, кенттің, ауылдық округтің әкім аппаратының БСН-і 700.01 нысанының 2 жолындағы аудандық маңызы бар қаланың, ауылдың, кенттің, ауылдық округтің әкім аппаратының БСН-іне сәйкес келуі тиіс;</w:t>
      </w:r>
    </w:p>
    <w:bookmarkEnd w:id="613"/>
    <w:bookmarkStart w:name="z628" w:id="614"/>
    <w:p>
      <w:pPr>
        <w:spacing w:after="0"/>
        <w:ind w:left="0"/>
        <w:jc w:val="both"/>
      </w:pPr>
      <w:r>
        <w:rPr>
          <w:rFonts w:ascii="Times New Roman"/>
          <w:b w:val="false"/>
          <w:i w:val="false"/>
          <w:color w:val="000000"/>
          <w:sz w:val="28"/>
        </w:rPr>
        <w:t>
      5) егер 700.01.034 жолында көрсетілген салық кезеңі үшін есептелген салық сомасы 700.01.037 жолында көрсетілген есептелген ағымдағы төлемдердің сомасынан көп болған жағдайда 700.01.038 жолында 700.01.034 және 700.01.037 жолдарының айырмасы (700.01.034 - 700.01.037) ретінде айқындалатын есептеуге салық сомасы көрсетіледі;</w:t>
      </w:r>
    </w:p>
    <w:bookmarkEnd w:id="614"/>
    <w:bookmarkStart w:name="z629" w:id="615"/>
    <w:p>
      <w:pPr>
        <w:spacing w:after="0"/>
        <w:ind w:left="0"/>
        <w:jc w:val="both"/>
      </w:pPr>
      <w:r>
        <w:rPr>
          <w:rFonts w:ascii="Times New Roman"/>
          <w:b w:val="false"/>
          <w:i w:val="false"/>
          <w:color w:val="000000"/>
          <w:sz w:val="28"/>
        </w:rPr>
        <w:t>
      6) егер 700.01.037 жолында көрсетілген салық кезеңі үшін есептелген ағымдағы төлемдер сомасы 700.01.034 жолында көрсетілген есептелген ағымдағы төлемдердің сомасынан көп болған жағдайда 700.01.039 жолында 700.01.037 және 700.01.034 жолдарының айырмасы (700.01.037 - 700.01.034) ретінде айқындалатын азайтуға салық сомасы көрсетіледі.</w:t>
      </w:r>
    </w:p>
    <w:bookmarkEnd w:id="615"/>
    <w:bookmarkStart w:name="z630" w:id="616"/>
    <w:p>
      <w:pPr>
        <w:spacing w:after="0"/>
        <w:ind w:left="0"/>
        <w:jc w:val="left"/>
      </w:pPr>
      <w:r>
        <w:rPr>
          <w:rFonts w:ascii="Times New Roman"/>
          <w:b/>
          <w:i w:val="false"/>
          <w:color w:val="000000"/>
        </w:rPr>
        <w:t xml:space="preserve"> 4-Тарау. Жер салығына 700.02- нысанын жасау бойынша түсіндірме</w:t>
      </w:r>
    </w:p>
    <w:bookmarkEnd w:id="616"/>
    <w:bookmarkStart w:name="z631" w:id="617"/>
    <w:p>
      <w:pPr>
        <w:spacing w:after="0"/>
        <w:ind w:left="0"/>
        <w:jc w:val="both"/>
      </w:pPr>
      <w:r>
        <w:rPr>
          <w:rFonts w:ascii="Times New Roman"/>
          <w:b w:val="false"/>
          <w:i w:val="false"/>
          <w:color w:val="000000"/>
          <w:sz w:val="28"/>
        </w:rPr>
        <w:t xml:space="preserve">
      27. Бұл қосымша Салық кодексінің </w:t>
      </w:r>
      <w:r>
        <w:rPr>
          <w:rFonts w:ascii="Times New Roman"/>
          <w:b w:val="false"/>
          <w:i w:val="false"/>
          <w:color w:val="000000"/>
          <w:sz w:val="28"/>
        </w:rPr>
        <w:t>14-бөліміне</w:t>
      </w:r>
      <w:r>
        <w:rPr>
          <w:rFonts w:ascii="Times New Roman"/>
          <w:b w:val="false"/>
          <w:i w:val="false"/>
          <w:color w:val="000000"/>
          <w:sz w:val="28"/>
        </w:rPr>
        <w:t xml:space="preserve"> сәйкес салық төлеушілердің жер салығын есептеуіне арналған. 700.02 нысанын салық кезеңі ішінде меншік, тұрақты жер пайдалану, бастапқы тегін уақытшаша жер пайдалану құқығындағжер учаскелері үшінучаскернын</w:t>
      </w:r>
    </w:p>
    <w:bookmarkEnd w:id="617"/>
    <w:bookmarkStart w:name="z632" w:id="618"/>
    <w:p>
      <w:pPr>
        <w:spacing w:after="0"/>
        <w:ind w:left="0"/>
        <w:jc w:val="both"/>
      </w:pPr>
      <w:r>
        <w:rPr>
          <w:rFonts w:ascii="Times New Roman"/>
          <w:b w:val="false"/>
          <w:i w:val="false"/>
          <w:color w:val="000000"/>
          <w:sz w:val="28"/>
        </w:rPr>
        <w:t>
      Салық төлеушілер аудандық маңызы бар қалаларда, кенттерде, ауылдарда, ауылдық округтерде орналасқан елді мекендердің жерлері бойынша 700.02 нысанын жасаған кезде әрбір аудандық маңызы бар қала, кент, ауыл, ауылдық округ бойынша декларацияға жеке қосымша жасайды.</w:t>
      </w:r>
    </w:p>
    <w:bookmarkEnd w:id="618"/>
    <w:bookmarkStart w:name="z633" w:id="619"/>
    <w:p>
      <w:pPr>
        <w:spacing w:after="0"/>
        <w:ind w:left="0"/>
        <w:jc w:val="both"/>
      </w:pPr>
      <w:r>
        <w:rPr>
          <w:rFonts w:ascii="Times New Roman"/>
          <w:b w:val="false"/>
          <w:i w:val="false"/>
          <w:color w:val="000000"/>
          <w:sz w:val="28"/>
        </w:rPr>
        <w:t>
      28. "Салық төлеуші туралы жалпы ақпарат" бөлімінде салық төлеуші мынадай деректерді көрсетеді:</w:t>
      </w:r>
    </w:p>
    <w:bookmarkEnd w:id="619"/>
    <w:bookmarkStart w:name="z634" w:id="620"/>
    <w:p>
      <w:pPr>
        <w:spacing w:after="0"/>
        <w:ind w:left="0"/>
        <w:jc w:val="both"/>
      </w:pPr>
      <w:r>
        <w:rPr>
          <w:rFonts w:ascii="Times New Roman"/>
          <w:b w:val="false"/>
          <w:i w:val="false"/>
          <w:color w:val="000000"/>
          <w:sz w:val="28"/>
        </w:rPr>
        <w:t>
      1) жер салығын төлеушінің ЖСН (БСН);</w:t>
      </w:r>
    </w:p>
    <w:bookmarkEnd w:id="620"/>
    <w:bookmarkStart w:name="z635" w:id="621"/>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bookmarkEnd w:id="621"/>
    <w:bookmarkStart w:name="z636" w:id="622"/>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bookmarkEnd w:id="622"/>
    <w:bookmarkStart w:name="z637" w:id="623"/>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bookmarkEnd w:id="623"/>
    <w:bookmarkStart w:name="z638" w:id="624"/>
    <w:p>
      <w:pPr>
        <w:spacing w:after="0"/>
        <w:ind w:left="0"/>
        <w:jc w:val="both"/>
      </w:pPr>
      <w:r>
        <w:rPr>
          <w:rFonts w:ascii="Times New Roman"/>
          <w:b w:val="false"/>
          <w:i w:val="false"/>
          <w:color w:val="000000"/>
          <w:sz w:val="28"/>
        </w:rPr>
        <w:t>
      4) аудандық маңызы бар қаланың, ауылдың, кенттің, ауылдық округтің әкім аппаратының БСН-і. Жол аудандық маңызы бар қалаларда, кенттерде, ауылдарда, ауылдық округтерде орналасқан елді мекендердің жерлері бойынша 700.02 нысанын жасаған кезінде толтырылады.</w:t>
      </w:r>
    </w:p>
    <w:bookmarkEnd w:id="624"/>
    <w:bookmarkStart w:name="z639" w:id="625"/>
    <w:p>
      <w:pPr>
        <w:spacing w:after="0"/>
        <w:ind w:left="0"/>
        <w:jc w:val="both"/>
      </w:pPr>
      <w:r>
        <w:rPr>
          <w:rFonts w:ascii="Times New Roman"/>
          <w:b w:val="false"/>
          <w:i w:val="false"/>
          <w:color w:val="000000"/>
          <w:sz w:val="28"/>
        </w:rPr>
        <w:t>
      29. "Жер салығын есептеу" бөлімі:</w:t>
      </w:r>
    </w:p>
    <w:bookmarkEnd w:id="625"/>
    <w:bookmarkStart w:name="z640" w:id="626"/>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bookmarkEnd w:id="626"/>
    <w:bookmarkStart w:name="z641" w:id="627"/>
    <w:p>
      <w:pPr>
        <w:spacing w:after="0"/>
        <w:ind w:left="0"/>
        <w:jc w:val="both"/>
      </w:pPr>
      <w:r>
        <w:rPr>
          <w:rFonts w:ascii="Times New Roman"/>
          <w:b w:val="false"/>
          <w:i w:val="false"/>
          <w:color w:val="000000"/>
          <w:sz w:val="28"/>
        </w:rPr>
        <w:t>
      2) В бағанында сәйкестендіру (құқық белгілеу) құжаттары негізінде жер учаскесінің кадастрлық нөмірі көрсетіледі</w:t>
      </w:r>
    </w:p>
    <w:bookmarkEnd w:id="627"/>
    <w:bookmarkStart w:name="z642" w:id="628"/>
    <w:p>
      <w:pPr>
        <w:spacing w:after="0"/>
        <w:ind w:left="0"/>
        <w:jc w:val="both"/>
      </w:pPr>
      <w:r>
        <w:rPr>
          <w:rFonts w:ascii="Times New Roman"/>
          <w:b w:val="false"/>
          <w:i w:val="false"/>
          <w:color w:val="000000"/>
          <w:sz w:val="28"/>
        </w:rPr>
        <w:t>
      3) С бағанында жер учаскесі ауданының өлшем бірлігі (гектарда, шаршы метрде) көрсетіледі;</w:t>
      </w:r>
    </w:p>
    <w:bookmarkEnd w:id="628"/>
    <w:bookmarkStart w:name="z643" w:id="629"/>
    <w:p>
      <w:pPr>
        <w:spacing w:after="0"/>
        <w:ind w:left="0"/>
        <w:jc w:val="both"/>
      </w:pPr>
      <w:r>
        <w:rPr>
          <w:rFonts w:ascii="Times New Roman"/>
          <w:b w:val="false"/>
          <w:i w:val="false"/>
          <w:color w:val="000000"/>
          <w:sz w:val="28"/>
        </w:rPr>
        <w:t xml:space="preserve">
      4) Д бағанында жер учаскесіне сәйкестендіру (құқық белгілеу) құжаттарына сәйкес жер учаскесінің жалпы ауданы көрсетіледі. Салық кодексінің 374-бабы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салық төлеушілер нақты иелігіндегі және пайдалануындағы жер учаскесінің жалпы ауданын көрсетеді;</w:t>
      </w:r>
    </w:p>
    <w:bookmarkEnd w:id="629"/>
    <w:bookmarkStart w:name="z644" w:id="630"/>
    <w:p>
      <w:pPr>
        <w:spacing w:after="0"/>
        <w:ind w:left="0"/>
        <w:jc w:val="both"/>
      </w:pPr>
      <w:r>
        <w:rPr>
          <w:rFonts w:ascii="Times New Roman"/>
          <w:b w:val="false"/>
          <w:i w:val="false"/>
          <w:color w:val="000000"/>
          <w:sz w:val="28"/>
        </w:rPr>
        <w:t>
      5) Е бағанында жерлердің санаттары көрсетіледі.</w:t>
      </w:r>
    </w:p>
    <w:bookmarkEnd w:id="630"/>
    <w:bookmarkStart w:name="z645" w:id="631"/>
    <w:p>
      <w:pPr>
        <w:spacing w:after="0"/>
        <w:ind w:left="0"/>
        <w:jc w:val="both"/>
      </w:pPr>
      <w:r>
        <w:rPr>
          <w:rFonts w:ascii="Times New Roman"/>
          <w:b w:val="false"/>
          <w:i w:val="false"/>
          <w:color w:val="000000"/>
          <w:sz w:val="28"/>
        </w:rPr>
        <w:t>
      A - елдi мекендердiң (қалалардың, кенттер мен ауылдық елдi мекендердiң) жерi;</w:t>
      </w:r>
    </w:p>
    <w:bookmarkEnd w:id="631"/>
    <w:bookmarkStart w:name="z646" w:id="632"/>
    <w:p>
      <w:pPr>
        <w:spacing w:after="0"/>
        <w:ind w:left="0"/>
        <w:jc w:val="both"/>
      </w:pPr>
      <w:r>
        <w:rPr>
          <w:rFonts w:ascii="Times New Roman"/>
          <w:b w:val="false"/>
          <w:i w:val="false"/>
          <w:color w:val="000000"/>
          <w:sz w:val="28"/>
        </w:rPr>
        <w:t>
      B - ауыл шаруашылығы мақсатындағы жер;</w:t>
      </w:r>
    </w:p>
    <w:bookmarkEnd w:id="632"/>
    <w:bookmarkStart w:name="z647" w:id="633"/>
    <w:p>
      <w:pPr>
        <w:spacing w:after="0"/>
        <w:ind w:left="0"/>
        <w:jc w:val="both"/>
      </w:pPr>
      <w:r>
        <w:rPr>
          <w:rFonts w:ascii="Times New Roman"/>
          <w:b w:val="false"/>
          <w:i w:val="false"/>
          <w:color w:val="000000"/>
          <w:sz w:val="28"/>
        </w:rPr>
        <w:t>
      C - өнеркәсiп, көлiк, байланыс, ғарыш қызметі, қорғаныс, ұлттық қауіпсіздік мұқтажына арналған жер және ауыл шаруашылығына арналмаған өзге де жер;</w:t>
      </w:r>
    </w:p>
    <w:bookmarkEnd w:id="633"/>
    <w:bookmarkStart w:name="z648" w:id="634"/>
    <w:p>
      <w:pPr>
        <w:spacing w:after="0"/>
        <w:ind w:left="0"/>
        <w:jc w:val="both"/>
      </w:pPr>
      <w:r>
        <w:rPr>
          <w:rFonts w:ascii="Times New Roman"/>
          <w:b w:val="false"/>
          <w:i w:val="false"/>
          <w:color w:val="000000"/>
          <w:sz w:val="28"/>
        </w:rPr>
        <w:t>
      D - орман қорының жерi;</w:t>
      </w:r>
    </w:p>
    <w:bookmarkEnd w:id="634"/>
    <w:bookmarkStart w:name="z649" w:id="635"/>
    <w:p>
      <w:pPr>
        <w:spacing w:after="0"/>
        <w:ind w:left="0"/>
        <w:jc w:val="both"/>
      </w:pPr>
      <w:r>
        <w:rPr>
          <w:rFonts w:ascii="Times New Roman"/>
          <w:b w:val="false"/>
          <w:i w:val="false"/>
          <w:color w:val="000000"/>
          <w:sz w:val="28"/>
        </w:rPr>
        <w:t>
      E - су қорының жерi;</w:t>
      </w:r>
    </w:p>
    <w:bookmarkEnd w:id="635"/>
    <w:bookmarkStart w:name="z650" w:id="636"/>
    <w:p>
      <w:pPr>
        <w:spacing w:after="0"/>
        <w:ind w:left="0"/>
        <w:jc w:val="both"/>
      </w:pPr>
      <w:r>
        <w:rPr>
          <w:rFonts w:ascii="Times New Roman"/>
          <w:b w:val="false"/>
          <w:i w:val="false"/>
          <w:color w:val="000000"/>
          <w:sz w:val="28"/>
        </w:rPr>
        <w:t>
      F - ерекше қорғалатын табиғи аумақтардың жерi, сауықтыру мақсатындағы, рекреациялық және тарихи-мәдени мақсаттағы жер.</w:t>
      </w:r>
    </w:p>
    <w:bookmarkEnd w:id="636"/>
    <w:bookmarkStart w:name="z651" w:id="637"/>
    <w:p>
      <w:pPr>
        <w:spacing w:after="0"/>
        <w:ind w:left="0"/>
        <w:jc w:val="both"/>
      </w:pPr>
      <w:r>
        <w:rPr>
          <w:rFonts w:ascii="Times New Roman"/>
          <w:b w:val="false"/>
          <w:i w:val="false"/>
          <w:color w:val="000000"/>
          <w:sz w:val="28"/>
        </w:rPr>
        <w:t xml:space="preserve">
      6) F бағанында Салық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жергілікті өкілдік органның шешімімен белгіленген жер салығының ставкасын арттыру немесе төмендету мөлшері (пайызбен) көрсетіледі;</w:t>
      </w:r>
    </w:p>
    <w:bookmarkEnd w:id="637"/>
    <w:bookmarkStart w:name="z652" w:id="638"/>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ставкасын арттыру мөлшері көрсетіледі;</w:t>
      </w:r>
    </w:p>
    <w:bookmarkEnd w:id="638"/>
    <w:bookmarkStart w:name="z653" w:id="639"/>
    <w:p>
      <w:pPr>
        <w:spacing w:after="0"/>
        <w:ind w:left="0"/>
        <w:jc w:val="both"/>
      </w:pPr>
      <w:r>
        <w:rPr>
          <w:rFonts w:ascii="Times New Roman"/>
          <w:b w:val="false"/>
          <w:i w:val="false"/>
          <w:color w:val="000000"/>
          <w:sz w:val="28"/>
        </w:rPr>
        <w:t xml:space="preserve">
      8) H бағанында тиісті салық төлеушілер үшін Салық кодексінің 387-бабының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3-3-тармақтарында</w:t>
      </w:r>
      <w:r>
        <w:rPr>
          <w:rFonts w:ascii="Times New Roman"/>
          <w:b w:val="false"/>
          <w:i w:val="false"/>
          <w:color w:val="000000"/>
          <w:sz w:val="28"/>
        </w:rPr>
        <w:t xml:space="preserve"> белгіленген коэффициент көрсетіледі;</w:t>
      </w:r>
    </w:p>
    <w:bookmarkEnd w:id="639"/>
    <w:bookmarkStart w:name="z654" w:id="640"/>
    <w:p>
      <w:pPr>
        <w:spacing w:after="0"/>
        <w:ind w:left="0"/>
        <w:jc w:val="both"/>
      </w:pPr>
      <w:r>
        <w:rPr>
          <w:rFonts w:ascii="Times New Roman"/>
          <w:b w:val="false"/>
          <w:i w:val="false"/>
          <w:color w:val="000000"/>
          <w:sz w:val="28"/>
        </w:rPr>
        <w:t xml:space="preserve">
      9) I бағанында арнайы экономикалық аймақ аумақтарында қызметін жүзеге асыратын салық төлеушілерге арналған Салық кодексінің 387-бабының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коэффициент көрсетіледі;</w:t>
      </w:r>
    </w:p>
    <w:bookmarkEnd w:id="640"/>
    <w:bookmarkStart w:name="z655" w:id="641"/>
    <w:p>
      <w:pPr>
        <w:spacing w:after="0"/>
        <w:ind w:left="0"/>
        <w:jc w:val="both"/>
      </w:pPr>
      <w:r>
        <w:rPr>
          <w:rFonts w:ascii="Times New Roman"/>
          <w:b w:val="false"/>
          <w:i w:val="false"/>
          <w:color w:val="000000"/>
          <w:sz w:val="28"/>
        </w:rPr>
        <w:t xml:space="preserve">
      10) J бағанында Салық кодексінің 386-бабының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xml:space="preserve"> сәйкес базалық мөлшерлемелерге коэффициент көрсетіледі;</w:t>
      </w:r>
    </w:p>
    <w:bookmarkEnd w:id="641"/>
    <w:bookmarkStart w:name="z656" w:id="642"/>
    <w:p>
      <w:pPr>
        <w:spacing w:after="0"/>
        <w:ind w:left="0"/>
        <w:jc w:val="both"/>
      </w:pPr>
      <w:r>
        <w:rPr>
          <w:rFonts w:ascii="Times New Roman"/>
          <w:b w:val="false"/>
          <w:i w:val="false"/>
          <w:color w:val="000000"/>
          <w:sz w:val="28"/>
        </w:rPr>
        <w:t>
      11) K бағанында жер салығының мөлшерлемесі көрсетіледі, оның ішінде F, G, H, I және J бағандарында көзделген базалық салық мөлшерлемесін түзетулерді ескере отырып;</w:t>
      </w:r>
    </w:p>
    <w:bookmarkEnd w:id="642"/>
    <w:bookmarkStart w:name="z657" w:id="643"/>
    <w:p>
      <w:pPr>
        <w:spacing w:after="0"/>
        <w:ind w:left="0"/>
        <w:jc w:val="both"/>
      </w:pPr>
      <w:r>
        <w:rPr>
          <w:rFonts w:ascii="Times New Roman"/>
          <w:b w:val="false"/>
          <w:i w:val="false"/>
          <w:color w:val="000000"/>
          <w:sz w:val="28"/>
        </w:rPr>
        <w:t>
      12) L бағанында салық кезеңіндегі нақты жер учаскесіне иелік ету немесе пайдалану кезеңінің айлар саны көрсетіледі;</w:t>
      </w:r>
    </w:p>
    <w:bookmarkEnd w:id="643"/>
    <w:bookmarkStart w:name="z658" w:id="644"/>
    <w:p>
      <w:pPr>
        <w:spacing w:after="0"/>
        <w:ind w:left="0"/>
        <w:jc w:val="both"/>
      </w:pPr>
      <w:r>
        <w:rPr>
          <w:rFonts w:ascii="Times New Roman"/>
          <w:b w:val="false"/>
          <w:i w:val="false"/>
          <w:color w:val="000000"/>
          <w:sz w:val="28"/>
        </w:rPr>
        <w:t>
      13) M бағанында уәкілетті мемлекеттік орган бекіткен жер салығының тиісті бюджет сыныптамасының коды көрсетіледі;</w:t>
      </w:r>
    </w:p>
    <w:bookmarkEnd w:id="644"/>
    <w:bookmarkStart w:name="z659" w:id="645"/>
    <w:p>
      <w:pPr>
        <w:spacing w:after="0"/>
        <w:ind w:left="0"/>
        <w:jc w:val="both"/>
      </w:pPr>
      <w:r>
        <w:rPr>
          <w:rFonts w:ascii="Times New Roman"/>
          <w:b w:val="false"/>
          <w:i w:val="false"/>
          <w:color w:val="000000"/>
          <w:sz w:val="28"/>
        </w:rPr>
        <w:t>
      14) N бағанында инвестициялық салық преференцияларының сомасы көрсетіледі;</w:t>
      </w:r>
    </w:p>
    <w:bookmarkEnd w:id="645"/>
    <w:bookmarkStart w:name="z660" w:id="646"/>
    <w:p>
      <w:pPr>
        <w:spacing w:after="0"/>
        <w:ind w:left="0"/>
        <w:jc w:val="both"/>
      </w:pPr>
      <w:r>
        <w:rPr>
          <w:rFonts w:ascii="Times New Roman"/>
          <w:b w:val="false"/>
          <w:i w:val="false"/>
          <w:color w:val="000000"/>
          <w:sz w:val="28"/>
        </w:rPr>
        <w:t>
      15) O бағанында D бағаны х K бағаны / 12 х N бағаны формуласы бойынша айқындалатын салық кезеңі үшін есептелген жер салығының сомасы көрсетіледі;</w:t>
      </w:r>
    </w:p>
    <w:bookmarkEnd w:id="646"/>
    <w:bookmarkStart w:name="z661" w:id="647"/>
    <w:p>
      <w:pPr>
        <w:spacing w:after="0"/>
        <w:ind w:left="0"/>
        <w:jc w:val="both"/>
      </w:pPr>
      <w:r>
        <w:rPr>
          <w:rFonts w:ascii="Times New Roman"/>
          <w:b w:val="false"/>
          <w:i w:val="false"/>
          <w:color w:val="000000"/>
          <w:sz w:val="28"/>
        </w:rPr>
        <w:t>
      16) P және S бағандарының "Есептелген салық сомасы, Барлығы" жолдарында салық кезеңі үшін есептелген және 700.02 нысанының М бағанында көрсетілген бюджет сыныптамасының кодтарына сәйкес 104302 және 104309 бюджет сыныптамасының коды бойынша жекелеп О бағанының жолдарын жиынтықтау арқылы айқындалатын жер салығының сомасы көрсетіледі;</w:t>
      </w:r>
    </w:p>
    <w:bookmarkEnd w:id="647"/>
    <w:bookmarkStart w:name="z662" w:id="648"/>
    <w:p>
      <w:pPr>
        <w:spacing w:after="0"/>
        <w:ind w:left="0"/>
        <w:jc w:val="both"/>
      </w:pPr>
      <w:r>
        <w:rPr>
          <w:rFonts w:ascii="Times New Roman"/>
          <w:b w:val="false"/>
          <w:i w:val="false"/>
          <w:color w:val="000000"/>
          <w:sz w:val="28"/>
        </w:rPr>
        <w:t>
      17) P және S бағандарының "Есептелген ағымдағы төлемдер сомасы" жолдарында жыл басына жер учаскесі бойынша салық төлеуші табыс еткен Жер салығы және мүлік салығы бойынша ағымдағы төлемдер есебі (701.01) G бағанының, тиісінше 104302 және 104309 жолының мәні қосу (алу) салық кезеңі ішінде бюджет сыныптамасының 104302 және 104309 кодтары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тиісінше 104302 және 104309 жолының мәні ретінде айқындалатын салық кезеңі үшін есептелген ағымдағы төлемдер сомасы көрсетіледі;</w:t>
      </w:r>
    </w:p>
    <w:bookmarkEnd w:id="648"/>
    <w:bookmarkStart w:name="z663" w:id="649"/>
    <w:p>
      <w:pPr>
        <w:spacing w:after="0"/>
        <w:ind w:left="0"/>
        <w:jc w:val="both"/>
      </w:pPr>
      <w:r>
        <w:rPr>
          <w:rFonts w:ascii="Times New Roman"/>
          <w:b w:val="false"/>
          <w:i w:val="false"/>
          <w:color w:val="000000"/>
          <w:sz w:val="28"/>
        </w:rPr>
        <w:t>
      18) салық төлеушілер әрбір аудандық маңызы бар қала, кент, ауыл, ауылдық округ бойынша жеке толтырылатын, аудандық маңызы бар қалаларда, кенттерде, ауылдарда, ауылдық округтерде орналасқан елді мекендердің жерлері бойынша 700.02 нысанын жасаған кезде, Р бағанының "Есептелген ағымдағы төлемдер сомасы" жолында жыл басына аудандық маңызы бар қалаларда, кенттерде, ауылдарда, ауылдық округтерде орналасқан елді мекендердің жерлері бойынша бойынша салық төлеуші табыс еткен Жер салығы және мүлік салығы бойынша ағымдағы төлемдер есебіне (701.01) 1-қосымшаның G бағанының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есебіне (701.01) 1-қосымшаның барлық нысандары бойынша G бағанының мәні ретінде айқындалатын тиісті аудандық маңызы бар қаланың, кенттің, ауылдың, ауылдық округтің салық кезеңі үшін есептелген ағымдағы төлемдер сомасы көрсетіледі.</w:t>
      </w:r>
    </w:p>
    <w:bookmarkEnd w:id="649"/>
    <w:bookmarkStart w:name="z664" w:id="650"/>
    <w:p>
      <w:pPr>
        <w:spacing w:after="0"/>
        <w:ind w:left="0"/>
        <w:jc w:val="both"/>
      </w:pPr>
      <w:r>
        <w:rPr>
          <w:rFonts w:ascii="Times New Roman"/>
          <w:b w:val="false"/>
          <w:i w:val="false"/>
          <w:color w:val="000000"/>
          <w:sz w:val="28"/>
        </w:rPr>
        <w:t>
      Жер салығы және мүлік салығы бойынша ағымдағы төлемдер есебіне (701.01) 1-қосымшаның G бағанындағы таңдалатын мән бойынша В бағанындағы аудандық маңызы бар қаланың, кенттің, ауылдың, ауылдық округтің әкім аппаратының БСН-і 700.02 нысанының 4 жолындағы аудандық маңызы бар қаланың, кенттің, ауылдың, ауылдық округтің әкім аппаратының БСН-не сәйкес келуі тиіс;</w:t>
      </w:r>
    </w:p>
    <w:bookmarkEnd w:id="650"/>
    <w:bookmarkStart w:name="z665" w:id="651"/>
    <w:p>
      <w:pPr>
        <w:spacing w:after="0"/>
        <w:ind w:left="0"/>
        <w:jc w:val="both"/>
      </w:pPr>
      <w:r>
        <w:rPr>
          <w:rFonts w:ascii="Times New Roman"/>
          <w:b w:val="false"/>
          <w:i w:val="false"/>
          <w:color w:val="000000"/>
          <w:sz w:val="28"/>
        </w:rPr>
        <w:t>
      19) егер де, бюджет сыныптамасының 104302 және 104309 кодтары бойынша Р және S жолдарында көрсетілген салық кезеңі үшін есептелген ағымдағы төлемдер сомасы, бюджет сыныптамасының 104302 және 104309 кодтары бойынша Р және S жолдарында салық кезеңі үшін есептелген жер салығының сомасынан көп болған жағдайда, онда бюджет сыныптамасының 104302 және 104309 кодтары бойынша Р және S тиісті жолдарында азайтуға жер салығының сомасы көрсетіледі, тиісінше Р бағанының "Есептелген ағымдағы төлемдер сомасы" және "Есептелген жер салығы, Барлығы" немесе S бағанының "Есептелген ағымдағы төлемдер сомасы" және "Есептелген жер салығы, Барлығы" жолдарының айырмасы ретінде анықталатын;</w:t>
      </w:r>
    </w:p>
    <w:bookmarkEnd w:id="651"/>
    <w:bookmarkStart w:name="z666" w:id="652"/>
    <w:p>
      <w:pPr>
        <w:spacing w:after="0"/>
        <w:ind w:left="0"/>
        <w:jc w:val="both"/>
      </w:pPr>
      <w:r>
        <w:rPr>
          <w:rFonts w:ascii="Times New Roman"/>
          <w:b w:val="false"/>
          <w:i w:val="false"/>
          <w:color w:val="000000"/>
          <w:sz w:val="28"/>
        </w:rPr>
        <w:t>
      20) егер де, 104302 және 104309 бюджеттік классификация кодтары бойынша Р және S бағандардың "Есептелген ағымдағы төлемдердің сомасы" жолында көрсетілген салық кезеңі үшін есептелген ағымдағы төлемдердің сомасы, 104302 және 104309 бюджеттік классификация кодтары бойынша Р және S бағандардың "Салық сомасын азайту" жолында көрсетілген салық кезеңі үшін есептелген ағымдағы төлемдердің сомасынан көп болса, 104302 және 104309 бюджеттік классификация кодтары бойынша Р және S бағандардың "Салық сомасын азайту" жолында, Р бағындағы "Есептелген ағымдық сомасы" және Р бағындағы "жер салығы сомасы" немесе S бағындағы "Есептелген ағымдық сомасы" және және S бағындағы "жер салығы сомасы" тиісінше анықтауымен айырма ретінде жер салығының сомасының азайтуы көретіледі.</w:t>
      </w:r>
    </w:p>
    <w:bookmarkEnd w:id="652"/>
    <w:bookmarkStart w:name="z667" w:id="653"/>
    <w:p>
      <w:pPr>
        <w:spacing w:after="0"/>
        <w:ind w:left="0"/>
        <w:jc w:val="left"/>
      </w:pPr>
      <w:r>
        <w:rPr>
          <w:rFonts w:ascii="Times New Roman"/>
          <w:b/>
          <w:i w:val="false"/>
          <w:color w:val="000000"/>
        </w:rPr>
        <w:t xml:space="preserve"> 5-Тарау. Мүлік салығына 700.03 нысанын жасау бойынша түсіндірме</w:t>
      </w:r>
    </w:p>
    <w:bookmarkEnd w:id="653"/>
    <w:bookmarkStart w:name="z668" w:id="654"/>
    <w:p>
      <w:pPr>
        <w:spacing w:after="0"/>
        <w:ind w:left="0"/>
        <w:jc w:val="both"/>
      </w:pPr>
      <w:r>
        <w:rPr>
          <w:rFonts w:ascii="Times New Roman"/>
          <w:b w:val="false"/>
          <w:i w:val="false"/>
          <w:color w:val="000000"/>
          <w:sz w:val="28"/>
        </w:rPr>
        <w:t>
      29. 700.03 нысанын толтыру жеке нотариустармен, адвокаттармен, кәсіби медиаторлармен, жеке кәсіпкерлер болып табылмайтын жеке тұлғалармен тек аудандық маңызы бар қалалар, ауылдар, кенттер, ауылдық округтер бойынша жүзеге асырылады.</w:t>
      </w:r>
    </w:p>
    <w:bookmarkEnd w:id="654"/>
    <w:bookmarkStart w:name="z669" w:id="655"/>
    <w:p>
      <w:pPr>
        <w:spacing w:after="0"/>
        <w:ind w:left="0"/>
        <w:jc w:val="both"/>
      </w:pPr>
      <w:r>
        <w:rPr>
          <w:rFonts w:ascii="Times New Roman"/>
          <w:b w:val="false"/>
          <w:i w:val="false"/>
          <w:color w:val="000000"/>
          <w:sz w:val="28"/>
        </w:rPr>
        <w:t>
      30. "Салық төлеуші туралы жалпы ақпарат" бөлімінде салық төлеуші мынадай деректерді көрсетеді:</w:t>
      </w:r>
    </w:p>
    <w:bookmarkEnd w:id="655"/>
    <w:bookmarkStart w:name="z670" w:id="656"/>
    <w:p>
      <w:pPr>
        <w:spacing w:after="0"/>
        <w:ind w:left="0"/>
        <w:jc w:val="both"/>
      </w:pPr>
      <w:r>
        <w:rPr>
          <w:rFonts w:ascii="Times New Roman"/>
          <w:b w:val="false"/>
          <w:i w:val="false"/>
          <w:color w:val="000000"/>
          <w:sz w:val="28"/>
        </w:rPr>
        <w:t>
      1) мүлік салығын төлеушінің БСН;</w:t>
      </w:r>
    </w:p>
    <w:bookmarkEnd w:id="656"/>
    <w:bookmarkStart w:name="z671" w:id="657"/>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 Бұл жол егер құрылымдық бөлімше дербес төлеуші болып танылған жағдайда толтырылады;</w:t>
      </w:r>
    </w:p>
    <w:bookmarkEnd w:id="657"/>
    <w:bookmarkStart w:name="z672" w:id="658"/>
    <w:p>
      <w:pPr>
        <w:spacing w:after="0"/>
        <w:ind w:left="0"/>
        <w:jc w:val="both"/>
      </w:pPr>
      <w:r>
        <w:rPr>
          <w:rFonts w:ascii="Times New Roman"/>
          <w:b w:val="false"/>
          <w:i w:val="false"/>
          <w:color w:val="000000"/>
          <w:sz w:val="28"/>
        </w:rPr>
        <w:t>
      3) салық есептілігі тапсырылатын кезең (жыл) - салық есептілігі табыс етілетін есепті салық кезеңі.</w:t>
      </w:r>
    </w:p>
    <w:bookmarkEnd w:id="658"/>
    <w:bookmarkStart w:name="z673" w:id="659"/>
    <w:p>
      <w:pPr>
        <w:spacing w:after="0"/>
        <w:ind w:left="0"/>
        <w:jc w:val="both"/>
      </w:pPr>
      <w:r>
        <w:rPr>
          <w:rFonts w:ascii="Times New Roman"/>
          <w:b w:val="false"/>
          <w:i w:val="false"/>
          <w:color w:val="000000"/>
          <w:sz w:val="28"/>
        </w:rPr>
        <w:t>
      31. "Мүлік салығын есептеу" деген бөлімде:</w:t>
      </w:r>
    </w:p>
    <w:bookmarkEnd w:id="659"/>
    <w:bookmarkStart w:name="z674" w:id="660"/>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bookmarkEnd w:id="660"/>
    <w:bookmarkStart w:name="z675" w:id="661"/>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 көрсетіледі;</w:t>
      </w:r>
    </w:p>
    <w:bookmarkEnd w:id="661"/>
    <w:bookmarkStart w:name="z676" w:id="662"/>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нотариустармен, адвокаттармен, кәсіби медиаторлармен, жер қойнауын пайдаланушылармен, жеке кәсіпкерлер болып табылмайтын жеке тұлғалармен (104102 бюджеттік сыныптамасының коды бойынша) салық кезеңі үшін есептелген мүлік салығының сомасы аудандық маңызы бар қалалардың, ауылдардың, кенттердің, ауылдық округтердің аралығында көрсетіледі.</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қантардағы</w:t>
            </w:r>
            <w:r>
              <w:br/>
            </w:r>
            <w:r>
              <w:rPr>
                <w:rFonts w:ascii="Times New Roman"/>
                <w:b w:val="false"/>
                <w:i w:val="false"/>
                <w:color w:val="000000"/>
                <w:sz w:val="20"/>
              </w:rPr>
              <w:t>№ 83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106-қосымша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679" w:id="663"/>
    <w:p>
      <w:pPr>
        <w:spacing w:after="0"/>
        <w:ind w:left="0"/>
        <w:jc w:val="left"/>
      </w:pPr>
      <w:r>
        <w:rPr>
          <w:rFonts w:ascii="Times New Roman"/>
          <w:b/>
          <w:i w:val="false"/>
          <w:color w:val="000000"/>
        </w:rPr>
        <w:t xml:space="preserve"> Жеке табыс салығы және мүлік бойынша декларация</w:t>
      </w:r>
    </w:p>
    <w:bookmarkEnd w:id="663"/>
    <w:bookmarkStart w:name="z680" w:id="664"/>
    <w:p>
      <w:pPr>
        <w:spacing w:after="0"/>
        <w:ind w:left="0"/>
        <w:jc w:val="left"/>
      </w:pPr>
      <w:r>
        <w:rPr>
          <w:rFonts w:ascii="Times New Roman"/>
          <w:b/>
          <w:i w:val="false"/>
          <w:color w:val="000000"/>
        </w:rPr>
        <w:t xml:space="preserve"> Есепті кезең 20__жыл</w:t>
      </w:r>
    </w:p>
    <w:bookmarkEnd w:id="664"/>
    <w:bookmarkStart w:name="z681" w:id="665"/>
    <w:p>
      <w:pPr>
        <w:spacing w:after="0"/>
        <w:ind w:left="0"/>
        <w:jc w:val="both"/>
      </w:pPr>
      <w:r>
        <w:rPr>
          <w:rFonts w:ascii="Times New Roman"/>
          <w:b w:val="false"/>
          <w:i w:val="false"/>
          <w:color w:val="000000"/>
          <w:sz w:val="28"/>
        </w:rPr>
        <w:t>
      Индексі: 230.00-нысаны</w:t>
      </w:r>
    </w:p>
    <w:bookmarkEnd w:id="665"/>
    <w:bookmarkStart w:name="z682" w:id="666"/>
    <w:p>
      <w:pPr>
        <w:spacing w:after="0"/>
        <w:ind w:left="0"/>
        <w:jc w:val="both"/>
      </w:pPr>
      <w:r>
        <w:rPr>
          <w:rFonts w:ascii="Times New Roman"/>
          <w:b w:val="false"/>
          <w:i w:val="false"/>
          <w:color w:val="000000"/>
          <w:sz w:val="28"/>
        </w:rPr>
        <w:t>
      Кезенділігі: жыл сайын</w:t>
      </w:r>
    </w:p>
    <w:bookmarkEnd w:id="666"/>
    <w:bookmarkStart w:name="z683" w:id="667"/>
    <w:p>
      <w:pPr>
        <w:spacing w:after="0"/>
        <w:ind w:left="0"/>
        <w:jc w:val="both"/>
      </w:pPr>
      <w:r>
        <w:rPr>
          <w:rFonts w:ascii="Times New Roman"/>
          <w:b w:val="false"/>
          <w:i w:val="false"/>
          <w:color w:val="000000"/>
          <w:sz w:val="28"/>
        </w:rPr>
        <w:t>
      Ұсынатындар: Қазақстан Республикасының Парламенті депутаттары, соттары,</w:t>
      </w:r>
    </w:p>
    <w:bookmarkEnd w:id="667"/>
    <w:p>
      <w:pPr>
        <w:spacing w:after="0"/>
        <w:ind w:left="0"/>
        <w:jc w:val="both"/>
      </w:pPr>
      <w:r>
        <w:rPr>
          <w:rFonts w:ascii="Times New Roman"/>
          <w:b w:val="false"/>
          <w:i w:val="false"/>
          <w:color w:val="000000"/>
          <w:sz w:val="28"/>
        </w:rPr>
        <w:t>
      сондай-ақ Қазақстан Республикасының сайлау, сыбайлас жемқорлыққа қарсы іс- қимылдар</w:t>
      </w:r>
    </w:p>
    <w:p>
      <w:pPr>
        <w:spacing w:after="0"/>
        <w:ind w:left="0"/>
        <w:jc w:val="both"/>
      </w:pPr>
      <w:r>
        <w:rPr>
          <w:rFonts w:ascii="Times New Roman"/>
          <w:b w:val="false"/>
          <w:i w:val="false"/>
          <w:color w:val="000000"/>
          <w:sz w:val="28"/>
        </w:rPr>
        <w:t>
      туралы заңнамаларына, Қазақстан Республикасының Қылмыстық-атқару кодексіне сәйкес</w:t>
      </w:r>
    </w:p>
    <w:p>
      <w:pPr>
        <w:spacing w:after="0"/>
        <w:ind w:left="0"/>
        <w:jc w:val="both"/>
      </w:pPr>
      <w:r>
        <w:rPr>
          <w:rFonts w:ascii="Times New Roman"/>
          <w:b w:val="false"/>
          <w:i w:val="false"/>
          <w:color w:val="000000"/>
          <w:sz w:val="28"/>
        </w:rPr>
        <w:t>
      декларация тапсыру бойынша міндет жүктелген жеке тұлғалар</w:t>
      </w:r>
    </w:p>
    <w:bookmarkStart w:name="z684" w:id="668"/>
    <w:p>
      <w:pPr>
        <w:spacing w:after="0"/>
        <w:ind w:left="0"/>
        <w:jc w:val="both"/>
      </w:pPr>
      <w:r>
        <w:rPr>
          <w:rFonts w:ascii="Times New Roman"/>
          <w:b w:val="false"/>
          <w:i w:val="false"/>
          <w:color w:val="000000"/>
          <w:sz w:val="28"/>
        </w:rPr>
        <w:t>
      Қайда тапсырылады: мемлекеттік кірістер органдарына</w:t>
      </w:r>
    </w:p>
    <w:bookmarkEnd w:id="668"/>
    <w:bookmarkStart w:name="z685" w:id="669"/>
    <w:p>
      <w:pPr>
        <w:spacing w:after="0"/>
        <w:ind w:left="0"/>
        <w:jc w:val="both"/>
      </w:pPr>
      <w:r>
        <w:rPr>
          <w:rFonts w:ascii="Times New Roman"/>
          <w:b w:val="false"/>
          <w:i w:val="false"/>
          <w:color w:val="000000"/>
          <w:sz w:val="28"/>
        </w:rPr>
        <w:t>
      Тапсыру мерзімі: есептi салық кезеңiнен кейiнгi жылдың 31 наурызынан кешiктiрiлмей</w:t>
      </w:r>
    </w:p>
    <w:bookmarkEnd w:id="669"/>
    <w:p>
      <w:pPr>
        <w:spacing w:after="0"/>
        <w:ind w:left="0"/>
        <w:jc w:val="both"/>
      </w:pPr>
      <w:r>
        <w:rPr>
          <w:rFonts w:ascii="Times New Roman"/>
          <w:b w:val="false"/>
          <w:i w:val="false"/>
          <w:color w:val="000000"/>
          <w:sz w:val="28"/>
        </w:rPr>
        <w:t>
      Ескертпе: толтыру бойынша түсіндіру осы бұйрықтың 107-қосымшасына сәйкес Жеке</w:t>
      </w:r>
    </w:p>
    <w:p>
      <w:pPr>
        <w:spacing w:after="0"/>
        <w:ind w:left="0"/>
        <w:jc w:val="both"/>
      </w:pPr>
      <w:r>
        <w:rPr>
          <w:rFonts w:ascii="Times New Roman"/>
          <w:b w:val="false"/>
          <w:i w:val="false"/>
          <w:color w:val="000000"/>
          <w:sz w:val="28"/>
        </w:rPr>
        <w:t>
      табыс салығы және мүлік бойынша салық есептілігін (декларацияны) жасау</w:t>
      </w:r>
    </w:p>
    <w:p>
      <w:pPr>
        <w:spacing w:after="0"/>
        <w:ind w:left="0"/>
        <w:jc w:val="both"/>
      </w:pPr>
      <w:r>
        <w:rPr>
          <w:rFonts w:ascii="Times New Roman"/>
          <w:b w:val="false"/>
          <w:i w:val="false"/>
          <w:color w:val="000000"/>
          <w:sz w:val="28"/>
        </w:rPr>
        <w:t>
      Қағидаларында (230.00-нысан) келтірілген.</w:t>
      </w:r>
    </w:p>
    <w:bookmarkStart w:name="z687"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8"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9"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0"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1"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107-қосымша</w:t>
            </w:r>
          </w:p>
        </w:tc>
      </w:tr>
    </w:tbl>
    <w:bookmarkStart w:name="z694" w:id="675"/>
    <w:p>
      <w:pPr>
        <w:spacing w:after="0"/>
        <w:ind w:left="0"/>
        <w:jc w:val="left"/>
      </w:pPr>
      <w:r>
        <w:rPr>
          <w:rFonts w:ascii="Times New Roman"/>
          <w:b/>
          <w:i w:val="false"/>
          <w:color w:val="000000"/>
        </w:rPr>
        <w:t xml:space="preserve"> Жеке табыс салығы және мүлік бойынша салық есептілігін (декларацияны) жасау қағидалары (230.00-нысан) </w:t>
      </w:r>
    </w:p>
    <w:bookmarkEnd w:id="675"/>
    <w:bookmarkStart w:name="z695" w:id="676"/>
    <w:p>
      <w:pPr>
        <w:spacing w:after="0"/>
        <w:ind w:left="0"/>
        <w:jc w:val="left"/>
      </w:pPr>
      <w:r>
        <w:rPr>
          <w:rFonts w:ascii="Times New Roman"/>
          <w:b/>
          <w:i w:val="false"/>
          <w:color w:val="000000"/>
        </w:rPr>
        <w:t xml:space="preserve"> 1-Тарау. Жалпы ережелер</w:t>
      </w:r>
    </w:p>
    <w:bookmarkEnd w:id="676"/>
    <w:bookmarkStart w:name="z696" w:id="677"/>
    <w:p>
      <w:pPr>
        <w:spacing w:after="0"/>
        <w:ind w:left="0"/>
        <w:jc w:val="both"/>
      </w:pPr>
      <w:r>
        <w:rPr>
          <w:rFonts w:ascii="Times New Roman"/>
          <w:b w:val="false"/>
          <w:i w:val="false"/>
          <w:color w:val="000000"/>
          <w:sz w:val="28"/>
        </w:rPr>
        <w:t xml:space="preserve">
      1. Осы Жеке табыс салығы және мүлік бойынша салық есептілігін (декларацияны) жасау қағидалары (230.00-нысан)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(бұдан әрі – Салық кодексі) сәйкес әзірленген және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185-бабы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1995 жылғы 28 қыркүйектегі "Сайлау туралы" Қазақстан Республикасының Конституциялық заңына, 2015 жылғы 18 қарашадағы "Сыбайлас жемқорлыққа қарсы іс-қимыл туралы" Қазақстан Республикасының Заңына және 2014 жылғы 5 шілдедегі "Қылмыстық-атқару" Қазақстан Республикасының Кодексіне сәйкес декларация тапсыру бойынша міндет жүктелген жеке тұлғалар жасайды.</w:t>
      </w:r>
    </w:p>
    <w:bookmarkEnd w:id="677"/>
    <w:bookmarkStart w:name="z697" w:id="678"/>
    <w:p>
      <w:pPr>
        <w:spacing w:after="0"/>
        <w:ind w:left="0"/>
        <w:jc w:val="both"/>
      </w:pPr>
      <w:r>
        <w:rPr>
          <w:rFonts w:ascii="Times New Roman"/>
          <w:b w:val="false"/>
          <w:i w:val="false"/>
          <w:color w:val="000000"/>
          <w:sz w:val="28"/>
        </w:rPr>
        <w:t>
      2.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230.02-ге дейінгі нысандар) тұрады.</w:t>
      </w:r>
    </w:p>
    <w:bookmarkEnd w:id="678"/>
    <w:bookmarkStart w:name="z698" w:id="679"/>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679"/>
    <w:bookmarkStart w:name="z699" w:id="680"/>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680"/>
    <w:bookmarkStart w:name="z700" w:id="681"/>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қосымшалар міндетті толтыруға жатады.</w:t>
      </w:r>
    </w:p>
    <w:bookmarkEnd w:id="681"/>
    <w:bookmarkStart w:name="z701" w:id="682"/>
    <w:p>
      <w:pPr>
        <w:spacing w:after="0"/>
        <w:ind w:left="0"/>
        <w:jc w:val="both"/>
      </w:pPr>
      <w:r>
        <w:rPr>
          <w:rFonts w:ascii="Times New Roman"/>
          <w:b w:val="false"/>
          <w:i w:val="false"/>
          <w:color w:val="000000"/>
          <w:sz w:val="28"/>
        </w:rPr>
        <w:t>
      6. Көрсетуге жататын деректер болмаған жағдайда декларацияға қосымша жасалмайды.</w:t>
      </w:r>
    </w:p>
    <w:bookmarkEnd w:id="682"/>
    <w:bookmarkStart w:name="z702" w:id="683"/>
    <w:p>
      <w:pPr>
        <w:spacing w:after="0"/>
        <w:ind w:left="0"/>
        <w:jc w:val="both"/>
      </w:pPr>
      <w:r>
        <w:rPr>
          <w:rFonts w:ascii="Times New Roman"/>
          <w:b w:val="false"/>
          <w:i w:val="false"/>
          <w:color w:val="000000"/>
          <w:sz w:val="28"/>
        </w:rPr>
        <w:t>
      7. Осы Қағидаларда мынадай арифметикалық белгілер қолданылады: "+" – қосу; "–" – алу; "х" – көбейту; "/" – бөлу; "=" – тең.</w:t>
      </w:r>
    </w:p>
    <w:bookmarkEnd w:id="683"/>
    <w:bookmarkStart w:name="z703" w:id="684"/>
    <w:p>
      <w:pPr>
        <w:spacing w:after="0"/>
        <w:ind w:left="0"/>
        <w:jc w:val="both"/>
      </w:pPr>
      <w:r>
        <w:rPr>
          <w:rFonts w:ascii="Times New Roman"/>
          <w:b w:val="false"/>
          <w:i w:val="false"/>
          <w:color w:val="000000"/>
          <w:sz w:val="28"/>
        </w:rPr>
        <w:t>
      8. Сомалардың теріс мәндері тиісті жолдың (бағанның) бірінші сол жақтағы торкөзінде "–" белгісімен белгіленеді.</w:t>
      </w:r>
    </w:p>
    <w:bookmarkEnd w:id="684"/>
    <w:bookmarkStart w:name="z704" w:id="685"/>
    <w:p>
      <w:pPr>
        <w:spacing w:after="0"/>
        <w:ind w:left="0"/>
        <w:jc w:val="both"/>
      </w:pPr>
      <w:r>
        <w:rPr>
          <w:rFonts w:ascii="Times New Roman"/>
          <w:b w:val="false"/>
          <w:i w:val="false"/>
          <w:color w:val="000000"/>
          <w:sz w:val="28"/>
        </w:rPr>
        <w:t>
      9. Декларация жасау кезінде:</w:t>
      </w:r>
    </w:p>
    <w:bookmarkEnd w:id="685"/>
    <w:bookmarkStart w:name="z705" w:id="686"/>
    <w:p>
      <w:pPr>
        <w:spacing w:after="0"/>
        <w:ind w:left="0"/>
        <w:jc w:val="both"/>
      </w:pP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p>
    <w:bookmarkEnd w:id="686"/>
    <w:bookmarkStart w:name="z706" w:id="687"/>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87"/>
    <w:bookmarkStart w:name="z707" w:id="688"/>
    <w:p>
      <w:pPr>
        <w:spacing w:after="0"/>
        <w:ind w:left="0"/>
        <w:jc w:val="both"/>
      </w:pPr>
      <w:r>
        <w:rPr>
          <w:rFonts w:ascii="Times New Roman"/>
          <w:b w:val="false"/>
          <w:i w:val="false"/>
          <w:color w:val="000000"/>
          <w:sz w:val="28"/>
        </w:rPr>
        <w:t xml:space="preserve">
      10.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w:t>
      </w:r>
    </w:p>
    <w:bookmarkEnd w:id="688"/>
    <w:bookmarkStart w:name="z708" w:id="689"/>
    <w:p>
      <w:pPr>
        <w:spacing w:after="0"/>
        <w:ind w:left="0"/>
        <w:jc w:val="both"/>
      </w:pPr>
      <w:r>
        <w:rPr>
          <w:rFonts w:ascii="Times New Roman"/>
          <w:b w:val="false"/>
          <w:i w:val="false"/>
          <w:color w:val="000000"/>
          <w:sz w:val="28"/>
        </w:rPr>
        <w:t>
      11. Декларацияны табыс ету кезінде:</w:t>
      </w:r>
    </w:p>
    <w:bookmarkEnd w:id="689"/>
    <w:bookmarkStart w:name="z709" w:id="69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мен қойылған қолы және мөрдің бедері (штемпелі) белгісімен салық төлеушіге қайтарылады;</w:t>
      </w:r>
    </w:p>
    <w:bookmarkEnd w:id="690"/>
    <w:bookmarkStart w:name="z710" w:id="69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691"/>
    <w:bookmarkStart w:name="z711" w:id="692"/>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жүйесінің салық есептігінің қабылданғаны немесе қабылданбағандығы туралы хабарлама алады.</w:t>
      </w:r>
    </w:p>
    <w:bookmarkEnd w:id="692"/>
    <w:bookmarkStart w:name="z712" w:id="693"/>
    <w:p>
      <w:pPr>
        <w:spacing w:after="0"/>
        <w:ind w:left="0"/>
        <w:jc w:val="both"/>
      </w:pPr>
      <w:r>
        <w:rPr>
          <w:rFonts w:ascii="Times New Roman"/>
          <w:b w:val="false"/>
          <w:i w:val="false"/>
          <w:color w:val="000000"/>
          <w:sz w:val="28"/>
        </w:rPr>
        <w:t>
      12.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693"/>
    <w:bookmarkStart w:name="z713" w:id="694"/>
    <w:p>
      <w:pPr>
        <w:spacing w:after="0"/>
        <w:ind w:left="0"/>
        <w:jc w:val="left"/>
      </w:pPr>
      <w:r>
        <w:rPr>
          <w:rFonts w:ascii="Times New Roman"/>
          <w:b/>
          <w:i w:val="false"/>
          <w:color w:val="000000"/>
        </w:rPr>
        <w:t xml:space="preserve"> 2-Тарау. Декларацияны жасау бойынша түсіндірме (230.00-нысаны)</w:t>
      </w:r>
    </w:p>
    <w:bookmarkEnd w:id="694"/>
    <w:bookmarkStart w:name="z714" w:id="695"/>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695"/>
    <w:bookmarkStart w:name="z715" w:id="696"/>
    <w:p>
      <w:pPr>
        <w:spacing w:after="0"/>
        <w:ind w:left="0"/>
        <w:jc w:val="both"/>
      </w:pPr>
      <w:r>
        <w:rPr>
          <w:rFonts w:ascii="Times New Roman"/>
          <w:b w:val="false"/>
          <w:i w:val="false"/>
          <w:color w:val="000000"/>
          <w:sz w:val="28"/>
        </w:rPr>
        <w:t>
      1) ЖСН-салық төлеушінің жеке сәйкестендіру нөмірі;</w:t>
      </w:r>
    </w:p>
    <w:bookmarkEnd w:id="696"/>
    <w:bookmarkStart w:name="z716" w:id="697"/>
    <w:p>
      <w:pPr>
        <w:spacing w:after="0"/>
        <w:ind w:left="0"/>
        <w:jc w:val="both"/>
      </w:pPr>
      <w:r>
        <w:rPr>
          <w:rFonts w:ascii="Times New Roman"/>
          <w:b w:val="false"/>
          <w:i w:val="false"/>
          <w:color w:val="000000"/>
          <w:sz w:val="28"/>
        </w:rPr>
        <w:t>
      2) салық есептілігі тапсырылатын салық кезеңі (ай, жыл) – декларация берілетін есепті салық кезеңі (араб сандарымен көрсетіледі).</w:t>
      </w:r>
    </w:p>
    <w:bookmarkEnd w:id="697"/>
    <w:bookmarkStart w:name="z717" w:id="698"/>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онда декларацияны табыс ету бойынша міндеттеме бойынша 2 А торкөзінде ай саны көрсетіледі.</w:t>
      </w:r>
    </w:p>
    <w:bookmarkEnd w:id="698"/>
    <w:bookmarkStart w:name="z718" w:id="699"/>
    <w:p>
      <w:pPr>
        <w:spacing w:after="0"/>
        <w:ind w:left="0"/>
        <w:jc w:val="both"/>
      </w:pPr>
      <w:r>
        <w:rPr>
          <w:rFonts w:ascii="Times New Roman"/>
          <w:b w:val="false"/>
          <w:i w:val="false"/>
          <w:color w:val="000000"/>
          <w:sz w:val="28"/>
        </w:rPr>
        <w:t>
      Декларация толық күнтізбелік жыл үшін табыс етілген жағдайда 2 А торкөзі толтырылмайды, 2 В торкөзінде декларация табыс етілетін "жыл" көрсетіледі;</w:t>
      </w:r>
    </w:p>
    <w:bookmarkEnd w:id="699"/>
    <w:bookmarkStart w:name="z719" w:id="700"/>
    <w:p>
      <w:pPr>
        <w:spacing w:after="0"/>
        <w:ind w:left="0"/>
        <w:jc w:val="both"/>
      </w:pPr>
      <w:r>
        <w:rPr>
          <w:rFonts w:ascii="Times New Roman"/>
          <w:b w:val="false"/>
          <w:i w:val="false"/>
          <w:color w:val="000000"/>
          <w:sz w:val="28"/>
        </w:rPr>
        <w:t>
      3) салық төлеушінің Т.А.Ә.</w:t>
      </w:r>
    </w:p>
    <w:bookmarkEnd w:id="700"/>
    <w:bookmarkStart w:name="z720" w:id="701"/>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bookmarkEnd w:id="701"/>
    <w:bookmarkStart w:name="z721" w:id="702"/>
    <w:p>
      <w:pPr>
        <w:spacing w:after="0"/>
        <w:ind w:left="0"/>
        <w:jc w:val="both"/>
      </w:pPr>
      <w:r>
        <w:rPr>
          <w:rFonts w:ascii="Times New Roman"/>
          <w:b w:val="false"/>
          <w:i w:val="false"/>
          <w:color w:val="000000"/>
          <w:sz w:val="28"/>
        </w:rPr>
        <w:t>
      4) декларация түрі.</w:t>
      </w:r>
    </w:p>
    <w:bookmarkEnd w:id="702"/>
    <w:bookmarkStart w:name="z722" w:id="703"/>
    <w:p>
      <w:pPr>
        <w:spacing w:after="0"/>
        <w:ind w:left="0"/>
        <w:jc w:val="both"/>
      </w:pPr>
      <w:r>
        <w:rPr>
          <w:rFonts w:ascii="Times New Roman"/>
          <w:b w:val="false"/>
          <w:i w:val="false"/>
          <w:color w:val="000000"/>
          <w:sz w:val="28"/>
        </w:rPr>
        <w:t xml:space="preserve">
      Тиісті торкөздер декларацияда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703"/>
    <w:bookmarkStart w:name="z723" w:id="704"/>
    <w:p>
      <w:pPr>
        <w:spacing w:after="0"/>
        <w:ind w:left="0"/>
        <w:jc w:val="both"/>
      </w:pPr>
      <w:r>
        <w:rPr>
          <w:rFonts w:ascii="Times New Roman"/>
          <w:b w:val="false"/>
          <w:i w:val="false"/>
          <w:color w:val="000000"/>
          <w:sz w:val="28"/>
        </w:rPr>
        <w:t>
      5) хабарламаның нөмірі мен күні.</w:t>
      </w:r>
    </w:p>
    <w:bookmarkEnd w:id="704"/>
    <w:bookmarkStart w:name="z724" w:id="705"/>
    <w:p>
      <w:pPr>
        <w:spacing w:after="0"/>
        <w:ind w:left="0"/>
        <w:jc w:val="both"/>
      </w:pPr>
      <w:r>
        <w:rPr>
          <w:rFonts w:ascii="Times New Roman"/>
          <w:b w:val="false"/>
          <w:i w:val="false"/>
          <w:color w:val="000000"/>
          <w:sz w:val="28"/>
        </w:rPr>
        <w:t xml:space="preserve">
      Бұл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705"/>
    <w:bookmarkStart w:name="z725" w:id="706"/>
    <w:p>
      <w:pPr>
        <w:spacing w:after="0"/>
        <w:ind w:left="0"/>
        <w:jc w:val="both"/>
      </w:pPr>
      <w:r>
        <w:rPr>
          <w:rFonts w:ascii="Times New Roman"/>
          <w:b w:val="false"/>
          <w:i w:val="false"/>
          <w:color w:val="000000"/>
          <w:sz w:val="28"/>
        </w:rPr>
        <w:t>
      6) салық төлеушінің санаты.</w:t>
      </w:r>
    </w:p>
    <w:bookmarkEnd w:id="706"/>
    <w:bookmarkStart w:name="z726" w:id="707"/>
    <w:p>
      <w:pPr>
        <w:spacing w:after="0"/>
        <w:ind w:left="0"/>
        <w:jc w:val="both"/>
      </w:pPr>
      <w:r>
        <w:rPr>
          <w:rFonts w:ascii="Times New Roman"/>
          <w:b w:val="false"/>
          <w:i w:val="false"/>
          <w:color w:val="000000"/>
          <w:sz w:val="28"/>
        </w:rPr>
        <w:t>
      Торкөздер егер салық төлеуші А, B, C жолдарында көрсетілген санаттардың біріне жатқан жағдайда белгіленеді:</w:t>
      </w:r>
    </w:p>
    <w:bookmarkEnd w:id="707"/>
    <w:bookmarkStart w:name="z727" w:id="708"/>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адам және оның жұбайы (зайыбы), сонымен қатар Қазақстан Республикасының заңнамасына сәйкес декларация табыстау бойынша міндет жүктелген адам;</w:t>
      </w:r>
    </w:p>
    <w:bookmarkEnd w:id="708"/>
    <w:bookmarkStart w:name="z728" w:id="709"/>
    <w:p>
      <w:pPr>
        <w:spacing w:after="0"/>
        <w:ind w:left="0"/>
        <w:jc w:val="both"/>
      </w:pPr>
      <w:r>
        <w:rPr>
          <w:rFonts w:ascii="Times New Roman"/>
          <w:b w:val="false"/>
          <w:i w:val="false"/>
          <w:color w:val="000000"/>
          <w:sz w:val="28"/>
        </w:rPr>
        <w:t>
      В – мемлекеттік функцияларды орындауға уәкілеттік берілген адам (оның ішінде мемлекеттік қызметші және оның жұбайы (зайыбы), мемлекеттік лауазыммен қарастырылған міндеттерді уақытша атқаратын тұлға және оның жұбайы (зайыбы)), жауапты мемлекеттік лауазымды атқаратын тұлға (оның ішінде Қазақстан Республикасы Парламентінің депутаты, судья, Қазақстан Республикасының мемлекеттік қызмет туралы заңнамасына сәйкес саяси мемлекеттік лауазымды немесе "А" корпусындағы әкімшілік мемлекеттік лауазымды атқаратын тұлға);</w:t>
      </w:r>
    </w:p>
    <w:bookmarkEnd w:id="709"/>
    <w:bookmarkStart w:name="z729" w:id="710"/>
    <w:p>
      <w:pPr>
        <w:spacing w:after="0"/>
        <w:ind w:left="0"/>
        <w:jc w:val="both"/>
      </w:pPr>
      <w:r>
        <w:rPr>
          <w:rFonts w:ascii="Times New Roman"/>
          <w:b w:val="false"/>
          <w:i w:val="false"/>
          <w:color w:val="000000"/>
          <w:sz w:val="28"/>
        </w:rPr>
        <w:t>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тұлғалар босатылғаннан кейінгі үш жыл бойы және оның жұбайы (зайыбы), сондай-ақ Қазақстан Республикасының Қылмыстық-атқару кодексіне сәйкес декларация тапсыру бойынша міндет жүктелген адам және оның жұбайы (зайыбы);</w:t>
      </w:r>
    </w:p>
    <w:bookmarkEnd w:id="710"/>
    <w:bookmarkStart w:name="z730" w:id="711"/>
    <w:p>
      <w:pPr>
        <w:spacing w:after="0"/>
        <w:ind w:left="0"/>
        <w:jc w:val="both"/>
      </w:pPr>
      <w:r>
        <w:rPr>
          <w:rFonts w:ascii="Times New Roman"/>
          <w:b w:val="false"/>
          <w:i w:val="false"/>
          <w:color w:val="000000"/>
          <w:sz w:val="28"/>
        </w:rPr>
        <w:t>
      7) жұмыс орны.</w:t>
      </w:r>
    </w:p>
    <w:bookmarkEnd w:id="711"/>
    <w:bookmarkStart w:name="z731" w:id="712"/>
    <w:p>
      <w:pPr>
        <w:spacing w:after="0"/>
        <w:ind w:left="0"/>
        <w:jc w:val="both"/>
      </w:pPr>
      <w:r>
        <w:rPr>
          <w:rFonts w:ascii="Times New Roman"/>
          <w:b w:val="false"/>
          <w:i w:val="false"/>
          <w:color w:val="000000"/>
          <w:sz w:val="28"/>
        </w:rPr>
        <w:t>
      Салық төлеуші жұмыс істейтін кәсіпорынның, ұйымның немесе мекеменің атауы көрсетіледі. 6А торкөзін белгілеген тұлғалар декларация табыс еткен жағдайда салық төлеуші жұмысқа орналасатын кәсіпорынның, ұйымның немесе мекеменің атауы көрсетіледі;</w:t>
      </w:r>
    </w:p>
    <w:bookmarkEnd w:id="712"/>
    <w:bookmarkStart w:name="z732" w:id="713"/>
    <w:p>
      <w:pPr>
        <w:spacing w:after="0"/>
        <w:ind w:left="0"/>
        <w:jc w:val="both"/>
      </w:pPr>
      <w:r>
        <w:rPr>
          <w:rFonts w:ascii="Times New Roman"/>
          <w:b w:val="false"/>
          <w:i w:val="false"/>
          <w:color w:val="000000"/>
          <w:sz w:val="28"/>
        </w:rPr>
        <w:t>
      8) табыс етілген қосымшалар.</w:t>
      </w:r>
    </w:p>
    <w:bookmarkEnd w:id="713"/>
    <w:bookmarkStart w:name="z733" w:id="714"/>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End w:id="714"/>
    <w:bookmarkStart w:name="z734" w:id="715"/>
    <w:p>
      <w:pPr>
        <w:spacing w:after="0"/>
        <w:ind w:left="0"/>
        <w:jc w:val="both"/>
      </w:pPr>
      <w:r>
        <w:rPr>
          <w:rFonts w:ascii="Times New Roman"/>
          <w:b w:val="false"/>
          <w:i w:val="false"/>
          <w:color w:val="000000"/>
          <w:sz w:val="28"/>
        </w:rPr>
        <w:t>
      14. "Салық төлеушінің жауапкершілігі" деген бөлімде:</w:t>
      </w:r>
    </w:p>
    <w:bookmarkEnd w:id="715"/>
    <w:bookmarkStart w:name="z735" w:id="716"/>
    <w:p>
      <w:pPr>
        <w:spacing w:after="0"/>
        <w:ind w:left="0"/>
        <w:jc w:val="both"/>
      </w:pPr>
      <w:r>
        <w:rPr>
          <w:rFonts w:ascii="Times New Roman"/>
          <w:b w:val="false"/>
          <w:i w:val="false"/>
          <w:color w:val="000000"/>
          <w:sz w:val="28"/>
        </w:rPr>
        <w:t>
      1) "Салық төлеушінің Т.А.Ә." деген жолда жеке басын куәландыратын құжаттарға сәйкес салық төлеушінің тегі, аты, әкесінің аты (ол болған кезде) көрсетіледі;</w:t>
      </w:r>
    </w:p>
    <w:bookmarkEnd w:id="716"/>
    <w:bookmarkStart w:name="z736" w:id="717"/>
    <w:p>
      <w:pPr>
        <w:spacing w:after="0"/>
        <w:ind w:left="0"/>
        <w:jc w:val="both"/>
      </w:pPr>
      <w:r>
        <w:rPr>
          <w:rFonts w:ascii="Times New Roman"/>
          <w:b w:val="false"/>
          <w:i w:val="false"/>
          <w:color w:val="000000"/>
          <w:sz w:val="28"/>
        </w:rPr>
        <w:t>
      2) декларацияның тапсырылған күні.</w:t>
      </w:r>
    </w:p>
    <w:bookmarkEnd w:id="717"/>
    <w:bookmarkStart w:name="z737" w:id="718"/>
    <w:p>
      <w:pPr>
        <w:spacing w:after="0"/>
        <w:ind w:left="0"/>
        <w:jc w:val="both"/>
      </w:pPr>
      <w:r>
        <w:rPr>
          <w:rFonts w:ascii="Times New Roman"/>
          <w:b w:val="false"/>
          <w:i w:val="false"/>
          <w:color w:val="000000"/>
          <w:sz w:val="28"/>
        </w:rPr>
        <w:t>
      Декларация мемлекеттік кірістер органына табыс етілген күн көрсетіледі;</w:t>
      </w:r>
    </w:p>
    <w:bookmarkEnd w:id="718"/>
    <w:bookmarkStart w:name="z738" w:id="719"/>
    <w:p>
      <w:pPr>
        <w:spacing w:after="0"/>
        <w:ind w:left="0"/>
        <w:jc w:val="both"/>
      </w:pPr>
      <w:r>
        <w:rPr>
          <w:rFonts w:ascii="Times New Roman"/>
          <w:b w:val="false"/>
          <w:i w:val="false"/>
          <w:color w:val="000000"/>
          <w:sz w:val="28"/>
        </w:rPr>
        <w:t>
      3) мемлекеттік кірістер органының коды.</w:t>
      </w:r>
    </w:p>
    <w:bookmarkEnd w:id="719"/>
    <w:bookmarkStart w:name="z739" w:id="720"/>
    <w:p>
      <w:pPr>
        <w:spacing w:after="0"/>
        <w:ind w:left="0"/>
        <w:jc w:val="both"/>
      </w:pPr>
      <w:r>
        <w:rPr>
          <w:rFonts w:ascii="Times New Roman"/>
          <w:b w:val="false"/>
          <w:i w:val="false"/>
          <w:color w:val="000000"/>
          <w:sz w:val="28"/>
        </w:rPr>
        <w:t>
      Салық төлеушінің тұрғылықты жері бойынша мемлекеттік кірістер органының коды көрсетіледі;</w:t>
      </w:r>
    </w:p>
    <w:bookmarkEnd w:id="720"/>
    <w:bookmarkStart w:name="z740" w:id="721"/>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721"/>
    <w:bookmarkStart w:name="z741" w:id="722"/>
    <w:p>
      <w:pPr>
        <w:spacing w:after="0"/>
        <w:ind w:left="0"/>
        <w:jc w:val="both"/>
      </w:pPr>
      <w:r>
        <w:rPr>
          <w:rFonts w:ascii="Times New Roman"/>
          <w:b w:val="false"/>
          <w:i w:val="false"/>
          <w:color w:val="000000"/>
          <w:sz w:val="28"/>
        </w:rPr>
        <w:t>
      5) декларацияның қабылданған күні.</w:t>
      </w:r>
    </w:p>
    <w:bookmarkEnd w:id="722"/>
    <w:bookmarkStart w:name="z742" w:id="723"/>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723"/>
    <w:bookmarkStart w:name="z743" w:id="724"/>
    <w:p>
      <w:pPr>
        <w:spacing w:after="0"/>
        <w:ind w:left="0"/>
        <w:jc w:val="both"/>
      </w:pPr>
      <w:r>
        <w:rPr>
          <w:rFonts w:ascii="Times New Roman"/>
          <w:b w:val="false"/>
          <w:i w:val="false"/>
          <w:color w:val="000000"/>
          <w:sz w:val="28"/>
        </w:rPr>
        <w:t>
      6) құжаттың кіріс нөмірі.</w:t>
      </w:r>
    </w:p>
    <w:bookmarkEnd w:id="724"/>
    <w:bookmarkStart w:name="z744" w:id="725"/>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End w:id="725"/>
    <w:bookmarkStart w:name="z745" w:id="726"/>
    <w:p>
      <w:pPr>
        <w:spacing w:after="0"/>
        <w:ind w:left="0"/>
        <w:jc w:val="both"/>
      </w:pPr>
      <w:r>
        <w:rPr>
          <w:rFonts w:ascii="Times New Roman"/>
          <w:b w:val="false"/>
          <w:i w:val="false"/>
          <w:color w:val="000000"/>
          <w:sz w:val="28"/>
        </w:rPr>
        <w:t>
      7) пошта штемпелінің күні.</w:t>
      </w:r>
    </w:p>
    <w:bookmarkEnd w:id="726"/>
    <w:bookmarkStart w:name="z746" w:id="727"/>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727"/>
    <w:bookmarkStart w:name="z747" w:id="728"/>
    <w:p>
      <w:pPr>
        <w:spacing w:after="0"/>
        <w:ind w:left="0"/>
        <w:jc w:val="both"/>
      </w:pPr>
      <w:r>
        <w:rPr>
          <w:rFonts w:ascii="Times New Roman"/>
          <w:b w:val="false"/>
          <w:i w:val="false"/>
          <w:color w:val="000000"/>
          <w:sz w:val="28"/>
        </w:rPr>
        <w:t>
      15-тармақтың 4), 5), 6), 7) тармақшаларын декларацияны қағаз жеткізгіште қабылдаған мемлекеттік кірістер органының қызметкері толтырады.</w:t>
      </w:r>
    </w:p>
    <w:bookmarkEnd w:id="728"/>
    <w:bookmarkStart w:name="z748" w:id="729"/>
    <w:p>
      <w:pPr>
        <w:spacing w:after="0"/>
        <w:ind w:left="0"/>
        <w:jc w:val="left"/>
      </w:pPr>
      <w:r>
        <w:rPr>
          <w:rFonts w:ascii="Times New Roman"/>
          <w:b/>
          <w:i w:val="false"/>
          <w:color w:val="000000"/>
        </w:rPr>
        <w:t xml:space="preserve"> 3-Тарау. Мемлекеттік лауазымға не мемлекеттік немесе оларға теңестірілген функцияларды орындауға байланысты лауазымға кандидаттар болып табылатын тұлғалар және олардың жұбайлары бойынша табыс ететін мәліметтер – 230.01- нысанын жасау бойынша түсіндірме</w:t>
      </w:r>
    </w:p>
    <w:bookmarkEnd w:id="729"/>
    <w:bookmarkStart w:name="z749" w:id="730"/>
    <w:p>
      <w:pPr>
        <w:spacing w:after="0"/>
        <w:ind w:left="0"/>
        <w:jc w:val="both"/>
      </w:pPr>
      <w:r>
        <w:rPr>
          <w:rFonts w:ascii="Times New Roman"/>
          <w:b w:val="false"/>
          <w:i w:val="false"/>
          <w:color w:val="000000"/>
          <w:sz w:val="28"/>
        </w:rPr>
        <w:t>
      15. Осы қосымша мемлекеттік лауазымға не мемлекеттік немесе оларға теңестірілген функцияларды орындауға байланысты лауазымға кандидат болып табылатын тұлғалардың, оның ішінде сайлау туралы Қазақстан Республикасының заңнамасына сәйкес декларация тапсыру бойынша міндет жүктелген тұлғалардың және олардың жұбайларының (зайыптарының) меншік құқығындағы, оның ішінде Қазақстан Республикасының аумағынан тысқары жерлердегі, мүлікті декларациялауына арналған.</w:t>
      </w:r>
    </w:p>
    <w:bookmarkEnd w:id="730"/>
    <w:bookmarkStart w:name="z750" w:id="731"/>
    <w:p>
      <w:pPr>
        <w:spacing w:after="0"/>
        <w:ind w:left="0"/>
        <w:jc w:val="both"/>
      </w:pPr>
      <w:r>
        <w:rPr>
          <w:rFonts w:ascii="Times New Roman"/>
          <w:b w:val="false"/>
          <w:i w:val="false"/>
          <w:color w:val="000000"/>
          <w:sz w:val="28"/>
        </w:rPr>
        <w:t>
      16.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731"/>
    <w:bookmarkStart w:name="z751" w:id="732"/>
    <w:p>
      <w:pPr>
        <w:spacing w:after="0"/>
        <w:ind w:left="0"/>
        <w:jc w:val="both"/>
      </w:pPr>
      <w:r>
        <w:rPr>
          <w:rFonts w:ascii="Times New Roman"/>
          <w:b w:val="false"/>
          <w:i w:val="false"/>
          <w:color w:val="000000"/>
          <w:sz w:val="28"/>
        </w:rPr>
        <w:t>
      1) 230.01.001 А жолы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көрсетуге арналған;</w:t>
      </w:r>
    </w:p>
    <w:bookmarkEnd w:id="732"/>
    <w:bookmarkStart w:name="z752" w:id="733"/>
    <w:p>
      <w:pPr>
        <w:spacing w:after="0"/>
        <w:ind w:left="0"/>
        <w:jc w:val="both"/>
      </w:pPr>
      <w:r>
        <w:rPr>
          <w:rFonts w:ascii="Times New Roman"/>
          <w:b w:val="false"/>
          <w:i w:val="false"/>
          <w:color w:val="000000"/>
          <w:sz w:val="28"/>
        </w:rPr>
        <w:t>
      230.01.001 В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bookmarkEnd w:id="733"/>
    <w:bookmarkStart w:name="z753" w:id="734"/>
    <w:p>
      <w:pPr>
        <w:spacing w:after="0"/>
        <w:ind w:left="0"/>
        <w:jc w:val="both"/>
      </w:pPr>
      <w:r>
        <w:rPr>
          <w:rFonts w:ascii="Times New Roman"/>
          <w:b w:val="false"/>
          <w:i w:val="false"/>
          <w:color w:val="000000"/>
          <w:sz w:val="28"/>
        </w:rPr>
        <w:t>
      230.01.001 С жолы меншік құқығындағы жылжымайтын мүлік орналасқан жерді (мекенжайды) көрсетуге арналған.</w:t>
      </w:r>
    </w:p>
    <w:bookmarkEnd w:id="734"/>
    <w:bookmarkStart w:name="z754" w:id="735"/>
    <w:p>
      <w:pPr>
        <w:spacing w:after="0"/>
        <w:ind w:left="0"/>
        <w:jc w:val="both"/>
      </w:pPr>
      <w:r>
        <w:rPr>
          <w:rFonts w:ascii="Times New Roman"/>
          <w:b w:val="false"/>
          <w:i w:val="false"/>
          <w:color w:val="000000"/>
          <w:sz w:val="28"/>
        </w:rPr>
        <w:t>
      17.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735"/>
    <w:bookmarkStart w:name="z755" w:id="736"/>
    <w:p>
      <w:pPr>
        <w:spacing w:after="0"/>
        <w:ind w:left="0"/>
        <w:jc w:val="both"/>
      </w:pPr>
      <w:r>
        <w:rPr>
          <w:rFonts w:ascii="Times New Roman"/>
          <w:b w:val="false"/>
          <w:i w:val="false"/>
          <w:color w:val="000000"/>
          <w:sz w:val="28"/>
        </w:rPr>
        <w:t>
      1) 230.01.002 А жолы меншік құқығындағы көлік құралдарының түрін (жеңіл автомобиль, мотоцикл, жүк машинасы және (немесе) тағы басқалары) көрсетуге арналған. Бұл жолда әуе және теңiз кемелерi, iшкi жүзу кемесi, "өзен-теңiз" жүзу кемелерi көрсетілмейді;</w:t>
      </w:r>
    </w:p>
    <w:bookmarkEnd w:id="736"/>
    <w:bookmarkStart w:name="z756" w:id="737"/>
    <w:p>
      <w:pPr>
        <w:spacing w:after="0"/>
        <w:ind w:left="0"/>
        <w:jc w:val="both"/>
      </w:pPr>
      <w:r>
        <w:rPr>
          <w:rFonts w:ascii="Times New Roman"/>
          <w:b w:val="false"/>
          <w:i w:val="false"/>
          <w:color w:val="000000"/>
          <w:sz w:val="28"/>
        </w:rPr>
        <w:t>
      230.01.002 В жолы құқықты куәландыратын құжаттарға сәйкес көлік құралының мемлекеттік нөмірін көрсетуге арналған;</w:t>
      </w:r>
    </w:p>
    <w:bookmarkEnd w:id="737"/>
    <w:bookmarkStart w:name="z757" w:id="738"/>
    <w:p>
      <w:pPr>
        <w:spacing w:after="0"/>
        <w:ind w:left="0"/>
        <w:jc w:val="both"/>
      </w:pPr>
      <w:r>
        <w:rPr>
          <w:rFonts w:ascii="Times New Roman"/>
          <w:b w:val="false"/>
          <w:i w:val="false"/>
          <w:color w:val="000000"/>
          <w:sz w:val="28"/>
        </w:rPr>
        <w:t>
      230.01.002 С жолы құқықты куәландыратын құжаттарға сәйкес көлік құралының VIN-кодын немесе кузов нөмірін көрсетуге арналған;</w:t>
      </w:r>
    </w:p>
    <w:bookmarkEnd w:id="738"/>
    <w:bookmarkStart w:name="z758" w:id="739"/>
    <w:p>
      <w:pPr>
        <w:spacing w:after="0"/>
        <w:ind w:left="0"/>
        <w:jc w:val="both"/>
      </w:pPr>
      <w:r>
        <w:rPr>
          <w:rFonts w:ascii="Times New Roman"/>
          <w:b w:val="false"/>
          <w:i w:val="false"/>
          <w:color w:val="000000"/>
          <w:sz w:val="28"/>
        </w:rPr>
        <w:t>
      2) 230.01.003 А жолы жарғылық капиталында декларация толтыратын тұлғаның қатысу үлесі бар заңды тұлғаның атауын көрсетуге арналған;</w:t>
      </w:r>
    </w:p>
    <w:bookmarkEnd w:id="739"/>
    <w:bookmarkStart w:name="z759" w:id="740"/>
    <w:p>
      <w:pPr>
        <w:spacing w:after="0"/>
        <w:ind w:left="0"/>
        <w:jc w:val="both"/>
      </w:pPr>
      <w:r>
        <w:rPr>
          <w:rFonts w:ascii="Times New Roman"/>
          <w:b w:val="false"/>
          <w:i w:val="false"/>
          <w:color w:val="000000"/>
          <w:sz w:val="28"/>
        </w:rPr>
        <w:t>
      230.01.003 В жолы А жолында көрсетілген заңды тұлғаның бизнес-сәйкестендіру нөмірі көрсетуге арналған;</w:t>
      </w:r>
    </w:p>
    <w:bookmarkEnd w:id="740"/>
    <w:bookmarkStart w:name="z760" w:id="741"/>
    <w:p>
      <w:pPr>
        <w:spacing w:after="0"/>
        <w:ind w:left="0"/>
        <w:jc w:val="both"/>
      </w:pPr>
      <w:r>
        <w:rPr>
          <w:rFonts w:ascii="Times New Roman"/>
          <w:b w:val="false"/>
          <w:i w:val="false"/>
          <w:color w:val="000000"/>
          <w:sz w:val="28"/>
        </w:rPr>
        <w:t>
      230.01.003 С жолы А жолында көрсетілген заңды тұлғадағы қатысу үлесінің мөлшерін пайызда көрсетуге арналған;</w:t>
      </w:r>
    </w:p>
    <w:bookmarkEnd w:id="741"/>
    <w:bookmarkStart w:name="z761" w:id="742"/>
    <w:p>
      <w:pPr>
        <w:spacing w:after="0"/>
        <w:ind w:left="0"/>
        <w:jc w:val="both"/>
      </w:pPr>
      <w:r>
        <w:rPr>
          <w:rFonts w:ascii="Times New Roman"/>
          <w:b w:val="false"/>
          <w:i w:val="false"/>
          <w:color w:val="000000"/>
          <w:sz w:val="28"/>
        </w:rPr>
        <w:t>
      3) 230.01.004 А жолы декларация тапсырған күні қолда бар қолма-қол ақша валюталарының кодтарын көрсетуге арналған.</w:t>
      </w:r>
    </w:p>
    <w:bookmarkEnd w:id="742"/>
    <w:bookmarkStart w:name="z762" w:id="743"/>
    <w:p>
      <w:pPr>
        <w:spacing w:after="0"/>
        <w:ind w:left="0"/>
        <w:jc w:val="both"/>
      </w:pPr>
      <w:r>
        <w:rPr>
          <w:rFonts w:ascii="Times New Roman"/>
          <w:b w:val="false"/>
          <w:i w:val="false"/>
          <w:color w:val="000000"/>
          <w:sz w:val="28"/>
        </w:rPr>
        <w:t>
      Валюта кодтарын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 пайдалану қажет.</w:t>
      </w:r>
    </w:p>
    <w:bookmarkEnd w:id="743"/>
    <w:bookmarkStart w:name="z763" w:id="744"/>
    <w:p>
      <w:pPr>
        <w:spacing w:after="0"/>
        <w:ind w:left="0"/>
        <w:jc w:val="both"/>
      </w:pPr>
      <w:r>
        <w:rPr>
          <w:rFonts w:ascii="Times New Roman"/>
          <w:b w:val="false"/>
          <w:i w:val="false"/>
          <w:color w:val="000000"/>
          <w:sz w:val="28"/>
        </w:rPr>
        <w:t>
      230.01.004 В жолы декларация тапсырған күні қолда бар қолма-қол ақша сомасын көрсетуге арналған;</w:t>
      </w:r>
    </w:p>
    <w:bookmarkEnd w:id="744"/>
    <w:bookmarkStart w:name="z764" w:id="745"/>
    <w:p>
      <w:pPr>
        <w:spacing w:after="0"/>
        <w:ind w:left="0"/>
        <w:jc w:val="both"/>
      </w:pPr>
      <w:r>
        <w:rPr>
          <w:rFonts w:ascii="Times New Roman"/>
          <w:b w:val="false"/>
          <w:i w:val="false"/>
          <w:color w:val="000000"/>
          <w:sz w:val="28"/>
        </w:rPr>
        <w:t>
      4) 230.01.005 А жолы жинақтаушы зейнетақы қорының атауын көрсетуге арналған.</w:t>
      </w:r>
    </w:p>
    <w:bookmarkEnd w:id="745"/>
    <w:bookmarkStart w:name="z765" w:id="746"/>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bookmarkEnd w:id="746"/>
    <w:bookmarkStart w:name="z766" w:id="747"/>
    <w:p>
      <w:pPr>
        <w:spacing w:after="0"/>
        <w:ind w:left="0"/>
        <w:jc w:val="both"/>
      </w:pPr>
      <w:r>
        <w:rPr>
          <w:rFonts w:ascii="Times New Roman"/>
          <w:b w:val="false"/>
          <w:i w:val="false"/>
          <w:color w:val="000000"/>
          <w:sz w:val="28"/>
        </w:rPr>
        <w:t>
      5) 230.01.006 А жолы банк мекемелерінің, оның ішінде банктік шоттарында, оның ішінде карт-шоттарында декларацияны толтыратын тұлғалардың ақшасы және салымдары орналасқан Қазақстан Республикасынан тыс банк мекемелерінің атауын көрсетуге арналған.</w:t>
      </w:r>
    </w:p>
    <w:bookmarkEnd w:id="747"/>
    <w:bookmarkStart w:name="z767" w:id="748"/>
    <w:p>
      <w:pPr>
        <w:spacing w:after="0"/>
        <w:ind w:left="0"/>
        <w:jc w:val="both"/>
      </w:pPr>
      <w:r>
        <w:rPr>
          <w:rFonts w:ascii="Times New Roman"/>
          <w:b w:val="false"/>
          <w:i w:val="false"/>
          <w:color w:val="000000"/>
          <w:sz w:val="28"/>
        </w:rPr>
        <w:t>
      230.01.006 В жолы банк мекемелеріндегі банктік шоттарда, оның ішінде карт-шоттарында орналасқан ақшасының және салымдарының валюта кодтарын көрсетуге арналған.</w:t>
      </w:r>
    </w:p>
    <w:bookmarkEnd w:id="748"/>
    <w:bookmarkStart w:name="z768" w:id="749"/>
    <w:p>
      <w:pPr>
        <w:spacing w:after="0"/>
        <w:ind w:left="0"/>
        <w:jc w:val="both"/>
      </w:pPr>
      <w:r>
        <w:rPr>
          <w:rFonts w:ascii="Times New Roman"/>
          <w:b w:val="false"/>
          <w:i w:val="false"/>
          <w:color w:val="000000"/>
          <w:sz w:val="28"/>
        </w:rPr>
        <w:t>
      Валюта кодын толтыру кезінде шешіммен бекітілген 23 "Валюта жіктеуіші" қосымшасын пайдалану қажет.</w:t>
      </w:r>
    </w:p>
    <w:bookmarkEnd w:id="749"/>
    <w:bookmarkStart w:name="z769" w:id="750"/>
    <w:p>
      <w:pPr>
        <w:spacing w:after="0"/>
        <w:ind w:left="0"/>
        <w:jc w:val="both"/>
      </w:pPr>
      <w:r>
        <w:rPr>
          <w:rFonts w:ascii="Times New Roman"/>
          <w:b w:val="false"/>
          <w:i w:val="false"/>
          <w:color w:val="000000"/>
          <w:sz w:val="28"/>
        </w:rPr>
        <w:t>
      230.01.006 С жолы банк мекемелеріндегі банктік шоттарда, оның ішінде карт-шоттарында орналасқан ақшасының және салымдарының сомасын көрсетуге арналған;</w:t>
      </w:r>
    </w:p>
    <w:bookmarkEnd w:id="750"/>
    <w:bookmarkStart w:name="z770" w:id="751"/>
    <w:p>
      <w:pPr>
        <w:spacing w:after="0"/>
        <w:ind w:left="0"/>
        <w:jc w:val="both"/>
      </w:pPr>
      <w:r>
        <w:rPr>
          <w:rFonts w:ascii="Times New Roman"/>
          <w:b w:val="false"/>
          <w:i w:val="false"/>
          <w:color w:val="000000"/>
          <w:sz w:val="28"/>
        </w:rPr>
        <w:t>
      6) 230.01.007 А жолы Қазақстан Республикасының шегінен тыс жерлерде меншік құқығындағы бағалы қағаздардың түрлерін көрсетуге арналған.</w:t>
      </w:r>
    </w:p>
    <w:bookmarkEnd w:id="751"/>
    <w:bookmarkStart w:name="z771" w:id="752"/>
    <w:p>
      <w:pPr>
        <w:spacing w:after="0"/>
        <w:ind w:left="0"/>
        <w:jc w:val="both"/>
      </w:pPr>
      <w:r>
        <w:rPr>
          <w:rFonts w:ascii="Times New Roman"/>
          <w:b w:val="false"/>
          <w:i w:val="false"/>
          <w:color w:val="000000"/>
          <w:sz w:val="28"/>
        </w:rPr>
        <w:t>
      230.01.007 В жолы бағалы қағаздардың санын көрсетуге арналған;</w:t>
      </w:r>
    </w:p>
    <w:bookmarkEnd w:id="752"/>
    <w:bookmarkStart w:name="z772" w:id="753"/>
    <w:p>
      <w:pPr>
        <w:spacing w:after="0"/>
        <w:ind w:left="0"/>
        <w:jc w:val="both"/>
      </w:pPr>
      <w:r>
        <w:rPr>
          <w:rFonts w:ascii="Times New Roman"/>
          <w:b w:val="false"/>
          <w:i w:val="false"/>
          <w:color w:val="000000"/>
          <w:sz w:val="28"/>
        </w:rPr>
        <w:t>
      7) 230.01.008 А жолы 230.01.001-ден 230.01.010-ге дейінгі жолдарда көрсетілмеген декларацияны толтыратын тұлғаларда бар өзге қаржы активтерін көрсетуге арналған.</w:t>
      </w:r>
    </w:p>
    <w:bookmarkEnd w:id="753"/>
    <w:bookmarkStart w:name="z773" w:id="754"/>
    <w:p>
      <w:pPr>
        <w:spacing w:after="0"/>
        <w:ind w:left="0"/>
        <w:jc w:val="both"/>
      </w:pPr>
      <w:r>
        <w:rPr>
          <w:rFonts w:ascii="Times New Roman"/>
          <w:b w:val="false"/>
          <w:i w:val="false"/>
          <w:color w:val="000000"/>
          <w:sz w:val="28"/>
        </w:rPr>
        <w:t>
      230.01.008 В жолы 230.01.008 А жолында көрсетілген қаржы активтерінің сомасын көрсетуге арналған.</w:t>
      </w:r>
    </w:p>
    <w:bookmarkEnd w:id="754"/>
    <w:bookmarkStart w:name="z774" w:id="755"/>
    <w:p>
      <w:pPr>
        <w:spacing w:after="0"/>
        <w:ind w:left="0"/>
        <w:jc w:val="both"/>
      </w:pPr>
      <w:r>
        <w:rPr>
          <w:rFonts w:ascii="Times New Roman"/>
          <w:b w:val="false"/>
          <w:i w:val="false"/>
          <w:color w:val="000000"/>
          <w:sz w:val="28"/>
        </w:rPr>
        <w:t>
      18. "Cенімгерлікпен басқаруға берілген мүлік, трастар" деген бөлімде декларация табыс етілетін айдың бірінші күніндегі жағдай бойынша сенімгерлікпен басқаруға берілген мүлік, трастар көрсетіледі:</w:t>
      </w:r>
    </w:p>
    <w:bookmarkEnd w:id="755"/>
    <w:bookmarkStart w:name="z775" w:id="756"/>
    <w:p>
      <w:pPr>
        <w:spacing w:after="0"/>
        <w:ind w:left="0"/>
        <w:jc w:val="both"/>
      </w:pPr>
      <w:r>
        <w:rPr>
          <w:rFonts w:ascii="Times New Roman"/>
          <w:b w:val="false"/>
          <w:i w:val="false"/>
          <w:color w:val="000000"/>
          <w:sz w:val="28"/>
        </w:rPr>
        <w:t>
      230.01.009 В жолы сенімгерлікпен басқаруға берілген мүліктің жалпы сатып алу құнын көрсетуге арналған;</w:t>
      </w:r>
    </w:p>
    <w:bookmarkEnd w:id="756"/>
    <w:bookmarkStart w:name="z776" w:id="757"/>
    <w:p>
      <w:pPr>
        <w:spacing w:after="0"/>
        <w:ind w:left="0"/>
        <w:jc w:val="both"/>
      </w:pPr>
      <w:r>
        <w:rPr>
          <w:rFonts w:ascii="Times New Roman"/>
          <w:b w:val="false"/>
          <w:i w:val="false"/>
          <w:color w:val="000000"/>
          <w:sz w:val="28"/>
        </w:rPr>
        <w:t>
      А бағанында сенімгерлікпен басқаруға берілген мүлік сипатталады, сондай-ақ егер декларация толтыратын тұлға немесе оның жұбайы (зайыбы) осы трастардың бенефициары болып табылса, тиісті банк шоттарының нөмірлерін көрсете отырып, трастар туралы және олар тіркелген мемлекеттер туралы мәліметтер көрсетіледі;</w:t>
      </w:r>
    </w:p>
    <w:bookmarkEnd w:id="757"/>
    <w:bookmarkStart w:name="z777" w:id="758"/>
    <w:p>
      <w:pPr>
        <w:spacing w:after="0"/>
        <w:ind w:left="0"/>
        <w:jc w:val="both"/>
      </w:pPr>
      <w:r>
        <w:rPr>
          <w:rFonts w:ascii="Times New Roman"/>
          <w:b w:val="false"/>
          <w:i w:val="false"/>
          <w:color w:val="000000"/>
          <w:sz w:val="28"/>
        </w:rPr>
        <w:t>
      В бағанында А бағанында көрсетілген мүліктің сатып алу құны көрсетіледі.</w:t>
      </w:r>
    </w:p>
    <w:bookmarkEnd w:id="758"/>
    <w:bookmarkStart w:name="z778" w:id="759"/>
    <w:p>
      <w:pPr>
        <w:spacing w:after="0"/>
        <w:ind w:left="0"/>
        <w:jc w:val="both"/>
      </w:pPr>
      <w:r>
        <w:rPr>
          <w:rFonts w:ascii="Times New Roman"/>
          <w:b w:val="false"/>
          <w:i w:val="false"/>
          <w:color w:val="000000"/>
          <w:sz w:val="28"/>
        </w:rPr>
        <w:t>
      19. "Ұйымда ұсталатын немесе уақытша сақталатын айлық есептік көрсетіштің 1000 еселенген мөлшерінен асатын қаражат" деген бөлімде декларация беру айының бірінші күніндегі жағдай бойынша ұйымда ұсталатын немесе уақытша сақтауға арналған республикалық бюджет туралы заңда белгіленген айлық есептік көрсетіштің 1000 еселенген мөлшерінен асатын қаражат көрсетіледі:</w:t>
      </w:r>
    </w:p>
    <w:bookmarkEnd w:id="759"/>
    <w:bookmarkStart w:name="z779" w:id="760"/>
    <w:p>
      <w:pPr>
        <w:spacing w:after="0"/>
        <w:ind w:left="0"/>
        <w:jc w:val="both"/>
      </w:pPr>
      <w:r>
        <w:rPr>
          <w:rFonts w:ascii="Times New Roman"/>
          <w:b w:val="false"/>
          <w:i w:val="false"/>
          <w:color w:val="000000"/>
          <w:sz w:val="28"/>
        </w:rPr>
        <w:t>
      230.01.010 С жолы республикалық бюджет туралы заңда белгіленген айлық есептік көрсетіштің 1000 еселенген мөлшерінен асатын декларация толтыратын тұлғаға немесе оның жұбайына (зайыбына) тиесілі материалдық және қаржы қаражаттарының жалпы сомасын көрсетуге арналған;</w:t>
      </w:r>
    </w:p>
    <w:bookmarkEnd w:id="760"/>
    <w:bookmarkStart w:name="z780" w:id="761"/>
    <w:p>
      <w:pPr>
        <w:spacing w:after="0"/>
        <w:ind w:left="0"/>
        <w:jc w:val="both"/>
      </w:pPr>
      <w:r>
        <w:rPr>
          <w:rFonts w:ascii="Times New Roman"/>
          <w:b w:val="false"/>
          <w:i w:val="false"/>
          <w:color w:val="000000"/>
          <w:sz w:val="28"/>
        </w:rPr>
        <w:t>
      А бағанында республикалық бюджет туралы заңда белгіленген айлық есептік көрсетіштің 1000 еселенген мөлшерінен асатын декларация толтыратын тұлғаға тиесілі материалдық және қаржы қаражаттарын ұстап тұру немесе уақытша сақтау бойынша осы тұлғамен шарттық қатынастары, келісімдері мен міндеттемелері (оның ішінде ауызша) бар заңды тұлға көрсетіледі;</w:t>
      </w:r>
    </w:p>
    <w:bookmarkEnd w:id="761"/>
    <w:bookmarkStart w:name="z781" w:id="762"/>
    <w:p>
      <w:pPr>
        <w:spacing w:after="0"/>
        <w:ind w:left="0"/>
        <w:jc w:val="both"/>
      </w:pPr>
      <w:r>
        <w:rPr>
          <w:rFonts w:ascii="Times New Roman"/>
          <w:b w:val="false"/>
          <w:i w:val="false"/>
          <w:color w:val="000000"/>
          <w:sz w:val="28"/>
        </w:rPr>
        <w:t>
      В бағанында А бағанында көрсетілген заңды тұлғаның бизнес-сәйкестендіру нөмірі көрсетіледі;</w:t>
      </w:r>
    </w:p>
    <w:bookmarkEnd w:id="762"/>
    <w:bookmarkStart w:name="z782" w:id="763"/>
    <w:p>
      <w:pPr>
        <w:spacing w:after="0"/>
        <w:ind w:left="0"/>
        <w:jc w:val="both"/>
      </w:pPr>
      <w:r>
        <w:rPr>
          <w:rFonts w:ascii="Times New Roman"/>
          <w:b w:val="false"/>
          <w:i w:val="false"/>
          <w:color w:val="000000"/>
          <w:sz w:val="28"/>
        </w:rPr>
        <w:t>
      С бағанында жоғарыда көрсетілген материалдық және қаржы құралдарының тиісті сомалары көрсетіледі.</w:t>
      </w:r>
    </w:p>
    <w:bookmarkEnd w:id="763"/>
    <w:bookmarkStart w:name="z783" w:id="764"/>
    <w:p>
      <w:pPr>
        <w:spacing w:after="0"/>
        <w:ind w:left="0"/>
        <w:jc w:val="left"/>
      </w:pPr>
      <w:r>
        <w:rPr>
          <w:rFonts w:ascii="Times New Roman"/>
          <w:b/>
          <w:i w:val="false"/>
          <w:color w:val="000000"/>
        </w:rPr>
        <w:t xml:space="preserve"> 4-Тарау. Мемлекеттік лауазымдағы қызметтегі тұлғалар және олардың жұбайлары, сондай-ақ өзге де санаттағы жеке тұлғалар табыс ететін мәліметтер – 230.02- нысанын жасау бойынша түсіндірме</w:t>
      </w:r>
    </w:p>
    <w:bookmarkEnd w:id="764"/>
    <w:bookmarkStart w:name="z784" w:id="765"/>
    <w:p>
      <w:pPr>
        <w:spacing w:after="0"/>
        <w:ind w:left="0"/>
        <w:jc w:val="both"/>
      </w:pPr>
      <w:r>
        <w:rPr>
          <w:rFonts w:ascii="Times New Roman"/>
          <w:b w:val="false"/>
          <w:i w:val="false"/>
          <w:color w:val="000000"/>
          <w:sz w:val="28"/>
        </w:rPr>
        <w:t xml:space="preserve">
      20. Бұл қосымша мемлекеттіқ қызметтегі тұлғалардың және олардың жұбайларының (зайыптарының), сондай-ақ өзге санаттағы жеке тұлғалардың, оның ішінде жағымсыз себептер бойынша мемлекеттік қызметтен босатылған тұлғалардың босатылғаннан кейінгі үш жыл бойы, және олардың жұбайларының, сондай-ақ Қылмыстық-атқару кодексінің </w:t>
      </w:r>
      <w:r>
        <w:rPr>
          <w:rFonts w:ascii="Times New Roman"/>
          <w:b w:val="false"/>
          <w:i w:val="false"/>
          <w:color w:val="000000"/>
          <w:sz w:val="28"/>
        </w:rPr>
        <w:t>169-бабына</w:t>
      </w:r>
      <w:r>
        <w:rPr>
          <w:rFonts w:ascii="Times New Roman"/>
          <w:b w:val="false"/>
          <w:i w:val="false"/>
          <w:color w:val="000000"/>
          <w:sz w:val="28"/>
        </w:rPr>
        <w:t xml:space="preserve"> сәйкес декларация тапсыру бойынша міндет жүктелген тұлғалардың есепті салық кезеңінде алған табыстарын және есепті салық кезеңінің 31 желтоқсанындағы жағдай бойынша меншік құқығында болған, оның ішінде Қазақстан Республикасының аумағынан тысқары жерлердегі, мүлкін көрсетуге арналған.</w:t>
      </w:r>
    </w:p>
    <w:bookmarkEnd w:id="765"/>
    <w:bookmarkStart w:name="z785" w:id="766"/>
    <w:p>
      <w:pPr>
        <w:spacing w:after="0"/>
        <w:ind w:left="0"/>
        <w:jc w:val="both"/>
      </w:pPr>
      <w:r>
        <w:rPr>
          <w:rFonts w:ascii="Times New Roman"/>
          <w:b w:val="false"/>
          <w:i w:val="false"/>
          <w:color w:val="000000"/>
          <w:sz w:val="28"/>
        </w:rPr>
        <w:t>
      21. "Табыс түрлері" деген бөлімде:</w:t>
      </w:r>
    </w:p>
    <w:bookmarkEnd w:id="766"/>
    <w:bookmarkStart w:name="z786" w:id="767"/>
    <w:p>
      <w:pPr>
        <w:spacing w:after="0"/>
        <w:ind w:left="0"/>
        <w:jc w:val="both"/>
      </w:pPr>
      <w:r>
        <w:rPr>
          <w:rFonts w:ascii="Times New Roman"/>
          <w:b w:val="false"/>
          <w:i w:val="false"/>
          <w:color w:val="000000"/>
          <w:sz w:val="28"/>
        </w:rPr>
        <w:t>
      1) 230.02.001 жолында салық агенттері берген құжаттар негізінде есепті салық кезеңі үшін есептелген салық салынуы тиіс табыстардың жалпы сомасы анықтамалық түрде көрсетіледі:</w:t>
      </w:r>
    </w:p>
    <w:bookmarkEnd w:id="767"/>
    <w:bookmarkStart w:name="z787" w:id="768"/>
    <w:p>
      <w:pPr>
        <w:spacing w:after="0"/>
        <w:ind w:left="0"/>
        <w:jc w:val="both"/>
      </w:pPr>
      <w:r>
        <w:rPr>
          <w:rFonts w:ascii="Times New Roman"/>
          <w:b w:val="false"/>
          <w:i w:val="false"/>
          <w:color w:val="000000"/>
          <w:sz w:val="28"/>
        </w:rPr>
        <w:t>
      230.02.001 I жолы қызметкерге жұмыс беруші есептеген табыстардың сомасын көрсетуге арналған;</w:t>
      </w:r>
    </w:p>
    <w:bookmarkEnd w:id="768"/>
    <w:bookmarkStart w:name="z788" w:id="769"/>
    <w:p>
      <w:pPr>
        <w:spacing w:after="0"/>
        <w:ind w:left="0"/>
        <w:jc w:val="both"/>
      </w:pPr>
      <w:r>
        <w:rPr>
          <w:rFonts w:ascii="Times New Roman"/>
          <w:b w:val="false"/>
          <w:i w:val="false"/>
          <w:color w:val="000000"/>
          <w:sz w:val="28"/>
        </w:rPr>
        <w:t>
      230.02.001 II жолы азаматтық-құқықтық сипаттағы шарттар бойынша салық агенті жеке тұлғаға есептеген табыстардың сомасын көрсетуге арналған;</w:t>
      </w:r>
    </w:p>
    <w:bookmarkEnd w:id="769"/>
    <w:bookmarkStart w:name="z789" w:id="770"/>
    <w:p>
      <w:pPr>
        <w:spacing w:after="0"/>
        <w:ind w:left="0"/>
        <w:jc w:val="both"/>
      </w:pPr>
      <w:r>
        <w:rPr>
          <w:rFonts w:ascii="Times New Roman"/>
          <w:b w:val="false"/>
          <w:i w:val="false"/>
          <w:color w:val="000000"/>
          <w:sz w:val="28"/>
        </w:rPr>
        <w:t xml:space="preserve">
      2) 230.02.002 жолы төлем көзінен салық салынатын табыстардың жалпы сомасын көрсетуге арналған (төлем көзінен салық салынатын табыс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 ескеріле отырып, салық салынуы тиіс есепті салық кезеңі үшін есептелген табыстары мен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салық шегерімдерінің сомасы арасындағы айырма ретінде айқындалады);</w:t>
      </w:r>
    </w:p>
    <w:bookmarkEnd w:id="770"/>
    <w:bookmarkStart w:name="z790" w:id="771"/>
    <w:p>
      <w:pPr>
        <w:spacing w:after="0"/>
        <w:ind w:left="0"/>
        <w:jc w:val="both"/>
      </w:pPr>
      <w:r>
        <w:rPr>
          <w:rFonts w:ascii="Times New Roman"/>
          <w:b w:val="false"/>
          <w:i w:val="false"/>
          <w:color w:val="000000"/>
          <w:sz w:val="28"/>
        </w:rPr>
        <w:t>
      3) 230.02.003 жолы 230.02.003 І, 230.02.003 ІI, 230.02.003 ІIІ және 230.02.003 IV жолдарының сомасы ретінде айқындалатын төлем көзінен салық салынбайтын табыстардың жалпы сомаларын көрсетуге арналған;</w:t>
      </w:r>
    </w:p>
    <w:bookmarkEnd w:id="771"/>
    <w:bookmarkStart w:name="z791" w:id="772"/>
    <w:p>
      <w:pPr>
        <w:spacing w:after="0"/>
        <w:ind w:left="0"/>
        <w:jc w:val="both"/>
      </w:pPr>
      <w:r>
        <w:rPr>
          <w:rFonts w:ascii="Times New Roman"/>
          <w:b w:val="false"/>
          <w:i w:val="false"/>
          <w:color w:val="000000"/>
          <w:sz w:val="28"/>
        </w:rPr>
        <w:t xml:space="preserve">
      230.02.003 I жолы мүлiктiк табыстың, оның ішінде мүлікті өткізу кезінде құн өсімінен түсетін табыстың және (немесе) Салық кодексінің </w:t>
      </w:r>
      <w:r>
        <w:rPr>
          <w:rFonts w:ascii="Times New Roman"/>
          <w:b w:val="false"/>
          <w:i w:val="false"/>
          <w:color w:val="000000"/>
          <w:sz w:val="28"/>
        </w:rPr>
        <w:t>180-бабына</w:t>
      </w:r>
      <w:r>
        <w:rPr>
          <w:rFonts w:ascii="Times New Roman"/>
          <w:b w:val="false"/>
          <w:i w:val="false"/>
          <w:color w:val="000000"/>
          <w:sz w:val="28"/>
        </w:rPr>
        <w:t xml:space="preserve"> сәйкес айқындалатын салық агенттері болып табылмайтын тұлғаларға мүлікті жалға беруден алынған табыстың жалпы сомаларын көрсетуге арналған;</w:t>
      </w:r>
    </w:p>
    <w:bookmarkEnd w:id="772"/>
    <w:bookmarkStart w:name="z792" w:id="773"/>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дара кәсіпкер табысының жалпы сомасын көрсетуге арналған;</w:t>
      </w:r>
    </w:p>
    <w:bookmarkEnd w:id="773"/>
    <w:bookmarkStart w:name="z793" w:id="774"/>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нотариустардың, жеке сот орындаушыларының, адвокаттардың, кәсіби медиаторлардың табысының жалпы сомасын көрсетуге арналған;</w:t>
      </w:r>
    </w:p>
    <w:bookmarkEnd w:id="774"/>
    <w:bookmarkStart w:name="z794" w:id="775"/>
    <w:p>
      <w:pPr>
        <w:spacing w:after="0"/>
        <w:ind w:left="0"/>
        <w:jc w:val="both"/>
      </w:pPr>
      <w:r>
        <w:rPr>
          <w:rFonts w:ascii="Times New Roman"/>
          <w:b w:val="false"/>
          <w:i w:val="false"/>
          <w:color w:val="000000"/>
          <w:sz w:val="28"/>
        </w:rPr>
        <w:t>
      230.02.003 IV жолы еңбектенуге көшіп келушілердің табыстарын (оның ішінде Қазақстан Республикасының шегінен тыс көздерден алынған табыстар;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өзіндік қосалқы шаруашылықтан түсетін табыстары) қоспағанда, өзге де табыстардың жалпы сомаларын көрсетуге арналған.</w:t>
      </w:r>
    </w:p>
    <w:bookmarkEnd w:id="775"/>
    <w:bookmarkStart w:name="z795" w:id="776"/>
    <w:p>
      <w:pPr>
        <w:spacing w:after="0"/>
        <w:ind w:left="0"/>
        <w:jc w:val="both"/>
      </w:pPr>
      <w:r>
        <w:rPr>
          <w:rFonts w:ascii="Times New Roman"/>
          <w:b w:val="false"/>
          <w:i w:val="false"/>
          <w:color w:val="000000"/>
          <w:sz w:val="28"/>
        </w:rPr>
        <w:t>
      22. "Салықты есептеу" деген бөлімде:</w:t>
      </w:r>
    </w:p>
    <w:bookmarkEnd w:id="776"/>
    <w:bookmarkStart w:name="z796" w:id="777"/>
    <w:p>
      <w:pPr>
        <w:spacing w:after="0"/>
        <w:ind w:left="0"/>
        <w:jc w:val="both"/>
      </w:pPr>
      <w:r>
        <w:rPr>
          <w:rFonts w:ascii="Times New Roman"/>
          <w:b w:val="false"/>
          <w:i w:val="false"/>
          <w:color w:val="000000"/>
          <w:sz w:val="28"/>
        </w:rPr>
        <w:t>
      1) 230.02.004 жолы төлем көзінен салық салынатын табыстар бойынша ұсталған салықтың сомасын көрсетуге арналған;</w:t>
      </w:r>
    </w:p>
    <w:bookmarkEnd w:id="777"/>
    <w:bookmarkStart w:name="z797" w:id="778"/>
    <w:p>
      <w:pPr>
        <w:spacing w:after="0"/>
        <w:ind w:left="0"/>
        <w:jc w:val="both"/>
      </w:pPr>
      <w:r>
        <w:rPr>
          <w:rFonts w:ascii="Times New Roman"/>
          <w:b w:val="false"/>
          <w:i w:val="false"/>
          <w:color w:val="000000"/>
          <w:sz w:val="28"/>
        </w:rPr>
        <w:t xml:space="preserve">
      2) 230.02.005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пен өзге де табыстар бойынша есептелген салық сомасын көрсетуге арналған;</w:t>
      </w:r>
    </w:p>
    <w:bookmarkEnd w:id="778"/>
    <w:bookmarkStart w:name="z798" w:id="779"/>
    <w:p>
      <w:pPr>
        <w:spacing w:after="0"/>
        <w:ind w:left="0"/>
        <w:jc w:val="both"/>
      </w:pPr>
      <w:r>
        <w:rPr>
          <w:rFonts w:ascii="Times New Roman"/>
          <w:b w:val="false"/>
          <w:i w:val="false"/>
          <w:color w:val="000000"/>
          <w:sz w:val="28"/>
        </w:rPr>
        <w:t xml:space="preserve">
      230.02.005 І жолы егер жеке табыс салығы бойынша декларацияда (240.00-нысан) көрсетілмеген жағдайда,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бойынша есептелген салық сомасын көрсетуге арналған;</w:t>
      </w:r>
    </w:p>
    <w:bookmarkEnd w:id="779"/>
    <w:bookmarkStart w:name="z799" w:id="780"/>
    <w:p>
      <w:pPr>
        <w:spacing w:after="0"/>
        <w:ind w:left="0"/>
        <w:jc w:val="both"/>
      </w:pPr>
      <w:r>
        <w:rPr>
          <w:rFonts w:ascii="Times New Roman"/>
          <w:b w:val="false"/>
          <w:i w:val="false"/>
          <w:color w:val="000000"/>
          <w:sz w:val="28"/>
        </w:rPr>
        <w:t xml:space="preserve">
      230.02.005 ІІ жолы егер жеке табыс салығы бойынша декларацияда (240.00-нысан) көрсетілмеген жағдайда,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өзге де табыстар бойынша есептелген салық сомасын көрсетуге арналған.</w:t>
      </w:r>
    </w:p>
    <w:bookmarkEnd w:id="780"/>
    <w:bookmarkStart w:name="z800" w:id="781"/>
    <w:p>
      <w:pPr>
        <w:spacing w:after="0"/>
        <w:ind w:left="0"/>
        <w:jc w:val="both"/>
      </w:pPr>
      <w:r>
        <w:rPr>
          <w:rFonts w:ascii="Times New Roman"/>
          <w:b w:val="false"/>
          <w:i w:val="false"/>
          <w:color w:val="000000"/>
          <w:sz w:val="28"/>
        </w:rPr>
        <w:t>
      230.02.006 жолы жеке тұлғаның салық салу объектісінің орналасқан жері бойынша тіркелген аудандық маңызы бар қаланың, ауылдың, кенттің, ауылдық округтiң әкім аппаратының бизнес - сәйкестендіру нөмері көрсетіледі.</w:t>
      </w:r>
    </w:p>
    <w:bookmarkEnd w:id="781"/>
    <w:bookmarkStart w:name="z801" w:id="782"/>
    <w:p>
      <w:pPr>
        <w:spacing w:after="0"/>
        <w:ind w:left="0"/>
        <w:jc w:val="both"/>
      </w:pPr>
      <w:r>
        <w:rPr>
          <w:rFonts w:ascii="Times New Roman"/>
          <w:b w:val="false"/>
          <w:i w:val="false"/>
          <w:color w:val="000000"/>
          <w:sz w:val="28"/>
        </w:rPr>
        <w:t>
      23. "Меншік құқығындағы мүлік" деген бөлімде:</w:t>
      </w:r>
    </w:p>
    <w:bookmarkEnd w:id="782"/>
    <w:bookmarkStart w:name="z802" w:id="783"/>
    <w:p>
      <w:pPr>
        <w:spacing w:after="0"/>
        <w:ind w:left="0"/>
        <w:jc w:val="both"/>
      </w:pPr>
      <w:r>
        <w:rPr>
          <w:rFonts w:ascii="Times New Roman"/>
          <w:b w:val="false"/>
          <w:i w:val="false"/>
          <w:color w:val="000000"/>
          <w:sz w:val="28"/>
        </w:rPr>
        <w:t>
      1) 230.02.007 А жолы меншік құқығындағы, оның ішінде Қазақстан Республикасының аумағынан тысқары жерлердегі,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сондай-ақ бағалы қағаздар, заңды тұлғадағы қатысу үлесі) көрсетуге арналған;</w:t>
      </w:r>
    </w:p>
    <w:bookmarkEnd w:id="783"/>
    <w:bookmarkStart w:name="z803" w:id="784"/>
    <w:p>
      <w:pPr>
        <w:spacing w:after="0"/>
        <w:ind w:left="0"/>
        <w:jc w:val="both"/>
      </w:pPr>
      <w:r>
        <w:rPr>
          <w:rFonts w:ascii="Times New Roman"/>
          <w:b w:val="false"/>
          <w:i w:val="false"/>
          <w:color w:val="000000"/>
          <w:sz w:val="28"/>
        </w:rPr>
        <w:t>
      230.02.007 В жолы:</w:t>
      </w:r>
    </w:p>
    <w:bookmarkEnd w:id="784"/>
    <w:bookmarkStart w:name="z804" w:id="785"/>
    <w:p>
      <w:pPr>
        <w:spacing w:after="0"/>
        <w:ind w:left="0"/>
        <w:jc w:val="both"/>
      </w:pPr>
      <w:r>
        <w:rPr>
          <w:rFonts w:ascii="Times New Roman"/>
          <w:b w:val="false"/>
          <w:i w:val="false"/>
          <w:color w:val="000000"/>
          <w:sz w:val="28"/>
        </w:rPr>
        <w:t>
      жылжымайтын мүлікке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bookmarkEnd w:id="785"/>
    <w:bookmarkStart w:name="z805" w:id="786"/>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өзге де нөмірін;</w:t>
      </w:r>
    </w:p>
    <w:bookmarkEnd w:id="786"/>
    <w:bookmarkStart w:name="z806" w:id="787"/>
    <w:p>
      <w:pPr>
        <w:spacing w:after="0"/>
        <w:ind w:left="0"/>
        <w:jc w:val="both"/>
      </w:pPr>
      <w:r>
        <w:rPr>
          <w:rFonts w:ascii="Times New Roman"/>
          <w:b w:val="false"/>
          <w:i w:val="false"/>
          <w:color w:val="000000"/>
          <w:sz w:val="28"/>
        </w:rPr>
        <w:t>
      заңды тұлғадағы қатысу үлесі-қатысу үлесі бар Қазақстан Республикасының шегінен тыс жерлерде тіркелген адамның басқа сәйкестендіру нөмірін көрсетуге арналған;</w:t>
      </w:r>
    </w:p>
    <w:bookmarkEnd w:id="787"/>
    <w:bookmarkStart w:name="z807" w:id="788"/>
    <w:p>
      <w:pPr>
        <w:spacing w:after="0"/>
        <w:ind w:left="0"/>
        <w:jc w:val="both"/>
      </w:pPr>
      <w:r>
        <w:rPr>
          <w:rFonts w:ascii="Times New Roman"/>
          <w:b w:val="false"/>
          <w:i w:val="false"/>
          <w:color w:val="000000"/>
          <w:sz w:val="28"/>
        </w:rPr>
        <w:t>
      230.02.007 С жолы:</w:t>
      </w:r>
    </w:p>
    <w:bookmarkEnd w:id="788"/>
    <w:bookmarkStart w:name="z808" w:id="789"/>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bookmarkEnd w:id="789"/>
    <w:bookmarkStart w:name="z809" w:id="790"/>
    <w:p>
      <w:pPr>
        <w:spacing w:after="0"/>
        <w:ind w:left="0"/>
        <w:jc w:val="both"/>
      </w:pPr>
      <w:r>
        <w:rPr>
          <w:rFonts w:ascii="Times New Roman"/>
          <w:b w:val="false"/>
          <w:i w:val="false"/>
          <w:color w:val="000000"/>
          <w:sz w:val="28"/>
        </w:rPr>
        <w:t>
      бағалы қағаздар – мұндай бағалы қағаздардың санын көрсетуімен В бағанда көрсетілген бағалы қағаздар шығарылған елдің атауы;</w:t>
      </w:r>
    </w:p>
    <w:bookmarkEnd w:id="790"/>
    <w:bookmarkStart w:name="z810" w:id="791"/>
    <w:p>
      <w:pPr>
        <w:spacing w:after="0"/>
        <w:ind w:left="0"/>
        <w:jc w:val="both"/>
      </w:pPr>
      <w:r>
        <w:rPr>
          <w:rFonts w:ascii="Times New Roman"/>
          <w:b w:val="false"/>
          <w:i w:val="false"/>
          <w:color w:val="000000"/>
          <w:sz w:val="28"/>
        </w:rPr>
        <w:t>
      заңды тұлғадағы қатысу үлесі – мұндай пайыздарға қатысу мөлшерін көрсетумен В бағанында көрсетілген адам тіркелген елдің атауын көрсетуге арналған;</w:t>
      </w:r>
    </w:p>
    <w:bookmarkEnd w:id="791"/>
    <w:bookmarkStart w:name="z811" w:id="792"/>
    <w:p>
      <w:pPr>
        <w:spacing w:after="0"/>
        <w:ind w:left="0"/>
        <w:jc w:val="both"/>
      </w:pPr>
      <w:r>
        <w:rPr>
          <w:rFonts w:ascii="Times New Roman"/>
          <w:b w:val="false"/>
          <w:i w:val="false"/>
          <w:color w:val="000000"/>
          <w:sz w:val="28"/>
        </w:rPr>
        <w:t>
      2) 230.02.008 А жолы меншік құқығындағы, оның ішінде Қазақстан Республикасының аумағынан тысқары жерлердегі,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bookmarkEnd w:id="792"/>
    <w:bookmarkStart w:name="z812" w:id="793"/>
    <w:p>
      <w:pPr>
        <w:spacing w:after="0"/>
        <w:ind w:left="0"/>
        <w:jc w:val="both"/>
      </w:pPr>
      <w:r>
        <w:rPr>
          <w:rFonts w:ascii="Times New Roman"/>
          <w:b w:val="false"/>
          <w:i w:val="false"/>
          <w:color w:val="000000"/>
          <w:sz w:val="28"/>
        </w:rPr>
        <w:t>
      230.02.008 В жолы құқықты куәландыратын құжаттарға сәйкес көлік құралының мемлекеттік нөмірін көрсетуге арналған;</w:t>
      </w:r>
    </w:p>
    <w:bookmarkEnd w:id="793"/>
    <w:bookmarkStart w:name="z813" w:id="794"/>
    <w:p>
      <w:pPr>
        <w:spacing w:after="0"/>
        <w:ind w:left="0"/>
        <w:jc w:val="both"/>
      </w:pPr>
      <w:r>
        <w:rPr>
          <w:rFonts w:ascii="Times New Roman"/>
          <w:b w:val="false"/>
          <w:i w:val="false"/>
          <w:color w:val="000000"/>
          <w:sz w:val="28"/>
        </w:rPr>
        <w:t>
      230.02.008 С жолы құқықты куәландыратын құжаттарға сәйкес көлік құралының VIN-кодын немесе кузов нөмірін көрсетуге арналған.</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қантардағы</w:t>
            </w:r>
            <w:r>
              <w:br/>
            </w:r>
            <w:r>
              <w:rPr>
                <w:rFonts w:ascii="Times New Roman"/>
                <w:b w:val="false"/>
                <w:i w:val="false"/>
                <w:color w:val="000000"/>
                <w:sz w:val="20"/>
              </w:rPr>
              <w:t>№ 83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108-қосымша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816" w:id="795"/>
    <w:p>
      <w:pPr>
        <w:spacing w:after="0"/>
        <w:ind w:left="0"/>
        <w:jc w:val="left"/>
      </w:pPr>
      <w:r>
        <w:rPr>
          <w:rFonts w:ascii="Times New Roman"/>
          <w:b/>
          <w:i w:val="false"/>
          <w:color w:val="000000"/>
        </w:rPr>
        <w:t xml:space="preserve"> Жеке табыс салығы бойынша декларация</w:t>
      </w:r>
    </w:p>
    <w:bookmarkEnd w:id="795"/>
    <w:bookmarkStart w:name="z817" w:id="796"/>
    <w:p>
      <w:pPr>
        <w:spacing w:after="0"/>
        <w:ind w:left="0"/>
        <w:jc w:val="left"/>
      </w:pPr>
      <w:r>
        <w:rPr>
          <w:rFonts w:ascii="Times New Roman"/>
          <w:b/>
          <w:i w:val="false"/>
          <w:color w:val="000000"/>
        </w:rPr>
        <w:t xml:space="preserve"> Есепті кезең 20__жыл</w:t>
      </w:r>
    </w:p>
    <w:bookmarkEnd w:id="796"/>
    <w:bookmarkStart w:name="z818" w:id="797"/>
    <w:p>
      <w:pPr>
        <w:spacing w:after="0"/>
        <w:ind w:left="0"/>
        <w:jc w:val="both"/>
      </w:pPr>
      <w:r>
        <w:rPr>
          <w:rFonts w:ascii="Times New Roman"/>
          <w:b w:val="false"/>
          <w:i w:val="false"/>
          <w:color w:val="000000"/>
          <w:sz w:val="28"/>
        </w:rPr>
        <w:t>
      Индексі: 240.00-нысаны</w:t>
      </w:r>
    </w:p>
    <w:bookmarkEnd w:id="797"/>
    <w:bookmarkStart w:name="z819" w:id="798"/>
    <w:p>
      <w:pPr>
        <w:spacing w:after="0"/>
        <w:ind w:left="0"/>
        <w:jc w:val="both"/>
      </w:pPr>
      <w:r>
        <w:rPr>
          <w:rFonts w:ascii="Times New Roman"/>
          <w:b w:val="false"/>
          <w:i w:val="false"/>
          <w:color w:val="000000"/>
          <w:sz w:val="28"/>
        </w:rPr>
        <w:t>
      Кезенділігі: жыл сайын</w:t>
      </w:r>
    </w:p>
    <w:bookmarkEnd w:id="798"/>
    <w:bookmarkStart w:name="z820" w:id="799"/>
    <w:p>
      <w:pPr>
        <w:spacing w:after="0"/>
        <w:ind w:left="0"/>
        <w:jc w:val="both"/>
      </w:pPr>
      <w:r>
        <w:rPr>
          <w:rFonts w:ascii="Times New Roman"/>
          <w:b w:val="false"/>
          <w:i w:val="false"/>
          <w:color w:val="000000"/>
          <w:sz w:val="28"/>
        </w:rPr>
        <w:t>
      Ұсынатындар: жекеше нотариустар, жеке сот орындаушылары, адвокаттар, кәсіби</w:t>
      </w:r>
    </w:p>
    <w:bookmarkEnd w:id="799"/>
    <w:p>
      <w:pPr>
        <w:spacing w:after="0"/>
        <w:ind w:left="0"/>
        <w:jc w:val="both"/>
      </w:pPr>
      <w:r>
        <w:rPr>
          <w:rFonts w:ascii="Times New Roman"/>
          <w:b w:val="false"/>
          <w:i w:val="false"/>
          <w:color w:val="000000"/>
          <w:sz w:val="28"/>
        </w:rPr>
        <w:t>
      медиаторлар, сонымен қатар мүліктік табыс және басқа табыстар, оның ішінде</w:t>
      </w:r>
    </w:p>
    <w:p>
      <w:pPr>
        <w:spacing w:after="0"/>
        <w:ind w:left="0"/>
        <w:jc w:val="both"/>
      </w:pPr>
      <w:r>
        <w:rPr>
          <w:rFonts w:ascii="Times New Roman"/>
          <w:b w:val="false"/>
          <w:i w:val="false"/>
          <w:color w:val="000000"/>
          <w:sz w:val="28"/>
        </w:rPr>
        <w:t>
      Қазақстан Республикасынан тысқары жерлерде табыстар алған, сонымен қатар</w:t>
      </w:r>
    </w:p>
    <w:p>
      <w:pPr>
        <w:spacing w:after="0"/>
        <w:ind w:left="0"/>
        <w:jc w:val="both"/>
      </w:pPr>
      <w:r>
        <w:rPr>
          <w:rFonts w:ascii="Times New Roman"/>
          <w:b w:val="false"/>
          <w:i w:val="false"/>
          <w:color w:val="000000"/>
          <w:sz w:val="28"/>
        </w:rPr>
        <w:t>
      Қазақстан Республикасынан тысқары жерлердегі шетелдік банктердегі банктік</w:t>
      </w:r>
    </w:p>
    <w:p>
      <w:pPr>
        <w:spacing w:after="0"/>
        <w:ind w:left="0"/>
        <w:jc w:val="both"/>
      </w:pPr>
      <w:r>
        <w:rPr>
          <w:rFonts w:ascii="Times New Roman"/>
          <w:b w:val="false"/>
          <w:i w:val="false"/>
          <w:color w:val="000000"/>
          <w:sz w:val="28"/>
        </w:rPr>
        <w:t>
      шоттарда ақшасы бар, сонымен қатар Салық кодексінің 185-бабы 1-тармағы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6)-тармақшасына</w:t>
      </w:r>
      <w:r>
        <w:rPr>
          <w:rFonts w:ascii="Times New Roman"/>
          <w:b w:val="false"/>
          <w:i w:val="false"/>
          <w:color w:val="000000"/>
          <w:sz w:val="28"/>
        </w:rPr>
        <w:t xml:space="preserve"> сәйкес меншік құқығында жылжымайтын мүлкі, бағалы қағаздары,</w:t>
      </w:r>
    </w:p>
    <w:p>
      <w:pPr>
        <w:spacing w:after="0"/>
        <w:ind w:left="0"/>
        <w:jc w:val="both"/>
      </w:pPr>
      <w:r>
        <w:rPr>
          <w:rFonts w:ascii="Times New Roman"/>
          <w:b w:val="false"/>
          <w:i w:val="false"/>
          <w:color w:val="000000"/>
          <w:sz w:val="28"/>
        </w:rPr>
        <w:t>
      Қазақстан Республикасынан тысқары жерлерде тіркелген заңды тұлғаның жарғылық</w:t>
      </w:r>
    </w:p>
    <w:p>
      <w:pPr>
        <w:spacing w:after="0"/>
        <w:ind w:left="0"/>
        <w:jc w:val="both"/>
      </w:pPr>
      <w:r>
        <w:rPr>
          <w:rFonts w:ascii="Times New Roman"/>
          <w:b w:val="false"/>
          <w:i w:val="false"/>
          <w:color w:val="000000"/>
          <w:sz w:val="28"/>
        </w:rPr>
        <w:t>
      капиталына қатысу үлесі бар жеке тұлғалар</w:t>
      </w:r>
    </w:p>
    <w:bookmarkStart w:name="z821" w:id="800"/>
    <w:p>
      <w:pPr>
        <w:spacing w:after="0"/>
        <w:ind w:left="0"/>
        <w:jc w:val="both"/>
      </w:pPr>
      <w:r>
        <w:rPr>
          <w:rFonts w:ascii="Times New Roman"/>
          <w:b w:val="false"/>
          <w:i w:val="false"/>
          <w:color w:val="000000"/>
          <w:sz w:val="28"/>
        </w:rPr>
        <w:t>
      Қайда тапсырылады: мемлекеттік кірістер органдарына</w:t>
      </w:r>
    </w:p>
    <w:bookmarkEnd w:id="800"/>
    <w:bookmarkStart w:name="z822" w:id="801"/>
    <w:p>
      <w:pPr>
        <w:spacing w:after="0"/>
        <w:ind w:left="0"/>
        <w:jc w:val="both"/>
      </w:pPr>
      <w:r>
        <w:rPr>
          <w:rFonts w:ascii="Times New Roman"/>
          <w:b w:val="false"/>
          <w:i w:val="false"/>
          <w:color w:val="000000"/>
          <w:sz w:val="28"/>
        </w:rPr>
        <w:t>
      Тапсыру мерзімі: есептi салық кезеңiнен кейiнгi жылдың 31 наурызынан кешiктiрiлмей</w:t>
      </w:r>
    </w:p>
    <w:bookmarkEnd w:id="801"/>
    <w:bookmarkStart w:name="z823" w:id="802"/>
    <w:p>
      <w:pPr>
        <w:spacing w:after="0"/>
        <w:ind w:left="0"/>
        <w:jc w:val="both"/>
      </w:pPr>
      <w:r>
        <w:rPr>
          <w:rFonts w:ascii="Times New Roman"/>
          <w:b w:val="false"/>
          <w:i w:val="false"/>
          <w:color w:val="000000"/>
          <w:sz w:val="28"/>
        </w:rPr>
        <w:t>
      Ескертпе: толтыру бойынша түсіндіру осы бұйрықтың 109-қосымшасына сәйкес Жеке</w:t>
      </w:r>
    </w:p>
    <w:bookmarkEnd w:id="802"/>
    <w:p>
      <w:pPr>
        <w:spacing w:after="0"/>
        <w:ind w:left="0"/>
        <w:jc w:val="both"/>
      </w:pPr>
      <w:r>
        <w:rPr>
          <w:rFonts w:ascii="Times New Roman"/>
          <w:b w:val="false"/>
          <w:i w:val="false"/>
          <w:color w:val="000000"/>
          <w:sz w:val="28"/>
        </w:rPr>
        <w:t>
      табыс салығы бойынша салық есептілігін (декларацияны) жасау Қағидаларында</w:t>
      </w:r>
    </w:p>
    <w:p>
      <w:pPr>
        <w:spacing w:after="0"/>
        <w:ind w:left="0"/>
        <w:jc w:val="both"/>
      </w:pPr>
      <w:r>
        <w:rPr>
          <w:rFonts w:ascii="Times New Roman"/>
          <w:b w:val="false"/>
          <w:i w:val="false"/>
          <w:color w:val="000000"/>
          <w:sz w:val="28"/>
        </w:rPr>
        <w:t>
      (240.00-нысан) келтірілген.</w:t>
      </w:r>
    </w:p>
    <w:bookmarkStart w:name="z824"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5"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7"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8"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9"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0"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2"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3"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қантардағы</w:t>
            </w:r>
            <w:r>
              <w:br/>
            </w:r>
            <w:r>
              <w:rPr>
                <w:rFonts w:ascii="Times New Roman"/>
                <w:b w:val="false"/>
                <w:i w:val="false"/>
                <w:color w:val="000000"/>
                <w:sz w:val="20"/>
              </w:rPr>
              <w:t>№ 83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109-қосымша</w:t>
            </w:r>
          </w:p>
        </w:tc>
      </w:tr>
    </w:tbl>
    <w:bookmarkStart w:name="z836" w:id="813"/>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(240.00-нысан) </w:t>
      </w:r>
    </w:p>
    <w:bookmarkEnd w:id="813"/>
    <w:bookmarkStart w:name="z837" w:id="814"/>
    <w:p>
      <w:pPr>
        <w:spacing w:after="0"/>
        <w:ind w:left="0"/>
        <w:jc w:val="left"/>
      </w:pPr>
      <w:r>
        <w:rPr>
          <w:rFonts w:ascii="Times New Roman"/>
          <w:b/>
          <w:i w:val="false"/>
          <w:color w:val="000000"/>
        </w:rPr>
        <w:t xml:space="preserve"> 1-Тарау. Жалпы ережелер</w:t>
      </w:r>
    </w:p>
    <w:bookmarkEnd w:id="814"/>
    <w:bookmarkStart w:name="z838" w:id="815"/>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(240.00 - 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(бұдан әрі - Салық кодексі) сәйкес әзірленген және жеке табыс салығын есептеуге арналған жеке табыс салығы бойынша салық есептілігі нысанын (декларация) (бұдан әрі– декларация) жасау тәртібін айқындайды. Декларацияны жекеше нотариустар, жеке сот орындаушылары, адвокаттар, кәсіби медиаторлар, сонымен қатар мүліктік табыс және басқа табыстар, оның ішінде Қазақстан Республикасынан тысқары жерлерде табыстар алған, сонымен қатар Қазақстан Республикасынан тысқары жерлердегі шетелдік банктердегі банктік шоттарда ақшасы бар, сонымен қатар Салық кодексінің 185-бабы 1-тармағы </w:t>
      </w:r>
      <w:r>
        <w:rPr>
          <w:rFonts w:ascii="Times New Roman"/>
          <w:b w:val="false"/>
          <w:i w:val="false"/>
          <w:color w:val="000000"/>
          <w:sz w:val="28"/>
        </w:rPr>
        <w:t>6)-тармақшасына</w:t>
      </w:r>
      <w:r>
        <w:rPr>
          <w:rFonts w:ascii="Times New Roman"/>
          <w:b w:val="false"/>
          <w:i w:val="false"/>
          <w:color w:val="000000"/>
          <w:sz w:val="28"/>
        </w:rPr>
        <w:t xml:space="preserve"> сәйкес меншік құқығында жылжымайтын мүлкі, бағалы қағаздары, Қазақстан Республикасынан тысқары жерлерде тіркелген заңды тұлғаның жарғылық капиталына қатысу үлесі бар жеке тұлғалар тапсырады.</w:t>
      </w:r>
    </w:p>
    <w:bookmarkEnd w:id="815"/>
    <w:bookmarkStart w:name="z839" w:id="816"/>
    <w:p>
      <w:pPr>
        <w:spacing w:after="0"/>
        <w:ind w:left="0"/>
        <w:jc w:val="both"/>
      </w:pPr>
      <w:r>
        <w:rPr>
          <w:rFonts w:ascii="Times New Roman"/>
          <w:b w:val="false"/>
          <w:i w:val="false"/>
          <w:color w:val="000000"/>
          <w:sz w:val="28"/>
        </w:rPr>
        <w:t>
      2. Осы Қағидалар 2017 жылғы 1 қаңтардан бастап 2017 жылғы 31 желтоқсанына дейінгі салық кезеңдер үшін табыс етілетін салық есептілігіне қолданылады.</w:t>
      </w:r>
    </w:p>
    <w:bookmarkEnd w:id="816"/>
    <w:bookmarkStart w:name="z840" w:id="817"/>
    <w:p>
      <w:pPr>
        <w:spacing w:after="0"/>
        <w:ind w:left="0"/>
        <w:jc w:val="both"/>
      </w:pPr>
      <w:r>
        <w:rPr>
          <w:rFonts w:ascii="Times New Roman"/>
          <w:b w:val="false"/>
          <w:i w:val="false"/>
          <w:color w:val="000000"/>
          <w:sz w:val="28"/>
        </w:rPr>
        <w:t xml:space="preserve">
      3. Декларация Салық кодексінің </w:t>
      </w:r>
      <w:r>
        <w:rPr>
          <w:rFonts w:ascii="Times New Roman"/>
          <w:b w:val="false"/>
          <w:i w:val="false"/>
          <w:color w:val="000000"/>
          <w:sz w:val="28"/>
        </w:rPr>
        <w:t>67-бабына</w:t>
      </w:r>
      <w:r>
        <w:rPr>
          <w:rFonts w:ascii="Times New Roman"/>
          <w:b w:val="false"/>
          <w:i w:val="false"/>
          <w:color w:val="000000"/>
          <w:sz w:val="28"/>
        </w:rPr>
        <w:t xml:space="preserve">,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21-тарауларына</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205-баптарына</w:t>
      </w:r>
      <w:r>
        <w:rPr>
          <w:rFonts w:ascii="Times New Roman"/>
          <w:b w:val="false"/>
          <w:i w:val="false"/>
          <w:color w:val="000000"/>
          <w:sz w:val="28"/>
        </w:rPr>
        <w:t xml:space="preserve"> сәйкес жасалады. Декларация декларацияның өзінен (240.00-нысан) және салық міндеттемесінің есептелуі туралы ақпаратты егжей-тегжейлі көрсетуге арналған оған қосымшалардан (240.01-ден 240.03-ке дейінгі нысандар) тұрады.</w:t>
      </w:r>
    </w:p>
    <w:bookmarkEnd w:id="817"/>
    <w:bookmarkStart w:name="z841" w:id="818"/>
    <w:p>
      <w:pPr>
        <w:spacing w:after="0"/>
        <w:ind w:left="0"/>
        <w:jc w:val="both"/>
      </w:pPr>
      <w:r>
        <w:rPr>
          <w:rFonts w:ascii="Times New Roman"/>
          <w:b w:val="false"/>
          <w:i w:val="false"/>
          <w:color w:val="000000"/>
          <w:sz w:val="28"/>
        </w:rPr>
        <w:t>
      4. Декларация толтыру кезінде түзетуге, өшіруге және тазалауға жол берілмейді.</w:t>
      </w:r>
    </w:p>
    <w:bookmarkEnd w:id="818"/>
    <w:bookmarkStart w:name="z842" w:id="819"/>
    <w:p>
      <w:pPr>
        <w:spacing w:after="0"/>
        <w:ind w:left="0"/>
        <w:jc w:val="both"/>
      </w:pPr>
      <w:r>
        <w:rPr>
          <w:rFonts w:ascii="Times New Roman"/>
          <w:b w:val="false"/>
          <w:i w:val="false"/>
          <w:color w:val="000000"/>
          <w:sz w:val="28"/>
        </w:rPr>
        <w:t>
      5. Көрсеткіштер болмаған кезде тиісті торкөздері толтырылмайды.</w:t>
      </w:r>
    </w:p>
    <w:bookmarkEnd w:id="819"/>
    <w:bookmarkStart w:name="z843" w:id="820"/>
    <w:p>
      <w:pPr>
        <w:spacing w:after="0"/>
        <w:ind w:left="0"/>
        <w:jc w:val="both"/>
      </w:pPr>
      <w:r>
        <w:rPr>
          <w:rFonts w:ascii="Times New Roman"/>
          <w:b w:val="false"/>
          <w:i w:val="false"/>
          <w:color w:val="000000"/>
          <w:sz w:val="28"/>
        </w:rPr>
        <w:t>
      6.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820"/>
    <w:bookmarkStart w:name="z844" w:id="821"/>
    <w:p>
      <w:pPr>
        <w:spacing w:after="0"/>
        <w:ind w:left="0"/>
        <w:jc w:val="both"/>
      </w:pPr>
      <w:r>
        <w:rPr>
          <w:rFonts w:ascii="Times New Roman"/>
          <w:b w:val="false"/>
          <w:i w:val="false"/>
          <w:color w:val="000000"/>
          <w:sz w:val="28"/>
        </w:rPr>
        <w:t>
      7. Декларацияға қосымшалар оларда көрсетілуі тиіс деректер болмаған кезде жасалмайды.</w:t>
      </w:r>
    </w:p>
    <w:bookmarkEnd w:id="821"/>
    <w:bookmarkStart w:name="z845" w:id="822"/>
    <w:p>
      <w:pPr>
        <w:spacing w:after="0"/>
        <w:ind w:left="0"/>
        <w:jc w:val="both"/>
      </w:pPr>
      <w:r>
        <w:rPr>
          <w:rFonts w:ascii="Times New Roman"/>
          <w:b w:val="false"/>
          <w:i w:val="false"/>
          <w:color w:val="000000"/>
          <w:sz w:val="28"/>
        </w:rPr>
        <w:t>
      8.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822"/>
    <w:bookmarkStart w:name="z846" w:id="823"/>
    <w:p>
      <w:pPr>
        <w:spacing w:after="0"/>
        <w:ind w:left="0"/>
        <w:jc w:val="both"/>
      </w:pPr>
      <w:r>
        <w:rPr>
          <w:rFonts w:ascii="Times New Roman"/>
          <w:b w:val="false"/>
          <w:i w:val="false"/>
          <w:color w:val="000000"/>
          <w:sz w:val="28"/>
        </w:rPr>
        <w:t>
      9. Осы Қағидаларда мынадай арифметикалық белгілер қолданылады: "+" – қосу; "–" – алу; "х" – көбейту; "/" – бөлу; "=" – тең.</w:t>
      </w:r>
    </w:p>
    <w:bookmarkEnd w:id="823"/>
    <w:bookmarkStart w:name="z847" w:id="824"/>
    <w:p>
      <w:pPr>
        <w:spacing w:after="0"/>
        <w:ind w:left="0"/>
        <w:jc w:val="both"/>
      </w:pPr>
      <w:r>
        <w:rPr>
          <w:rFonts w:ascii="Times New Roman"/>
          <w:b w:val="false"/>
          <w:i w:val="false"/>
          <w:color w:val="000000"/>
          <w:sz w:val="28"/>
        </w:rPr>
        <w:t>
      10. Сомалардың теріс мәндері декларацияның тиісті жолының (бағанының) бірінші сол жақтағы торкөзінде "–" белгісімен белгіленеді.</w:t>
      </w:r>
    </w:p>
    <w:bookmarkEnd w:id="824"/>
    <w:bookmarkStart w:name="z848" w:id="825"/>
    <w:p>
      <w:pPr>
        <w:spacing w:after="0"/>
        <w:ind w:left="0"/>
        <w:jc w:val="both"/>
      </w:pPr>
      <w:r>
        <w:rPr>
          <w:rFonts w:ascii="Times New Roman"/>
          <w:b w:val="false"/>
          <w:i w:val="false"/>
          <w:color w:val="000000"/>
          <w:sz w:val="28"/>
        </w:rPr>
        <w:t>
      11. Декларацияны жасау кезінде:</w:t>
      </w:r>
    </w:p>
    <w:bookmarkEnd w:id="825"/>
    <w:bookmarkStart w:name="z849" w:id="826"/>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826"/>
    <w:bookmarkStart w:name="z850" w:id="827"/>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827"/>
    <w:bookmarkStart w:name="z851" w:id="828"/>
    <w:p>
      <w:pPr>
        <w:spacing w:after="0"/>
        <w:ind w:left="0"/>
        <w:jc w:val="both"/>
      </w:pPr>
      <w:r>
        <w:rPr>
          <w:rFonts w:ascii="Times New Roman"/>
          <w:b w:val="false"/>
          <w:i w:val="false"/>
          <w:color w:val="000000"/>
          <w:sz w:val="28"/>
        </w:rPr>
        <w:t xml:space="preserve">
      12.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828"/>
    <w:bookmarkStart w:name="z852" w:id="829"/>
    <w:p>
      <w:pPr>
        <w:spacing w:after="0"/>
        <w:ind w:left="0"/>
        <w:jc w:val="both"/>
      </w:pPr>
      <w:r>
        <w:rPr>
          <w:rFonts w:ascii="Times New Roman"/>
          <w:b w:val="false"/>
          <w:i w:val="false"/>
          <w:color w:val="000000"/>
          <w:sz w:val="28"/>
        </w:rPr>
        <w:t>
      13. Декларацияны табыс ету кезінде:</w:t>
      </w:r>
    </w:p>
    <w:bookmarkEnd w:id="829"/>
    <w:bookmarkStart w:name="z853" w:id="83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қайтарылады;</w:t>
      </w:r>
    </w:p>
    <w:bookmarkEnd w:id="830"/>
    <w:bookmarkStart w:name="z854" w:id="831"/>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байланыс ұйымының хабарламасын алады;</w:t>
      </w:r>
    </w:p>
    <w:bookmarkEnd w:id="831"/>
    <w:bookmarkStart w:name="z855" w:id="832"/>
    <w:p>
      <w:pPr>
        <w:spacing w:after="0"/>
        <w:ind w:left="0"/>
        <w:jc w:val="both"/>
      </w:pPr>
      <w:r>
        <w:rPr>
          <w:rFonts w:ascii="Times New Roman"/>
          <w:b w:val="false"/>
          <w:i w:val="false"/>
          <w:color w:val="000000"/>
          <w:sz w:val="28"/>
        </w:rPr>
        <w:t>
      3) электронды түрде – салық төлеуші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832"/>
    <w:bookmarkStart w:name="z856" w:id="833"/>
    <w:p>
      <w:pPr>
        <w:spacing w:after="0"/>
        <w:ind w:left="0"/>
        <w:jc w:val="both"/>
      </w:pPr>
      <w:r>
        <w:rPr>
          <w:rFonts w:ascii="Times New Roman"/>
          <w:b w:val="false"/>
          <w:i w:val="false"/>
          <w:color w:val="000000"/>
          <w:sz w:val="28"/>
        </w:rPr>
        <w:t>
      14.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833"/>
    <w:bookmarkStart w:name="z857" w:id="834"/>
    <w:p>
      <w:pPr>
        <w:spacing w:after="0"/>
        <w:ind w:left="0"/>
        <w:jc w:val="left"/>
      </w:pPr>
      <w:r>
        <w:rPr>
          <w:rFonts w:ascii="Times New Roman"/>
          <w:b/>
          <w:i w:val="false"/>
          <w:color w:val="000000"/>
        </w:rPr>
        <w:t xml:space="preserve"> 2-Тарау. Декларацияны жасау бойынша түсіндірме (240.00-нысан)</w:t>
      </w:r>
    </w:p>
    <w:bookmarkEnd w:id="834"/>
    <w:bookmarkStart w:name="z858" w:id="835"/>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835"/>
    <w:bookmarkStart w:name="z859" w:id="836"/>
    <w:p>
      <w:pPr>
        <w:spacing w:after="0"/>
        <w:ind w:left="0"/>
        <w:jc w:val="both"/>
      </w:pPr>
      <w:r>
        <w:rPr>
          <w:rFonts w:ascii="Times New Roman"/>
          <w:b w:val="false"/>
          <w:i w:val="false"/>
          <w:color w:val="000000"/>
          <w:sz w:val="28"/>
        </w:rPr>
        <w:t>
      1) ЖСН – салық төлеушінің жеке сәйкестендіру нөмірі. Салық міндеттемесін сенімгерлікпен басқарушы орындаған кезде жолда сенімгерлікпен басқарушының жеке сәйкестендіру нөмірі көрсетіледі;</w:t>
      </w:r>
    </w:p>
    <w:bookmarkEnd w:id="836"/>
    <w:bookmarkStart w:name="z860" w:id="837"/>
    <w:p>
      <w:pPr>
        <w:spacing w:after="0"/>
        <w:ind w:left="0"/>
        <w:jc w:val="both"/>
      </w:pPr>
      <w:r>
        <w:rPr>
          <w:rFonts w:ascii="Times New Roman"/>
          <w:b w:val="false"/>
          <w:i w:val="false"/>
          <w:color w:val="000000"/>
          <w:sz w:val="28"/>
        </w:rPr>
        <w:t>
      2) салық есептілігі табыс етілетін салық кезеңі (ай, жыл) – декларация табыс етілетін есепті салық кезеңі (араб сандарымен көрсетіледі).</w:t>
      </w:r>
    </w:p>
    <w:bookmarkEnd w:id="837"/>
    <w:bookmarkStart w:name="z861" w:id="838"/>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құраса, онда "ай" торкөзінде декларация берілетін айлар саны көрсетіледі, ал "жыл" торкөзінде ағымдағы салық жылы көрсетіледі;</w:t>
      </w:r>
    </w:p>
    <w:bookmarkEnd w:id="838"/>
    <w:bookmarkStart w:name="z862" w:id="839"/>
    <w:p>
      <w:pPr>
        <w:spacing w:after="0"/>
        <w:ind w:left="0"/>
        <w:jc w:val="both"/>
      </w:pPr>
      <w:r>
        <w:rPr>
          <w:rFonts w:ascii="Times New Roman"/>
          <w:b w:val="false"/>
          <w:i w:val="false"/>
          <w:color w:val="000000"/>
          <w:sz w:val="28"/>
        </w:rPr>
        <w:t>
      Егер салық кезеңінің ұзақтығы толық күнтізбелік жыл құраса, "ай" торкөзі толтырылмайды, ал декларацияның "жыл" торкөзінде ағымдағы салық жылы көрсетіледі;</w:t>
      </w:r>
    </w:p>
    <w:bookmarkEnd w:id="839"/>
    <w:bookmarkStart w:name="z863" w:id="840"/>
    <w:p>
      <w:pPr>
        <w:spacing w:after="0"/>
        <w:ind w:left="0"/>
        <w:jc w:val="both"/>
      </w:pPr>
      <w:r>
        <w:rPr>
          <w:rFonts w:ascii="Times New Roman"/>
          <w:b w:val="false"/>
          <w:i w:val="false"/>
          <w:color w:val="000000"/>
          <w:sz w:val="28"/>
        </w:rPr>
        <w:t>
      3) салық төлеушінің тегі, аты, әкесінің аты.</w:t>
      </w:r>
    </w:p>
    <w:bookmarkEnd w:id="840"/>
    <w:bookmarkStart w:name="z864" w:id="841"/>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bookmarkEnd w:id="841"/>
    <w:bookmarkStart w:name="z865" w:id="842"/>
    <w:p>
      <w:pPr>
        <w:spacing w:after="0"/>
        <w:ind w:left="0"/>
        <w:jc w:val="both"/>
      </w:pPr>
      <w:r>
        <w:rPr>
          <w:rFonts w:ascii="Times New Roman"/>
          <w:b w:val="false"/>
          <w:i w:val="false"/>
          <w:color w:val="000000"/>
          <w:sz w:val="28"/>
        </w:rPr>
        <w:t>
      4) декларацияның түрі.</w:t>
      </w:r>
    </w:p>
    <w:bookmarkEnd w:id="842"/>
    <w:bookmarkStart w:name="z866" w:id="843"/>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843"/>
    <w:bookmarkStart w:name="z867" w:id="844"/>
    <w:p>
      <w:pPr>
        <w:spacing w:after="0"/>
        <w:ind w:left="0"/>
        <w:jc w:val="both"/>
      </w:pPr>
      <w:r>
        <w:rPr>
          <w:rFonts w:ascii="Times New Roman"/>
          <w:b w:val="false"/>
          <w:i w:val="false"/>
          <w:color w:val="000000"/>
          <w:sz w:val="28"/>
        </w:rPr>
        <w:t>
      5) хабарламаның нөмірі мен күні.</w:t>
      </w:r>
    </w:p>
    <w:bookmarkEnd w:id="844"/>
    <w:bookmarkStart w:name="z868" w:id="845"/>
    <w:p>
      <w:pPr>
        <w:spacing w:after="0"/>
        <w:ind w:left="0"/>
        <w:jc w:val="both"/>
      </w:pPr>
      <w:r>
        <w:rPr>
          <w:rFonts w:ascii="Times New Roman"/>
          <w:b w:val="false"/>
          <w:i w:val="false"/>
          <w:color w:val="000000"/>
          <w:sz w:val="28"/>
        </w:rPr>
        <w:t xml:space="preserve">
      Бұл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845"/>
    <w:bookmarkStart w:name="z869" w:id="846"/>
    <w:p>
      <w:pPr>
        <w:spacing w:after="0"/>
        <w:ind w:left="0"/>
        <w:jc w:val="both"/>
      </w:pPr>
      <w:r>
        <w:rPr>
          <w:rFonts w:ascii="Times New Roman"/>
          <w:b w:val="false"/>
          <w:i w:val="false"/>
          <w:color w:val="000000"/>
          <w:sz w:val="28"/>
        </w:rPr>
        <w:t>
      6) салық төлеушінің санаты.</w:t>
      </w:r>
    </w:p>
    <w:bookmarkEnd w:id="846"/>
    <w:bookmarkStart w:name="z870" w:id="847"/>
    <w:p>
      <w:pPr>
        <w:spacing w:after="0"/>
        <w:ind w:left="0"/>
        <w:jc w:val="both"/>
      </w:pPr>
      <w:r>
        <w:rPr>
          <w:rFonts w:ascii="Times New Roman"/>
          <w:b w:val="false"/>
          <w:i w:val="false"/>
          <w:color w:val="000000"/>
          <w:sz w:val="28"/>
        </w:rPr>
        <w:t>
      Торкөздер егер салық төлеуші А, B, C, D жолдарында көрсетілген санаттардың біріне жатқан жағдайда белгіленеді.</w:t>
      </w:r>
    </w:p>
    <w:bookmarkEnd w:id="847"/>
    <w:bookmarkStart w:name="z871" w:id="848"/>
    <w:p>
      <w:pPr>
        <w:spacing w:after="0"/>
        <w:ind w:left="0"/>
        <w:jc w:val="both"/>
      </w:pPr>
      <w:r>
        <w:rPr>
          <w:rFonts w:ascii="Times New Roman"/>
          <w:b w:val="false"/>
          <w:i w:val="false"/>
          <w:color w:val="000000"/>
          <w:sz w:val="28"/>
        </w:rPr>
        <w:t>
      7) резиденттік белгісі.</w:t>
      </w:r>
    </w:p>
    <w:bookmarkEnd w:id="848"/>
    <w:bookmarkStart w:name="z872" w:id="849"/>
    <w:p>
      <w:pPr>
        <w:spacing w:after="0"/>
        <w:ind w:left="0"/>
        <w:jc w:val="both"/>
      </w:pPr>
      <w:r>
        <w:rPr>
          <w:rFonts w:ascii="Times New Roman"/>
          <w:b w:val="false"/>
          <w:i w:val="false"/>
          <w:color w:val="000000"/>
          <w:sz w:val="28"/>
        </w:rPr>
        <w:t>
      Қазақстан Республикасының резидент және резидент емес жеке тұлғалары толтырады, бұл ретте:</w:t>
      </w:r>
    </w:p>
    <w:bookmarkEnd w:id="849"/>
    <w:bookmarkStart w:name="z873" w:id="850"/>
    <w:p>
      <w:pPr>
        <w:spacing w:after="0"/>
        <w:ind w:left="0"/>
        <w:jc w:val="both"/>
      </w:pPr>
      <w:r>
        <w:rPr>
          <w:rFonts w:ascii="Times New Roman"/>
          <w:b w:val="false"/>
          <w:i w:val="false"/>
          <w:color w:val="000000"/>
          <w:sz w:val="28"/>
        </w:rPr>
        <w:t>
      А торкөзін Қазақстан Республикасының азаматы, шетелдік тұлға немесе Қазақстан Республикасының резиденті болып табылатын азаматтығы жоқ адам белгілейді;</w:t>
      </w:r>
    </w:p>
    <w:bookmarkEnd w:id="850"/>
    <w:bookmarkStart w:name="z874" w:id="851"/>
    <w:p>
      <w:pPr>
        <w:spacing w:after="0"/>
        <w:ind w:left="0"/>
        <w:jc w:val="both"/>
      </w:pPr>
      <w:r>
        <w:rPr>
          <w:rFonts w:ascii="Times New Roman"/>
          <w:b w:val="false"/>
          <w:i w:val="false"/>
          <w:color w:val="000000"/>
          <w:sz w:val="28"/>
        </w:rPr>
        <w:t>
      В торкөзін шетелдік тұлға немесе Қазақстан Республикасының резидент емес тұлғасы болып табылатын азаматтығы жоқ адам белгілейді;</w:t>
      </w:r>
    </w:p>
    <w:bookmarkEnd w:id="851"/>
    <w:bookmarkStart w:name="z875" w:id="852"/>
    <w:p>
      <w:pPr>
        <w:spacing w:after="0"/>
        <w:ind w:left="0"/>
        <w:jc w:val="both"/>
      </w:pPr>
      <w:r>
        <w:rPr>
          <w:rFonts w:ascii="Times New Roman"/>
          <w:b w:val="false"/>
          <w:i w:val="false"/>
          <w:color w:val="000000"/>
          <w:sz w:val="28"/>
        </w:rPr>
        <w:t>
      8) азаматтық белгісі.</w:t>
      </w:r>
    </w:p>
    <w:bookmarkEnd w:id="852"/>
    <w:bookmarkStart w:name="z876" w:id="853"/>
    <w:p>
      <w:pPr>
        <w:spacing w:after="0"/>
        <w:ind w:left="0"/>
        <w:jc w:val="both"/>
      </w:pPr>
      <w:r>
        <w:rPr>
          <w:rFonts w:ascii="Times New Roman"/>
          <w:b w:val="false"/>
          <w:i w:val="false"/>
          <w:color w:val="000000"/>
          <w:sz w:val="28"/>
        </w:rPr>
        <w:t>
      А торкөзінде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bookmarkEnd w:id="853"/>
    <w:bookmarkStart w:name="z877" w:id="854"/>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тұлға белгілейді;</w:t>
      </w:r>
    </w:p>
    <w:bookmarkEnd w:id="854"/>
    <w:bookmarkStart w:name="z878" w:id="855"/>
    <w:p>
      <w:pPr>
        <w:spacing w:after="0"/>
        <w:ind w:left="0"/>
        <w:jc w:val="both"/>
      </w:pPr>
      <w:r>
        <w:rPr>
          <w:rFonts w:ascii="Times New Roman"/>
          <w:b w:val="false"/>
          <w:i w:val="false"/>
          <w:color w:val="000000"/>
          <w:sz w:val="28"/>
        </w:rPr>
        <w:t>
      9) Қазақстан Республикасында резидент емес тұлғаның қызмет көрсету, жұмыстарды орындау кезеңі.</w:t>
      </w:r>
    </w:p>
    <w:bookmarkEnd w:id="855"/>
    <w:bookmarkStart w:name="z879" w:id="856"/>
    <w:p>
      <w:pPr>
        <w:spacing w:after="0"/>
        <w:ind w:left="0"/>
        <w:jc w:val="both"/>
      </w:pPr>
      <w:r>
        <w:rPr>
          <w:rFonts w:ascii="Times New Roman"/>
          <w:b w:val="false"/>
          <w:i w:val="false"/>
          <w:color w:val="000000"/>
          <w:sz w:val="28"/>
        </w:rPr>
        <w:t>
      Егер декларацияны резидент емес жасаған жағдайда толтырылады, бұл ретте:</w:t>
      </w:r>
    </w:p>
    <w:bookmarkEnd w:id="856"/>
    <w:bookmarkStart w:name="z880" w:id="857"/>
    <w:p>
      <w:pPr>
        <w:spacing w:after="0"/>
        <w:ind w:left="0"/>
        <w:jc w:val="both"/>
      </w:pPr>
      <w:r>
        <w:rPr>
          <w:rFonts w:ascii="Times New Roman"/>
          <w:b w:val="false"/>
          <w:i w:val="false"/>
          <w:color w:val="000000"/>
          <w:sz w:val="28"/>
        </w:rPr>
        <w:t xml:space="preserve">
      А жолында Салық кодексінің </w:t>
      </w:r>
      <w:r>
        <w:rPr>
          <w:rFonts w:ascii="Times New Roman"/>
          <w:b w:val="false"/>
          <w:i w:val="false"/>
          <w:color w:val="000000"/>
          <w:sz w:val="28"/>
        </w:rPr>
        <w:t>191-бабы</w:t>
      </w:r>
      <w:r>
        <w:rPr>
          <w:rFonts w:ascii="Times New Roman"/>
          <w:b w:val="false"/>
          <w:i w:val="false"/>
          <w:color w:val="000000"/>
          <w:sz w:val="28"/>
        </w:rPr>
        <w:t xml:space="preserve"> 13-тармағына сәйкес айқындалатын резидент емес тұлғаның Қазақстан Республикасында қызмет көрсетуді, жұмыстарды орындауды бастау күні көрсетіледі;</w:t>
      </w:r>
    </w:p>
    <w:bookmarkEnd w:id="857"/>
    <w:bookmarkStart w:name="z881" w:id="858"/>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резиденті емес жасасқан бір немесе бірнеше келісімшарттар (шарттар, келісімдер) бойынша резидент емес Қазақстан Республикасында жұмыстарды орындаудың, қызмет көрсетудің нақты аяқталуы күні көрсетіледі. Бұл жол резидент емес тұлғаның Қазақстан Республикасында жұмыстарды орындауды, қызмет көрсетуді нақты (түпкілікті) аяқтағаннан кейін толтырылады. Егер есепті салық кезеңі ішінде жұмыстар, қызметтер аяқталмаған жағдайда бұл жол толтырылмайды;</w:t>
      </w:r>
    </w:p>
    <w:bookmarkEnd w:id="858"/>
    <w:bookmarkStart w:name="z882" w:id="859"/>
    <w:p>
      <w:pPr>
        <w:spacing w:after="0"/>
        <w:ind w:left="0"/>
        <w:jc w:val="both"/>
      </w:pPr>
      <w:r>
        <w:rPr>
          <w:rFonts w:ascii="Times New Roman"/>
          <w:b w:val="false"/>
          <w:i w:val="false"/>
          <w:color w:val="000000"/>
          <w:sz w:val="28"/>
        </w:rPr>
        <w:t>
      10) резиденттік елінің коды және салықтық тіркеу нөмірі.</w:t>
      </w:r>
    </w:p>
    <w:bookmarkEnd w:id="859"/>
    <w:bookmarkStart w:name="z883" w:id="860"/>
    <w:p>
      <w:pPr>
        <w:spacing w:after="0"/>
        <w:ind w:left="0"/>
        <w:jc w:val="both"/>
      </w:pPr>
      <w:r>
        <w:rPr>
          <w:rFonts w:ascii="Times New Roman"/>
          <w:b w:val="false"/>
          <w:i w:val="false"/>
          <w:color w:val="000000"/>
          <w:sz w:val="28"/>
        </w:rPr>
        <w:t>
      Егер декларацияны Қазақстан Республикасының резиденті емес тұлғаның жасаған жағдайда толтырылады, бұл ретте:</w:t>
      </w:r>
    </w:p>
    <w:bookmarkEnd w:id="860"/>
    <w:bookmarkStart w:name="z884" w:id="861"/>
    <w:p>
      <w:pPr>
        <w:spacing w:after="0"/>
        <w:ind w:left="0"/>
        <w:jc w:val="both"/>
      </w:pPr>
      <w:r>
        <w:rPr>
          <w:rFonts w:ascii="Times New Roman"/>
          <w:b w:val="false"/>
          <w:i w:val="false"/>
          <w:color w:val="000000"/>
          <w:sz w:val="28"/>
        </w:rPr>
        <w:t>
      А жолында шешіммен бекітілген 22 "Әлем елдерінің жіктеуіші" қосымшасына сәйкес резидент еместің резиденттік елінің коды көрсетіледі.</w:t>
      </w:r>
    </w:p>
    <w:bookmarkEnd w:id="861"/>
    <w:bookmarkStart w:name="z885" w:id="862"/>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862"/>
    <w:bookmarkStart w:name="z886" w:id="863"/>
    <w:p>
      <w:pPr>
        <w:spacing w:after="0"/>
        <w:ind w:left="0"/>
        <w:jc w:val="both"/>
      </w:pPr>
      <w:r>
        <w:rPr>
          <w:rFonts w:ascii="Times New Roman"/>
          <w:b w:val="false"/>
          <w:i w:val="false"/>
          <w:color w:val="000000"/>
          <w:sz w:val="28"/>
        </w:rPr>
        <w:t>
      11) табыс етілген қосымшалар.</w:t>
      </w:r>
    </w:p>
    <w:bookmarkEnd w:id="863"/>
    <w:bookmarkStart w:name="z887" w:id="864"/>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End w:id="864"/>
    <w:bookmarkStart w:name="z888" w:id="865"/>
    <w:p>
      <w:pPr>
        <w:spacing w:after="0"/>
        <w:ind w:left="0"/>
        <w:jc w:val="both"/>
      </w:pPr>
      <w:r>
        <w:rPr>
          <w:rFonts w:ascii="Times New Roman"/>
          <w:b w:val="false"/>
          <w:i w:val="false"/>
          <w:color w:val="000000"/>
          <w:sz w:val="28"/>
        </w:rPr>
        <w:t>
      16. "Мүліктік және басқа табыстар" (еңбекші имигранттың табысын қоспағанда) бөлімінде:</w:t>
      </w:r>
    </w:p>
    <w:bookmarkEnd w:id="865"/>
    <w:bookmarkStart w:name="z889" w:id="866"/>
    <w:p>
      <w:pPr>
        <w:spacing w:after="0"/>
        <w:ind w:left="0"/>
        <w:jc w:val="both"/>
      </w:pPr>
      <w:r>
        <w:rPr>
          <w:rFonts w:ascii="Times New Roman"/>
          <w:b w:val="false"/>
          <w:i w:val="false"/>
          <w:color w:val="000000"/>
          <w:sz w:val="28"/>
        </w:rPr>
        <w:t>
      1) 240.00.001 жолы 240.00.001 І және 240.00.001 ІІ (240.00.001 І + 240.00.001 ІІ) жолдарының сомасы ретінде айқындалатын және Қазақстан Республикасы аумағында орналасқан мүлікті өткізу кезінде алынған мүліктік табыс сомасын көрсетуге арналған;</w:t>
      </w:r>
    </w:p>
    <w:bookmarkEnd w:id="866"/>
    <w:bookmarkStart w:name="z890" w:id="867"/>
    <w:p>
      <w:pPr>
        <w:spacing w:after="0"/>
        <w:ind w:left="0"/>
        <w:jc w:val="both"/>
      </w:pPr>
      <w:r>
        <w:rPr>
          <w:rFonts w:ascii="Times New Roman"/>
          <w:b w:val="false"/>
          <w:i w:val="false"/>
          <w:color w:val="000000"/>
          <w:sz w:val="28"/>
        </w:rPr>
        <w:t>
      2) 240.00.002 жолы 240.00.002 І, 240.00.002 ІІ және 240.00.002 ІІІ, 240.00.002 ІV, 240.00.002 V, 240.00.002 VI (240.00.002 І + 240.00.002 ІІ + 240.00.002 ІІІ + 240.00.002 ІV + 240.00.002 V + 240.00.002 VI) жолдарының сомасы ретінде еңбек имигранттарымен алынған табыстарды қоспағанда, айқындалатын өзге де табыс сомаларын көрсетуге арналған;</w:t>
      </w:r>
    </w:p>
    <w:bookmarkEnd w:id="867"/>
    <w:bookmarkStart w:name="z891" w:id="868"/>
    <w:p>
      <w:pPr>
        <w:spacing w:after="0"/>
        <w:ind w:left="0"/>
        <w:jc w:val="both"/>
      </w:pPr>
      <w:r>
        <w:rPr>
          <w:rFonts w:ascii="Times New Roman"/>
          <w:b w:val="false"/>
          <w:i w:val="false"/>
          <w:color w:val="000000"/>
          <w:sz w:val="28"/>
        </w:rPr>
        <w:t>
      3) 240.00.002 І жолы Қазақстан Республикасынан тысқары жерлердегi көздерден түсетiн табыс сомаларын көрсетуге арналған. Бұл жолға 240.02-нысанының G бағанында көрсетілген жиынтық сомасы көшіріледі;</w:t>
      </w:r>
    </w:p>
    <w:bookmarkEnd w:id="868"/>
    <w:bookmarkStart w:name="z892" w:id="869"/>
    <w:p>
      <w:pPr>
        <w:spacing w:after="0"/>
        <w:ind w:left="0"/>
        <w:jc w:val="both"/>
      </w:pPr>
      <w:r>
        <w:rPr>
          <w:rFonts w:ascii="Times New Roman"/>
          <w:b w:val="false"/>
          <w:i w:val="false"/>
          <w:color w:val="000000"/>
          <w:sz w:val="28"/>
        </w:rPr>
        <w:t xml:space="preserve">
      4) 240.00.002 ІІ жолы Салық кодексінің 184-бабы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Республикасында еңбек шарттары (келісімшарттар) және (немесе) азаматтық-құқықтық сипаттағы шарттар бойынша Қазақстан Республикасы азаматтарынан түскен табыс сомаларын көрсетуге арналған;</w:t>
      </w:r>
    </w:p>
    <w:bookmarkEnd w:id="869"/>
    <w:bookmarkStart w:name="z893" w:id="870"/>
    <w:p>
      <w:pPr>
        <w:spacing w:after="0"/>
        <w:ind w:left="0"/>
        <w:jc w:val="both"/>
      </w:pPr>
      <w:r>
        <w:rPr>
          <w:rFonts w:ascii="Times New Roman"/>
          <w:b w:val="false"/>
          <w:i w:val="false"/>
          <w:color w:val="000000"/>
          <w:sz w:val="28"/>
        </w:rPr>
        <w:t xml:space="preserve">
      5) 240.00.002 ІІІ жолы Салық кодексінің 184-бабы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үй қызметкерлерінің еңбек шарттары бойынша алған табыс сомаларын көрсетуге арналған;</w:t>
      </w:r>
    </w:p>
    <w:bookmarkEnd w:id="870"/>
    <w:bookmarkStart w:name="z894" w:id="871"/>
    <w:p>
      <w:pPr>
        <w:spacing w:after="0"/>
        <w:ind w:left="0"/>
        <w:jc w:val="both"/>
      </w:pPr>
      <w:r>
        <w:rPr>
          <w:rFonts w:ascii="Times New Roman"/>
          <w:b w:val="false"/>
          <w:i w:val="false"/>
          <w:color w:val="000000"/>
          <w:sz w:val="28"/>
        </w:rPr>
        <w:t>
      6) 240.00.002 ІV жолы тұрғын үй құрылысына үлестiк қатысу туралы шарт бойынша тұрғынжайдағы үлестi талап ету құқығын беруден түскен табыс сомаларын көрсетуге арналған;</w:t>
      </w:r>
    </w:p>
    <w:bookmarkEnd w:id="871"/>
    <w:bookmarkStart w:name="z895" w:id="872"/>
    <w:p>
      <w:pPr>
        <w:spacing w:after="0"/>
        <w:ind w:left="0"/>
        <w:jc w:val="both"/>
      </w:pPr>
      <w:r>
        <w:rPr>
          <w:rFonts w:ascii="Times New Roman"/>
          <w:b w:val="false"/>
          <w:i w:val="false"/>
          <w:color w:val="000000"/>
          <w:sz w:val="28"/>
        </w:rPr>
        <w:t xml:space="preserve">
      7) 240.00.002 V жолы Салық кодексінің 184-бабы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медиаторлар табысының сомаларын көрсетуге арналған;</w:t>
      </w:r>
    </w:p>
    <w:bookmarkEnd w:id="872"/>
    <w:bookmarkStart w:name="z896" w:id="873"/>
    <w:p>
      <w:pPr>
        <w:spacing w:after="0"/>
        <w:ind w:left="0"/>
        <w:jc w:val="both"/>
      </w:pPr>
      <w:r>
        <w:rPr>
          <w:rFonts w:ascii="Times New Roman"/>
          <w:b w:val="false"/>
          <w:i w:val="false"/>
          <w:color w:val="000000"/>
          <w:sz w:val="28"/>
        </w:rPr>
        <w:t xml:space="preserve">
      8) 240.00.002 VI жолы Салық кодексінің 184-бабы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өзіндік қосалқы шаруашылықтан түсетін табысының сомаларын көрсетуге арналған;</w:t>
      </w:r>
    </w:p>
    <w:bookmarkEnd w:id="873"/>
    <w:bookmarkStart w:name="z897" w:id="874"/>
    <w:p>
      <w:pPr>
        <w:spacing w:after="0"/>
        <w:ind w:left="0"/>
        <w:jc w:val="both"/>
      </w:pPr>
      <w:r>
        <w:rPr>
          <w:rFonts w:ascii="Times New Roman"/>
          <w:b w:val="false"/>
          <w:i w:val="false"/>
          <w:color w:val="000000"/>
          <w:sz w:val="28"/>
        </w:rPr>
        <w:t>
      9) 240.00.003 жолы салық салуда жеңілдігі бар елде алынған табыс сомаларын көрсетуге арналған. Бұл жолға 240.02 нысанының К бағанында көрсетілген жиынтық сомасы көшіріледі;</w:t>
      </w:r>
    </w:p>
    <w:bookmarkEnd w:id="874"/>
    <w:bookmarkStart w:name="z898" w:id="875"/>
    <w:p>
      <w:pPr>
        <w:spacing w:after="0"/>
        <w:ind w:left="0"/>
        <w:jc w:val="both"/>
      </w:pPr>
      <w:r>
        <w:rPr>
          <w:rFonts w:ascii="Times New Roman"/>
          <w:b w:val="false"/>
          <w:i w:val="false"/>
          <w:color w:val="000000"/>
          <w:sz w:val="28"/>
        </w:rPr>
        <w:t>
      10) 240.00.004 жолы шетелдік немесе азаматтығы жоқ тұлға алған өзге де табыс сомаларын көрсетуге арналған.</w:t>
      </w:r>
    </w:p>
    <w:bookmarkEnd w:id="875"/>
    <w:bookmarkStart w:name="z899" w:id="876"/>
    <w:p>
      <w:pPr>
        <w:spacing w:after="0"/>
        <w:ind w:left="0"/>
        <w:jc w:val="both"/>
      </w:pPr>
      <w:r>
        <w:rPr>
          <w:rFonts w:ascii="Times New Roman"/>
          <w:b w:val="false"/>
          <w:i w:val="false"/>
          <w:color w:val="000000"/>
          <w:sz w:val="28"/>
        </w:rPr>
        <w:t>
      17. "Мүлік және басқа табыстардан салық есептеу (еңбекші имигранттың табысын қоспағанда) деген бөлімде:</w:t>
      </w:r>
    </w:p>
    <w:bookmarkEnd w:id="876"/>
    <w:bookmarkStart w:name="z900" w:id="877"/>
    <w:p>
      <w:pPr>
        <w:spacing w:after="0"/>
        <w:ind w:left="0"/>
        <w:jc w:val="both"/>
      </w:pPr>
      <w:r>
        <w:rPr>
          <w:rFonts w:ascii="Times New Roman"/>
          <w:b w:val="false"/>
          <w:i w:val="false"/>
          <w:color w:val="000000"/>
          <w:sz w:val="28"/>
        </w:rPr>
        <w:t>
      1) 240.00.005 жолы 240.00.001, 240.00.002, 240.00.003 және 240.00.004 (240.00.001 + 240.00.002 + 240.00.003 + 240.00.004) жолдарының сомасы ретінде айқындалатын, салық салуға жатпайтын табыс сомаларын көрсетуге арналған;</w:t>
      </w:r>
    </w:p>
    <w:bookmarkEnd w:id="877"/>
    <w:bookmarkStart w:name="z901" w:id="878"/>
    <w:p>
      <w:pPr>
        <w:spacing w:after="0"/>
        <w:ind w:left="0"/>
        <w:jc w:val="both"/>
      </w:pPr>
      <w:r>
        <w:rPr>
          <w:rFonts w:ascii="Times New Roman"/>
          <w:b w:val="false"/>
          <w:i w:val="false"/>
          <w:color w:val="000000"/>
          <w:sz w:val="28"/>
        </w:rPr>
        <w:t>
      2) 240.00.006 жолы Қазақстан Республикасында салық салуға жатпайтын табыс сомаларын көрсетуге арналған;</w:t>
      </w:r>
    </w:p>
    <w:bookmarkEnd w:id="878"/>
    <w:bookmarkStart w:name="z902" w:id="879"/>
    <w:p>
      <w:pPr>
        <w:spacing w:after="0"/>
        <w:ind w:left="0"/>
        <w:jc w:val="both"/>
      </w:pPr>
      <w:r>
        <w:rPr>
          <w:rFonts w:ascii="Times New Roman"/>
          <w:b w:val="false"/>
          <w:i w:val="false"/>
          <w:color w:val="000000"/>
          <w:sz w:val="28"/>
        </w:rPr>
        <w:t xml:space="preserve">
      3) 240.00.006 І жолы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Қазақстан Республикасында салық салуға жатпайтын табыс сомаларын көрсетуге арналған;</w:t>
      </w:r>
    </w:p>
    <w:bookmarkEnd w:id="879"/>
    <w:bookmarkStart w:name="z903" w:id="880"/>
    <w:p>
      <w:pPr>
        <w:spacing w:after="0"/>
        <w:ind w:left="0"/>
        <w:jc w:val="both"/>
      </w:pPr>
      <w:r>
        <w:rPr>
          <w:rFonts w:ascii="Times New Roman"/>
          <w:b w:val="false"/>
          <w:i w:val="false"/>
          <w:color w:val="000000"/>
          <w:sz w:val="28"/>
        </w:rPr>
        <w:t>
      4) 240.00.006 ІІ жолы халықаралық келісімшарттарға сәйкес Қазақстан Республикасында салық салуға жатпайтын табыстар сомасын көрсетуге арналған. Бұл жолға 240.03-нысанының Е бағанында көрсетілген жиынтық сома көшіріледі;</w:t>
      </w:r>
    </w:p>
    <w:bookmarkEnd w:id="880"/>
    <w:bookmarkStart w:name="z904" w:id="881"/>
    <w:p>
      <w:pPr>
        <w:spacing w:after="0"/>
        <w:ind w:left="0"/>
        <w:jc w:val="both"/>
      </w:pPr>
      <w:r>
        <w:rPr>
          <w:rFonts w:ascii="Times New Roman"/>
          <w:b w:val="false"/>
          <w:i w:val="false"/>
          <w:color w:val="000000"/>
          <w:sz w:val="28"/>
        </w:rPr>
        <w:t xml:space="preserve">
      5) 240.00.007 жолы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 шегерімдері сомасын көрсетуге арналған, егер жұмысшының табысын анықтаған кезде осындай шегерімдер жүргізілмеген жағдайда. Бұл ретте, жыл бойынша салық шегерімінің жалпы сомасы тиісті қаржы жылының 1 қаңтарында қолданыстағы және республикалық бюджет туралы Заңмен белгіленген жалақының ең аз мөлшерінің жалпы сомасынан аспау керек;</w:t>
      </w:r>
    </w:p>
    <w:bookmarkEnd w:id="881"/>
    <w:bookmarkStart w:name="z905" w:id="882"/>
    <w:p>
      <w:pPr>
        <w:spacing w:after="0"/>
        <w:ind w:left="0"/>
        <w:jc w:val="both"/>
      </w:pPr>
      <w:r>
        <w:rPr>
          <w:rFonts w:ascii="Times New Roman"/>
          <w:b w:val="false"/>
          <w:i w:val="false"/>
          <w:color w:val="000000"/>
          <w:sz w:val="28"/>
        </w:rPr>
        <w:t xml:space="preserve">
      6) 240.00.008 жолы (240.00.005 – 240.00.006 – 240.00.007) жолдарының айырмасы ретінде айқындалатын, Салық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жататын табыс сомасын көрсетуге арналған;</w:t>
      </w:r>
    </w:p>
    <w:bookmarkEnd w:id="882"/>
    <w:bookmarkStart w:name="z906" w:id="883"/>
    <w:p>
      <w:pPr>
        <w:spacing w:after="0"/>
        <w:ind w:left="0"/>
        <w:jc w:val="both"/>
      </w:pPr>
      <w:r>
        <w:rPr>
          <w:rFonts w:ascii="Times New Roman"/>
          <w:b w:val="false"/>
          <w:i w:val="false"/>
          <w:color w:val="000000"/>
          <w:sz w:val="28"/>
        </w:rPr>
        <w:t xml:space="preserve">
      7) 240.00.009 жолы (240.00.008 х 10 %)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есептелген жеке табыс салығының сомасын көрсетуге арналған; </w:t>
      </w:r>
    </w:p>
    <w:bookmarkEnd w:id="883"/>
    <w:bookmarkStart w:name="z907" w:id="884"/>
    <w:p>
      <w:pPr>
        <w:spacing w:after="0"/>
        <w:ind w:left="0"/>
        <w:jc w:val="both"/>
      </w:pPr>
      <w:r>
        <w:rPr>
          <w:rFonts w:ascii="Times New Roman"/>
          <w:b w:val="false"/>
          <w:i w:val="false"/>
          <w:color w:val="000000"/>
          <w:sz w:val="28"/>
        </w:rPr>
        <w:t xml:space="preserve">
      8) 240.00.010 жолы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Республикасынан тысқары жерлерде төленген және Қазақстан Республикасында жеке табыс салығын төлеу кезінде есепке жатқызылатын табыс салығы сомасын көрсетуге арналған;</w:t>
      </w:r>
    </w:p>
    <w:bookmarkEnd w:id="884"/>
    <w:bookmarkStart w:name="z908" w:id="885"/>
    <w:p>
      <w:pPr>
        <w:spacing w:after="0"/>
        <w:ind w:left="0"/>
        <w:jc w:val="both"/>
      </w:pPr>
      <w:r>
        <w:rPr>
          <w:rFonts w:ascii="Times New Roman"/>
          <w:b w:val="false"/>
          <w:i w:val="false"/>
          <w:color w:val="000000"/>
          <w:sz w:val="28"/>
        </w:rPr>
        <w:t>
      9) 240.00.011 жолы жолдарының айырмасы 240.00.009 және 240.00.010 (240.00.009 – 240.00.010) ретінде айқындалатын, мүлік және басқа да табыстар бойынша төленуі тиіс жеке табыс салығының сомасын көрсетуге арналған.</w:t>
      </w:r>
    </w:p>
    <w:bookmarkEnd w:id="885"/>
    <w:bookmarkStart w:name="z909" w:id="886"/>
    <w:p>
      <w:pPr>
        <w:spacing w:after="0"/>
        <w:ind w:left="0"/>
        <w:jc w:val="both"/>
      </w:pPr>
      <w:r>
        <w:rPr>
          <w:rFonts w:ascii="Times New Roman"/>
          <w:b w:val="false"/>
          <w:i w:val="false"/>
          <w:color w:val="000000"/>
          <w:sz w:val="28"/>
        </w:rPr>
        <w:t>
      10) 240.00.0012 жолында дара кәсіпкердің орналасқан орны бойынша тіркелген аудандық маңызы бар қаланың, ауылдың, кенттің, ауылдық округтiң әкім аппаратының бизнес-сәйкестендіру нөмері көрсетіледі.</w:t>
      </w:r>
    </w:p>
    <w:bookmarkEnd w:id="886"/>
    <w:bookmarkStart w:name="z910" w:id="887"/>
    <w:p>
      <w:pPr>
        <w:spacing w:after="0"/>
        <w:ind w:left="0"/>
        <w:jc w:val="both"/>
      </w:pPr>
      <w:r>
        <w:rPr>
          <w:rFonts w:ascii="Times New Roman"/>
          <w:b w:val="false"/>
          <w:i w:val="false"/>
          <w:color w:val="000000"/>
          <w:sz w:val="28"/>
        </w:rPr>
        <w:t>
      18. "Еңбектенуге көшіп келушілердің табыстарынан есептелетін жеке табыс салығы" деген бөлімде:</w:t>
      </w:r>
    </w:p>
    <w:bookmarkEnd w:id="887"/>
    <w:bookmarkStart w:name="z911" w:id="888"/>
    <w:p>
      <w:pPr>
        <w:spacing w:after="0"/>
        <w:ind w:left="0"/>
        <w:jc w:val="both"/>
      </w:pPr>
      <w:r>
        <w:rPr>
          <w:rFonts w:ascii="Times New Roman"/>
          <w:b w:val="false"/>
          <w:i w:val="false"/>
          <w:color w:val="000000"/>
          <w:sz w:val="28"/>
        </w:rPr>
        <w:t>
      1) 240.00.013 жолы есепті салық кезеңі үшін еңбек имигранттарымен алынған салық салуға жататын жалпы табыстарының сомасын көрсетілуге арналған;</w:t>
      </w:r>
    </w:p>
    <w:bookmarkEnd w:id="888"/>
    <w:bookmarkStart w:name="z912" w:id="889"/>
    <w:p>
      <w:pPr>
        <w:spacing w:after="0"/>
        <w:ind w:left="0"/>
        <w:jc w:val="both"/>
      </w:pPr>
      <w:r>
        <w:rPr>
          <w:rFonts w:ascii="Times New Roman"/>
          <w:b w:val="false"/>
          <w:i w:val="false"/>
          <w:color w:val="000000"/>
          <w:sz w:val="28"/>
        </w:rPr>
        <w:t>
      2) 240.00.014 жолы тиісті қаржы жылының 1 қаңтарында қолданыстағы және республикалық бюджет туралы Заңмен белгіленген жалақының ең аз мөлшері түріндегі салық шегерімінің сомасы көрсетуге арналған, жеке тұлғада еңбек қызметін жүзеге асыруға шетел қызметкеріне рұқсатта көрсетілген әр ай сайын тиісті кезеңдегі орындалған жұмысқа (көрсетілген қызмет)есептелген;</w:t>
      </w:r>
    </w:p>
    <w:bookmarkEnd w:id="889"/>
    <w:bookmarkStart w:name="z913" w:id="890"/>
    <w:p>
      <w:pPr>
        <w:spacing w:after="0"/>
        <w:ind w:left="0"/>
        <w:jc w:val="both"/>
      </w:pPr>
      <w:r>
        <w:rPr>
          <w:rFonts w:ascii="Times New Roman"/>
          <w:b w:val="false"/>
          <w:i w:val="false"/>
          <w:color w:val="000000"/>
          <w:sz w:val="28"/>
        </w:rPr>
        <w:t>
      3) 240.00.015 жолы 240.00.013 мен 240.00.014 (240.00.013 – 240.00.014) жолдарының айырмасы ретінде анықталатын еңбек имигрантының салық салынатын табысын көрсетуге арналған;</w:t>
      </w:r>
    </w:p>
    <w:bookmarkEnd w:id="890"/>
    <w:bookmarkStart w:name="z914" w:id="891"/>
    <w:p>
      <w:pPr>
        <w:spacing w:after="0"/>
        <w:ind w:left="0"/>
        <w:jc w:val="both"/>
      </w:pPr>
      <w:r>
        <w:rPr>
          <w:rFonts w:ascii="Times New Roman"/>
          <w:b w:val="false"/>
          <w:i w:val="false"/>
          <w:color w:val="000000"/>
          <w:sz w:val="28"/>
        </w:rPr>
        <w:t>
      4) 240.00.016 жолы 240.00.015 (240.00.015 х 10 %) жолына 10% ставка бойынша анықталатын, есептелген жеке табыс салығының сомасын көрсетуге арналаған;</w:t>
      </w:r>
    </w:p>
    <w:bookmarkEnd w:id="891"/>
    <w:bookmarkStart w:name="z915" w:id="892"/>
    <w:p>
      <w:pPr>
        <w:spacing w:after="0"/>
        <w:ind w:left="0"/>
        <w:jc w:val="both"/>
      </w:pPr>
      <w:r>
        <w:rPr>
          <w:rFonts w:ascii="Times New Roman"/>
          <w:b w:val="false"/>
          <w:i w:val="false"/>
          <w:color w:val="000000"/>
          <w:sz w:val="28"/>
        </w:rPr>
        <w:t>
      5) 240.00.017 жолы еңбек имигрантымен әр ай сайын тиісті кезеңдегі орындалған жұмысқа (көрсеткен қызмет) есептелген тиісті қаржы жылының 1 қаңтарында қолданыстағы және республикалық бюджет туралы Заңмен белгіленген, айлық есептік көрсеткіш мөлшері 2 еселенген мөлшерінде есептелген жеке табыс салығы бойынша еңбек имигрантымен төленген төлемді көрсетуге арналған;</w:t>
      </w:r>
    </w:p>
    <w:bookmarkEnd w:id="892"/>
    <w:bookmarkStart w:name="z916" w:id="893"/>
    <w:p>
      <w:pPr>
        <w:spacing w:after="0"/>
        <w:ind w:left="0"/>
        <w:jc w:val="both"/>
      </w:pPr>
      <w:r>
        <w:rPr>
          <w:rFonts w:ascii="Times New Roman"/>
          <w:b w:val="false"/>
          <w:i w:val="false"/>
          <w:color w:val="000000"/>
          <w:sz w:val="28"/>
        </w:rPr>
        <w:t>
      6) 240.00.018 жолы 240.00.016 мен 240.00.017 (240.00.016 – 240.00.017) жолдарының айырмасы ретінде анықталатын, еңбек имигрантының табыстары бойынша салық кезеңі үшін төлеуге жататын жеке табыс салығының сомасын көрсетуге арналаған;</w:t>
      </w:r>
    </w:p>
    <w:bookmarkEnd w:id="893"/>
    <w:bookmarkStart w:name="z917" w:id="894"/>
    <w:p>
      <w:pPr>
        <w:spacing w:after="0"/>
        <w:ind w:left="0"/>
        <w:jc w:val="both"/>
      </w:pPr>
      <w:r>
        <w:rPr>
          <w:rFonts w:ascii="Times New Roman"/>
          <w:b w:val="false"/>
          <w:i w:val="false"/>
          <w:color w:val="000000"/>
          <w:sz w:val="28"/>
        </w:rPr>
        <w:t>
      7) 240.00.0019 жолында дара кәсіпкердің орналасқан орны бойынша тіркелген аудандық маңызы бар қаланың, ауылдың, кенттің, ауылдық округтiң әкім аппаратының бизнес - сәйкестендіру нөмері көрсетіледі.</w:t>
      </w:r>
    </w:p>
    <w:bookmarkEnd w:id="894"/>
    <w:bookmarkStart w:name="z918" w:id="895"/>
    <w:p>
      <w:pPr>
        <w:spacing w:after="0"/>
        <w:ind w:left="0"/>
        <w:jc w:val="both"/>
      </w:pPr>
      <w:r>
        <w:rPr>
          <w:rFonts w:ascii="Times New Roman"/>
          <w:b w:val="false"/>
          <w:i w:val="false"/>
          <w:color w:val="000000"/>
          <w:sz w:val="28"/>
        </w:rPr>
        <w:t>
      19. "Нотариустың, жеке сот орындаушысының, адвокаттың, кәсіби медиатордың табыстарынан салықты есептеу" бөлімін "Салық төлеуші туралы жалпы ақпарат" бөлімінде 6 В торкөздерін толтырған тұлғалар толтырады. Бұл бөлімде:</w:t>
      </w:r>
    </w:p>
    <w:bookmarkEnd w:id="895"/>
    <w:bookmarkStart w:name="z919" w:id="896"/>
    <w:p>
      <w:pPr>
        <w:spacing w:after="0"/>
        <w:ind w:left="0"/>
        <w:jc w:val="both"/>
      </w:pPr>
      <w:r>
        <w:rPr>
          <w:rFonts w:ascii="Times New Roman"/>
          <w:b w:val="false"/>
          <w:i w:val="false"/>
          <w:color w:val="000000"/>
          <w:sz w:val="28"/>
        </w:rPr>
        <w:t>
      1) 240.00.020 жолы салық кезеңі ішінде жеке нотариус, жеке сот орындаушысы, адвокат немесе кәсіби медиатор алған табыстар сомасын көрсетуге арналған. Бұл жолға 240.01 нысанының 01 В жолында көрсетілген жиынтық сома көшіріледі;</w:t>
      </w:r>
    </w:p>
    <w:bookmarkEnd w:id="896"/>
    <w:bookmarkStart w:name="z920" w:id="897"/>
    <w:p>
      <w:pPr>
        <w:spacing w:after="0"/>
        <w:ind w:left="0"/>
        <w:jc w:val="both"/>
      </w:pPr>
      <w:r>
        <w:rPr>
          <w:rFonts w:ascii="Times New Roman"/>
          <w:b w:val="false"/>
          <w:i w:val="false"/>
          <w:color w:val="000000"/>
          <w:sz w:val="28"/>
        </w:rPr>
        <w:t>
      2) 240.00.021 жолы салық кезеңі үшін есептелген жеке табыс салығы сомасын көрсетуге арналған. Бұл жолға 240.01 нысанының 02 В жолында көрсетілген жиынтық сома көшіріледі.</w:t>
      </w:r>
    </w:p>
    <w:bookmarkEnd w:id="897"/>
    <w:bookmarkStart w:name="z921" w:id="898"/>
    <w:p>
      <w:pPr>
        <w:spacing w:after="0"/>
        <w:ind w:left="0"/>
        <w:jc w:val="both"/>
      </w:pPr>
      <w:r>
        <w:rPr>
          <w:rFonts w:ascii="Times New Roman"/>
          <w:b w:val="false"/>
          <w:i w:val="false"/>
          <w:color w:val="000000"/>
          <w:sz w:val="28"/>
        </w:rPr>
        <w:t xml:space="preserve">
      20. "Қазақстан Республикасының шегінен тыс орналасқан шетелдік банктердегі банк шоттарындағы ақшалар" бөлімі Салық кодексінің 185-бабы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Республикасынан тысқары жерлердегі шетелдік банктердегі банктік шоттарда ақшасы бар жеке тұлғалар толтырады:</w:t>
      </w:r>
    </w:p>
    <w:bookmarkEnd w:id="898"/>
    <w:bookmarkStart w:name="z922" w:id="899"/>
    <w:p>
      <w:pPr>
        <w:spacing w:after="0"/>
        <w:ind w:left="0"/>
        <w:jc w:val="both"/>
      </w:pPr>
      <w:r>
        <w:rPr>
          <w:rFonts w:ascii="Times New Roman"/>
          <w:b w:val="false"/>
          <w:i w:val="false"/>
          <w:color w:val="000000"/>
          <w:sz w:val="28"/>
        </w:rPr>
        <w:t>
      1) 240.00.022 А жолы жеке тұлғалармен ақшасы бар, Қазақстан Республикасынан тысқары жерлердегі шетел банктерінің атауын көрсетуге арналған;</w:t>
      </w:r>
    </w:p>
    <w:bookmarkEnd w:id="899"/>
    <w:bookmarkStart w:name="z923" w:id="900"/>
    <w:p>
      <w:pPr>
        <w:spacing w:after="0"/>
        <w:ind w:left="0"/>
        <w:jc w:val="both"/>
      </w:pPr>
      <w:r>
        <w:rPr>
          <w:rFonts w:ascii="Times New Roman"/>
          <w:b w:val="false"/>
          <w:i w:val="false"/>
          <w:color w:val="000000"/>
          <w:sz w:val="28"/>
        </w:rPr>
        <w:t>
      2) 240.00.022 В жолы осы Қағидалардың 30-тармағына сәйкес жеке тұлғалардың ақшасы бар, Қазақстан Республикасынан тысқары жерлердегі шетел банктері елдерінің резиденттілік кодын көрсетуге арналған;</w:t>
      </w:r>
    </w:p>
    <w:bookmarkEnd w:id="900"/>
    <w:bookmarkStart w:name="z924" w:id="901"/>
    <w:p>
      <w:pPr>
        <w:spacing w:after="0"/>
        <w:ind w:left="0"/>
        <w:jc w:val="both"/>
      </w:pPr>
      <w:r>
        <w:rPr>
          <w:rFonts w:ascii="Times New Roman"/>
          <w:b w:val="false"/>
          <w:i w:val="false"/>
          <w:color w:val="000000"/>
          <w:sz w:val="28"/>
        </w:rPr>
        <w:t>
      3) 240.00.022 С жолы осы Қағидалардың 29-тармағына сәйкес жеке тұлғалардың ақшасы орналасқан, Қазақстан Республикасынан тысқары жерлердегі шетел банктердегі валюта кодын көрсетуге арналған;</w:t>
      </w:r>
    </w:p>
    <w:bookmarkEnd w:id="901"/>
    <w:bookmarkStart w:name="z925" w:id="902"/>
    <w:p>
      <w:pPr>
        <w:spacing w:after="0"/>
        <w:ind w:left="0"/>
        <w:jc w:val="both"/>
      </w:pPr>
      <w:r>
        <w:rPr>
          <w:rFonts w:ascii="Times New Roman"/>
          <w:b w:val="false"/>
          <w:i w:val="false"/>
          <w:color w:val="000000"/>
          <w:sz w:val="28"/>
        </w:rPr>
        <w:t>
      4) 240.00.022 D жолы Қазақстан Республикасынан тысқары жерлердегі шетел банктерінің банктік шоттарындағы ақша сомасын көрсетуге арналған.</w:t>
      </w:r>
    </w:p>
    <w:bookmarkEnd w:id="902"/>
    <w:bookmarkStart w:name="z926" w:id="903"/>
    <w:p>
      <w:pPr>
        <w:spacing w:after="0"/>
        <w:ind w:left="0"/>
        <w:jc w:val="both"/>
      </w:pPr>
      <w:r>
        <w:rPr>
          <w:rFonts w:ascii="Times New Roman"/>
          <w:b w:val="false"/>
          <w:i w:val="false"/>
          <w:color w:val="000000"/>
          <w:sz w:val="28"/>
        </w:rPr>
        <w:t xml:space="preserve">
      21. "Қазақстан Республикасының шегінен тыс орналасқан мүліктер" бөлімін Салық кодексінің 185-бабы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Республикасынан тысқары жерлерде мүлкі бар жеке тұлғалар толтырады.</w:t>
      </w:r>
    </w:p>
    <w:bookmarkEnd w:id="903"/>
    <w:bookmarkStart w:name="z927" w:id="904"/>
    <w:p>
      <w:pPr>
        <w:spacing w:after="0"/>
        <w:ind w:left="0"/>
        <w:jc w:val="both"/>
      </w:pPr>
      <w:r>
        <w:rPr>
          <w:rFonts w:ascii="Times New Roman"/>
          <w:b w:val="false"/>
          <w:i w:val="false"/>
          <w:color w:val="000000"/>
          <w:sz w:val="28"/>
        </w:rPr>
        <w:t>
      1) 240.00.023 А жолы меншік құқығы Қазақстан Республикасының тысқары жерлерде орналасқан мүліктердің түрін көрсетуге арналған (тұрғын және тұрғын жай емес ғимарат пен үй-жайлар, оның ішінде, пәтер, үй, гараж, саяжай құрылысы, жер учаскелері, бағалы қағаздар, заңды тұлғалардағы қатысу үлесі);</w:t>
      </w:r>
    </w:p>
    <w:bookmarkEnd w:id="904"/>
    <w:bookmarkStart w:name="z928" w:id="905"/>
    <w:p>
      <w:pPr>
        <w:spacing w:after="0"/>
        <w:ind w:left="0"/>
        <w:jc w:val="both"/>
      </w:pPr>
      <w:r>
        <w:rPr>
          <w:rFonts w:ascii="Times New Roman"/>
          <w:b w:val="false"/>
          <w:i w:val="false"/>
          <w:color w:val="000000"/>
          <w:sz w:val="28"/>
        </w:rPr>
        <w:t>
      2) 240.00.023 В жолы:</w:t>
      </w:r>
    </w:p>
    <w:bookmarkEnd w:id="905"/>
    <w:bookmarkStart w:name="z929" w:id="906"/>
    <w:p>
      <w:pPr>
        <w:spacing w:after="0"/>
        <w:ind w:left="0"/>
        <w:jc w:val="both"/>
      </w:pPr>
      <w:r>
        <w:rPr>
          <w:rFonts w:ascii="Times New Roman"/>
          <w:b w:val="false"/>
          <w:i w:val="false"/>
          <w:color w:val="000000"/>
          <w:sz w:val="28"/>
        </w:rPr>
        <w:t>
      жылжымайтын мүлікке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bookmarkEnd w:id="906"/>
    <w:bookmarkStart w:name="z930" w:id="907"/>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өзге де нөмірін;</w:t>
      </w:r>
    </w:p>
    <w:bookmarkEnd w:id="907"/>
    <w:bookmarkStart w:name="z931" w:id="908"/>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басқа сәйкестендіру нөмірін көрсетуге арналған;</w:t>
      </w:r>
    </w:p>
    <w:bookmarkEnd w:id="908"/>
    <w:bookmarkStart w:name="z932" w:id="909"/>
    <w:p>
      <w:pPr>
        <w:spacing w:after="0"/>
        <w:ind w:left="0"/>
        <w:jc w:val="both"/>
      </w:pPr>
      <w:r>
        <w:rPr>
          <w:rFonts w:ascii="Times New Roman"/>
          <w:b w:val="false"/>
          <w:i w:val="false"/>
          <w:color w:val="000000"/>
          <w:sz w:val="28"/>
        </w:rPr>
        <w:t>
      3) 240.00.023 С жолы:</w:t>
      </w:r>
    </w:p>
    <w:bookmarkEnd w:id="909"/>
    <w:bookmarkStart w:name="z933" w:id="910"/>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bookmarkEnd w:id="910"/>
    <w:bookmarkStart w:name="z934" w:id="911"/>
    <w:p>
      <w:pPr>
        <w:spacing w:after="0"/>
        <w:ind w:left="0"/>
        <w:jc w:val="both"/>
      </w:pPr>
      <w:r>
        <w:rPr>
          <w:rFonts w:ascii="Times New Roman"/>
          <w:b w:val="false"/>
          <w:i w:val="false"/>
          <w:color w:val="000000"/>
          <w:sz w:val="28"/>
        </w:rPr>
        <w:t>
      бағалы қағаздар – мұндай бағалы қағаздардың санын көрсетумен В бағанда көрсетілген бағалы қағаздар шығарылған елдің атауы;</w:t>
      </w:r>
    </w:p>
    <w:bookmarkEnd w:id="911"/>
    <w:bookmarkStart w:name="z935" w:id="912"/>
    <w:p>
      <w:pPr>
        <w:spacing w:after="0"/>
        <w:ind w:left="0"/>
        <w:jc w:val="both"/>
      </w:pPr>
      <w:r>
        <w:rPr>
          <w:rFonts w:ascii="Times New Roman"/>
          <w:b w:val="false"/>
          <w:i w:val="false"/>
          <w:color w:val="000000"/>
          <w:sz w:val="28"/>
        </w:rPr>
        <w:t>
      заңды тұлғадағы қатысу үлесі – мұндай пайыздарға қатысу мөлшерін көрсетумен В бағанында көрсетілген адам тіркелген елдің атауын көрсетуге арналған.</w:t>
      </w:r>
    </w:p>
    <w:bookmarkEnd w:id="912"/>
    <w:bookmarkStart w:name="z936" w:id="913"/>
    <w:p>
      <w:pPr>
        <w:spacing w:after="0"/>
        <w:ind w:left="0"/>
        <w:jc w:val="both"/>
      </w:pPr>
      <w:r>
        <w:rPr>
          <w:rFonts w:ascii="Times New Roman"/>
          <w:b w:val="false"/>
          <w:i w:val="false"/>
          <w:color w:val="000000"/>
          <w:sz w:val="28"/>
        </w:rPr>
        <w:t>
      22. "Салық төлеушінің жауапкершілігі" деген бөлімде:</w:t>
      </w:r>
    </w:p>
    <w:bookmarkEnd w:id="913"/>
    <w:bookmarkStart w:name="z937" w:id="914"/>
    <w:p>
      <w:pPr>
        <w:spacing w:after="0"/>
        <w:ind w:left="0"/>
        <w:jc w:val="both"/>
      </w:pPr>
      <w:r>
        <w:rPr>
          <w:rFonts w:ascii="Times New Roman"/>
          <w:b w:val="false"/>
          <w:i w:val="false"/>
          <w:color w:val="000000"/>
          <w:sz w:val="28"/>
        </w:rPr>
        <w:t>
      1) "Салық төлеушінің Т.А.Ә." жолында жеке басын куәландыратын құжаттарға сәйкес салық төлеушінің тегі, аты, әкесінің аты (ол болған кезде) көрсетіледі;</w:t>
      </w:r>
    </w:p>
    <w:bookmarkEnd w:id="914"/>
    <w:bookmarkStart w:name="z938" w:id="915"/>
    <w:p>
      <w:pPr>
        <w:spacing w:after="0"/>
        <w:ind w:left="0"/>
        <w:jc w:val="both"/>
      </w:pPr>
      <w:r>
        <w:rPr>
          <w:rFonts w:ascii="Times New Roman"/>
          <w:b w:val="false"/>
          <w:i w:val="false"/>
          <w:color w:val="000000"/>
          <w:sz w:val="28"/>
        </w:rPr>
        <w:t>
      2) декларацияның тапсырылған күні.</w:t>
      </w:r>
    </w:p>
    <w:bookmarkEnd w:id="915"/>
    <w:bookmarkStart w:name="z939" w:id="916"/>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End w:id="916"/>
    <w:bookmarkStart w:name="z940" w:id="917"/>
    <w:p>
      <w:pPr>
        <w:spacing w:after="0"/>
        <w:ind w:left="0"/>
        <w:jc w:val="both"/>
      </w:pPr>
      <w:r>
        <w:rPr>
          <w:rFonts w:ascii="Times New Roman"/>
          <w:b w:val="false"/>
          <w:i w:val="false"/>
          <w:color w:val="000000"/>
          <w:sz w:val="28"/>
        </w:rPr>
        <w:t>
      3) мемлекеттік кірістер органының коды.</w:t>
      </w:r>
    </w:p>
    <w:bookmarkEnd w:id="917"/>
    <w:bookmarkStart w:name="z941" w:id="918"/>
    <w:p>
      <w:pPr>
        <w:spacing w:after="0"/>
        <w:ind w:left="0"/>
        <w:jc w:val="both"/>
      </w:pPr>
      <w:r>
        <w:rPr>
          <w:rFonts w:ascii="Times New Roman"/>
          <w:b w:val="false"/>
          <w:i w:val="false"/>
          <w:color w:val="000000"/>
          <w:sz w:val="28"/>
        </w:rPr>
        <w:t>
      Салық төлеушінің орналасқан (тұрғылықты) жері бойынша мемлекеттік кірістер органының коды көрсетіледі;</w:t>
      </w:r>
    </w:p>
    <w:bookmarkEnd w:id="918"/>
    <w:bookmarkStart w:name="z942" w:id="919"/>
    <w:p>
      <w:pPr>
        <w:spacing w:after="0"/>
        <w:ind w:left="0"/>
        <w:jc w:val="both"/>
      </w:pPr>
      <w:r>
        <w:rPr>
          <w:rFonts w:ascii="Times New Roman"/>
          <w:b w:val="false"/>
          <w:i w:val="false"/>
          <w:color w:val="000000"/>
          <w:sz w:val="28"/>
        </w:rPr>
        <w:t>
      4) "Декларацияны қабылдаған лауазымды тұлғаның Т.А.Ә." жолында декларацияны қабылдаған мемлекеттік кірістер органы қызметкерінің тегі, аты, әкесінің аты (ол болған кезде) көрсетіледі;</w:t>
      </w:r>
    </w:p>
    <w:bookmarkEnd w:id="919"/>
    <w:bookmarkStart w:name="z943" w:id="920"/>
    <w:p>
      <w:pPr>
        <w:spacing w:after="0"/>
        <w:ind w:left="0"/>
        <w:jc w:val="both"/>
      </w:pPr>
      <w:r>
        <w:rPr>
          <w:rFonts w:ascii="Times New Roman"/>
          <w:b w:val="false"/>
          <w:i w:val="false"/>
          <w:color w:val="000000"/>
          <w:sz w:val="28"/>
        </w:rPr>
        <w:t>
      5) декларацияның қабылданған күні.</w:t>
      </w:r>
    </w:p>
    <w:bookmarkEnd w:id="920"/>
    <w:bookmarkStart w:name="z944" w:id="921"/>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921"/>
    <w:bookmarkStart w:name="z945" w:id="922"/>
    <w:p>
      <w:pPr>
        <w:spacing w:after="0"/>
        <w:ind w:left="0"/>
        <w:jc w:val="both"/>
      </w:pPr>
      <w:r>
        <w:rPr>
          <w:rFonts w:ascii="Times New Roman"/>
          <w:b w:val="false"/>
          <w:i w:val="false"/>
          <w:color w:val="000000"/>
          <w:sz w:val="28"/>
        </w:rPr>
        <w:t>
      6) құжаттың кіріс нөмірі.</w:t>
      </w:r>
    </w:p>
    <w:bookmarkEnd w:id="922"/>
    <w:bookmarkStart w:name="z946" w:id="923"/>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End w:id="923"/>
    <w:bookmarkStart w:name="z947" w:id="924"/>
    <w:p>
      <w:pPr>
        <w:spacing w:after="0"/>
        <w:ind w:left="0"/>
        <w:jc w:val="both"/>
      </w:pPr>
      <w:r>
        <w:rPr>
          <w:rFonts w:ascii="Times New Roman"/>
          <w:b w:val="false"/>
          <w:i w:val="false"/>
          <w:color w:val="000000"/>
          <w:sz w:val="28"/>
        </w:rPr>
        <w:t>
      7) пошта штемпелінің күні.</w:t>
      </w:r>
    </w:p>
    <w:bookmarkEnd w:id="924"/>
    <w:bookmarkStart w:name="z948" w:id="925"/>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925"/>
    <w:bookmarkStart w:name="z949" w:id="926"/>
    <w:p>
      <w:pPr>
        <w:spacing w:after="0"/>
        <w:ind w:left="0"/>
        <w:jc w:val="both"/>
      </w:pPr>
      <w:r>
        <w:rPr>
          <w:rFonts w:ascii="Times New Roman"/>
          <w:b w:val="false"/>
          <w:i w:val="false"/>
          <w:color w:val="000000"/>
          <w:sz w:val="28"/>
        </w:rPr>
        <w:t>
      22-тармақтың 4), 5), 6), 7) тармақшаларын декларацияны қағаз жеткізгіште қабылдаған мемлекеттік кірістер органының қызметкері толтырады.</w:t>
      </w:r>
    </w:p>
    <w:bookmarkEnd w:id="926"/>
    <w:bookmarkStart w:name="z950" w:id="927"/>
    <w:p>
      <w:pPr>
        <w:spacing w:after="0"/>
        <w:ind w:left="0"/>
        <w:jc w:val="left"/>
      </w:pPr>
      <w:r>
        <w:rPr>
          <w:rFonts w:ascii="Times New Roman"/>
          <w:b/>
          <w:i w:val="false"/>
          <w:color w:val="000000"/>
        </w:rPr>
        <w:t xml:space="preserve"> 3-Тарау. Жеке нотариустың, жеке сот орындаушысының, адвокаттың, кәсіби медиатордың табысы 240.01- нысанын жасау бойынша түсіндірме</w:t>
      </w:r>
    </w:p>
    <w:bookmarkEnd w:id="927"/>
    <w:bookmarkStart w:name="z951" w:id="928"/>
    <w:p>
      <w:pPr>
        <w:spacing w:after="0"/>
        <w:ind w:left="0"/>
        <w:jc w:val="both"/>
      </w:pPr>
      <w:r>
        <w:rPr>
          <w:rFonts w:ascii="Times New Roman"/>
          <w:b w:val="false"/>
          <w:i w:val="false"/>
          <w:color w:val="000000"/>
          <w:sz w:val="28"/>
        </w:rPr>
        <w:t xml:space="preserve">
      23. Бұл нысан Қазақстан Республикасының шегінен тыс көздерден алынған табыстардың осыған ұқсас түрлерін қоспағанда, Салық кодексінің </w:t>
      </w:r>
      <w:r>
        <w:rPr>
          <w:rFonts w:ascii="Times New Roman"/>
          <w:b w:val="false"/>
          <w:i w:val="false"/>
          <w:color w:val="000000"/>
          <w:sz w:val="28"/>
        </w:rPr>
        <w:t>181-бабына</w:t>
      </w:r>
      <w:r>
        <w:rPr>
          <w:rFonts w:ascii="Times New Roman"/>
          <w:b w:val="false"/>
          <w:i w:val="false"/>
          <w:color w:val="000000"/>
          <w:sz w:val="28"/>
        </w:rPr>
        <w:t xml:space="preserve"> сәйкес айқындалатын табыстарды жеке нотариустардың, жеке сот орындаушыларының, адвокаттардың, кәсіби медиаторлардың мәлімдеуіне арналған және "Салық төлеуші туралы жалпы ақпарат" бөлімінде 6В торкөздерін белгілеген тұлғалар толтырады.</w:t>
      </w:r>
    </w:p>
    <w:bookmarkEnd w:id="928"/>
    <w:bookmarkStart w:name="z952" w:id="929"/>
    <w:p>
      <w:pPr>
        <w:spacing w:after="0"/>
        <w:ind w:left="0"/>
        <w:jc w:val="both"/>
      </w:pPr>
      <w:r>
        <w:rPr>
          <w:rFonts w:ascii="Times New Roman"/>
          <w:b w:val="false"/>
          <w:i w:val="false"/>
          <w:color w:val="000000"/>
          <w:sz w:val="28"/>
        </w:rPr>
        <w:t>
      24. "Табыстардың барлығы" деген бөлімде:</w:t>
      </w:r>
    </w:p>
    <w:bookmarkEnd w:id="929"/>
    <w:bookmarkStart w:name="z953" w:id="930"/>
    <w:p>
      <w:pPr>
        <w:spacing w:after="0"/>
        <w:ind w:left="0"/>
        <w:jc w:val="both"/>
      </w:pPr>
      <w:r>
        <w:rPr>
          <w:rFonts w:ascii="Times New Roman"/>
          <w:b w:val="false"/>
          <w:i w:val="false"/>
          <w:color w:val="000000"/>
          <w:sz w:val="28"/>
        </w:rPr>
        <w:t>
      01В жолы салық кезеңі үшін, оның ішінде салық кезеңінің әрбір айы үшін жеке нотариустар, жеке сот орындаушылары, адвокаттар немесе кәсіби медиаторлар алған табыстар сомаларын көрсетуге арналған.</w:t>
      </w:r>
    </w:p>
    <w:bookmarkEnd w:id="930"/>
    <w:bookmarkStart w:name="z954" w:id="931"/>
    <w:p>
      <w:pPr>
        <w:spacing w:after="0"/>
        <w:ind w:left="0"/>
        <w:jc w:val="both"/>
      </w:pPr>
      <w:r>
        <w:rPr>
          <w:rFonts w:ascii="Times New Roman"/>
          <w:b w:val="false"/>
          <w:i w:val="false"/>
          <w:color w:val="000000"/>
          <w:sz w:val="28"/>
        </w:rPr>
        <w:t>
      25. "Бюджетке төленуі тиіс салық сомасының барлығы" бөлімінде:</w:t>
      </w:r>
    </w:p>
    <w:bookmarkEnd w:id="931"/>
    <w:bookmarkStart w:name="z955" w:id="932"/>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нотариустар, жеке сот орындаушылары, адвокаттар немесе кәсіби медиаторлар бюджетке төлеуі тиіс салық сомасын көрсетуге арналған.</w:t>
      </w:r>
    </w:p>
    <w:bookmarkEnd w:id="932"/>
    <w:bookmarkStart w:name="z956" w:id="933"/>
    <w:p>
      <w:pPr>
        <w:spacing w:after="0"/>
        <w:ind w:left="0"/>
        <w:jc w:val="left"/>
      </w:pPr>
      <w:r>
        <w:rPr>
          <w:rFonts w:ascii="Times New Roman"/>
          <w:b/>
          <w:i w:val="false"/>
          <w:color w:val="000000"/>
        </w:rPr>
        <w:t xml:space="preserve"> 4-Тарау. Қазақстан Республикасынан тысқары жерлердегi көздерден алынған табыс, оның ішінде салық салуда жеңілдігі бар елде алынған табыс. Шетел салығын есепке жатқызу 240.02- нысанын жасау бойынша түсіндірме</w:t>
      </w:r>
    </w:p>
    <w:bookmarkEnd w:id="933"/>
    <w:bookmarkStart w:name="z957" w:id="934"/>
    <w:p>
      <w:pPr>
        <w:spacing w:after="0"/>
        <w:ind w:left="0"/>
        <w:jc w:val="both"/>
      </w:pPr>
      <w:r>
        <w:rPr>
          <w:rFonts w:ascii="Times New Roman"/>
          <w:b w:val="false"/>
          <w:i w:val="false"/>
          <w:color w:val="000000"/>
          <w:sz w:val="28"/>
        </w:rPr>
        <w:t xml:space="preserve">
      26. Бұл нысан шетел мемлекеттеріндегі көздерден алынған табыстарды, оның ішінде салық салуда жеңілдігі бар елде алған табыстарды,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олардың есепке жатқызу сомаларын айқындауға арналған.</w:t>
      </w:r>
    </w:p>
    <w:bookmarkEnd w:id="934"/>
    <w:bookmarkStart w:name="z958" w:id="935"/>
    <w:p>
      <w:pPr>
        <w:spacing w:after="0"/>
        <w:ind w:left="0"/>
        <w:jc w:val="both"/>
      </w:pPr>
      <w:r>
        <w:rPr>
          <w:rFonts w:ascii="Times New Roman"/>
          <w:b w:val="false"/>
          <w:i w:val="false"/>
          <w:color w:val="000000"/>
          <w:sz w:val="28"/>
        </w:rPr>
        <w:t>
      27. "Көрсеткіштер" деген бөлімде:</w:t>
      </w:r>
    </w:p>
    <w:bookmarkEnd w:id="935"/>
    <w:bookmarkStart w:name="z959" w:id="936"/>
    <w:p>
      <w:pPr>
        <w:spacing w:after="0"/>
        <w:ind w:left="0"/>
        <w:jc w:val="both"/>
      </w:pPr>
      <w:r>
        <w:rPr>
          <w:rFonts w:ascii="Times New Roman"/>
          <w:b w:val="false"/>
          <w:i w:val="false"/>
          <w:color w:val="000000"/>
          <w:sz w:val="28"/>
        </w:rPr>
        <w:t>
      1) А бағанында жолдың реттік нөмірі көрсетіледі;</w:t>
      </w:r>
    </w:p>
    <w:bookmarkEnd w:id="936"/>
    <w:bookmarkStart w:name="z960" w:id="937"/>
    <w:p>
      <w:pPr>
        <w:spacing w:after="0"/>
        <w:ind w:left="0"/>
        <w:jc w:val="both"/>
      </w:pPr>
      <w:r>
        <w:rPr>
          <w:rFonts w:ascii="Times New Roman"/>
          <w:b w:val="false"/>
          <w:i w:val="false"/>
          <w:color w:val="000000"/>
          <w:sz w:val="28"/>
        </w:rPr>
        <w:t>
      2) В бағанында осы Қағидалардың 32-тармағына сәйкес табыс төлейтін резидент еместің резиденттік елінің коды көрсетіледі;</w:t>
      </w:r>
    </w:p>
    <w:bookmarkEnd w:id="937"/>
    <w:bookmarkStart w:name="z961" w:id="938"/>
    <w:p>
      <w:pPr>
        <w:spacing w:after="0"/>
        <w:ind w:left="0"/>
        <w:jc w:val="both"/>
      </w:pPr>
      <w:r>
        <w:rPr>
          <w:rFonts w:ascii="Times New Roman"/>
          <w:b w:val="false"/>
          <w:i w:val="false"/>
          <w:color w:val="000000"/>
          <w:sz w:val="28"/>
        </w:rPr>
        <w:t>
      3) С бағанында резидент еместің резиденттік еліндегі салықтық тіркеу нөмірі көрсетіледі;</w:t>
      </w:r>
    </w:p>
    <w:bookmarkEnd w:id="938"/>
    <w:bookmarkStart w:name="z962" w:id="939"/>
    <w:p>
      <w:pPr>
        <w:spacing w:after="0"/>
        <w:ind w:left="0"/>
        <w:jc w:val="both"/>
      </w:pPr>
      <w:r>
        <w:rPr>
          <w:rFonts w:ascii="Times New Roman"/>
          <w:b w:val="false"/>
          <w:i w:val="false"/>
          <w:color w:val="000000"/>
          <w:sz w:val="28"/>
        </w:rPr>
        <w:t>
      4) D бағанында резидент салық төлеуші шетелдегі көздерден алған осы Қағидалардың 30-тармағына сәйкес табыс түрінің коды көрсетіледі;</w:t>
      </w:r>
    </w:p>
    <w:bookmarkEnd w:id="939"/>
    <w:bookmarkStart w:name="z963" w:id="940"/>
    <w:p>
      <w:pPr>
        <w:spacing w:after="0"/>
        <w:ind w:left="0"/>
        <w:jc w:val="both"/>
      </w:pPr>
      <w:r>
        <w:rPr>
          <w:rFonts w:ascii="Times New Roman"/>
          <w:b w:val="false"/>
          <w:i w:val="false"/>
          <w:color w:val="000000"/>
          <w:sz w:val="28"/>
        </w:rPr>
        <w:t>
      5) Е бағанында осы Қағидалардың 31-тармағына сәйкес табысты алу валютасының коды көрсетіледі;</w:t>
      </w:r>
    </w:p>
    <w:bookmarkEnd w:id="940"/>
    <w:bookmarkStart w:name="z964" w:id="941"/>
    <w:p>
      <w:pPr>
        <w:spacing w:after="0"/>
        <w:ind w:left="0"/>
        <w:jc w:val="both"/>
      </w:pPr>
      <w:r>
        <w:rPr>
          <w:rFonts w:ascii="Times New Roman"/>
          <w:b w:val="false"/>
          <w:i w:val="false"/>
          <w:color w:val="000000"/>
          <w:sz w:val="28"/>
        </w:rPr>
        <w:t>
      6) F бағанында шетел валютасында шетел мемлекетіндегі көздерден резидент салық төлеушінің есептелген табысының сомасы көрсетіледі;</w:t>
      </w:r>
    </w:p>
    <w:bookmarkEnd w:id="941"/>
    <w:bookmarkStart w:name="z965" w:id="942"/>
    <w:p>
      <w:pPr>
        <w:spacing w:after="0"/>
        <w:ind w:left="0"/>
        <w:jc w:val="both"/>
      </w:pPr>
      <w:r>
        <w:rPr>
          <w:rFonts w:ascii="Times New Roman"/>
          <w:b w:val="false"/>
          <w:i w:val="false"/>
          <w:color w:val="000000"/>
          <w:sz w:val="28"/>
        </w:rPr>
        <w:t>
      7) G бағанында операция (төлем) жасау күніне валюта айырбасы бағамы қолданыла отырып, ұлттық валютада F бағанында көрcетілген табыстардың сомалары көрсетіледі;</w:t>
      </w:r>
    </w:p>
    <w:bookmarkEnd w:id="942"/>
    <w:bookmarkStart w:name="z966" w:id="943"/>
    <w:p>
      <w:pPr>
        <w:spacing w:after="0"/>
        <w:ind w:left="0"/>
        <w:jc w:val="both"/>
      </w:pPr>
      <w:r>
        <w:rPr>
          <w:rFonts w:ascii="Times New Roman"/>
          <w:b w:val="false"/>
          <w:i w:val="false"/>
          <w:color w:val="000000"/>
          <w:sz w:val="28"/>
        </w:rPr>
        <w:t>
      8) H бағанында С бағанында көрcетілген резидент еместің жарғылық капиталындағы резидент салық төлеушінің қатысу үлесі пайызда көрсетіледі;</w:t>
      </w:r>
    </w:p>
    <w:bookmarkEnd w:id="943"/>
    <w:bookmarkStart w:name="z967" w:id="944"/>
    <w:p>
      <w:pPr>
        <w:spacing w:after="0"/>
        <w:ind w:left="0"/>
        <w:jc w:val="both"/>
      </w:pPr>
      <w:r>
        <w:rPr>
          <w:rFonts w:ascii="Times New Roman"/>
          <w:b w:val="false"/>
          <w:i w:val="false"/>
          <w:color w:val="000000"/>
          <w:sz w:val="28"/>
        </w:rPr>
        <w:t>
      9) І бағанында шетел валютасында шоғырландырылған қаржылық есептілігі бойынша айқындалатын С бағанында көрcетілген резидент еместің пайдасының жалпы сомасы көрсетіледі;</w:t>
      </w:r>
    </w:p>
    <w:bookmarkEnd w:id="944"/>
    <w:bookmarkStart w:name="z968" w:id="945"/>
    <w:p>
      <w:pPr>
        <w:spacing w:after="0"/>
        <w:ind w:left="0"/>
        <w:jc w:val="both"/>
      </w:pPr>
      <w:r>
        <w:rPr>
          <w:rFonts w:ascii="Times New Roman"/>
          <w:b w:val="false"/>
          <w:i w:val="false"/>
          <w:color w:val="000000"/>
          <w:sz w:val="28"/>
        </w:rPr>
        <w:t>
      10) J бағанында шетел валютасында резидент салық төлеушіге қатысты резидент емес пайдасының сомасы көрсетіледі. H және І бағандарының тиісті мәндердері туындысының және 100% қатынасы айқындалады ((H х І) / 100%);</w:t>
      </w:r>
    </w:p>
    <w:bookmarkEnd w:id="945"/>
    <w:bookmarkStart w:name="z969" w:id="946"/>
    <w:p>
      <w:pPr>
        <w:spacing w:after="0"/>
        <w:ind w:left="0"/>
        <w:jc w:val="both"/>
      </w:pPr>
      <w:r>
        <w:rPr>
          <w:rFonts w:ascii="Times New Roman"/>
          <w:b w:val="false"/>
          <w:i w:val="false"/>
          <w:color w:val="000000"/>
          <w:sz w:val="28"/>
        </w:rPr>
        <w:t>
      11) К бағанында табыстар есептелген есепті салық кезеңінің 31 желтоқсанында валюта айырбасының нарықтық бағамы қолданыла отырып, ұлттық валютада J бағанында көрсетілген пайда сомасы көрсетіледі;</w:t>
      </w:r>
    </w:p>
    <w:bookmarkEnd w:id="946"/>
    <w:bookmarkStart w:name="z970" w:id="947"/>
    <w:p>
      <w:pPr>
        <w:spacing w:after="0"/>
        <w:ind w:left="0"/>
        <w:jc w:val="both"/>
      </w:pPr>
      <w:r>
        <w:rPr>
          <w:rFonts w:ascii="Times New Roman"/>
          <w:b w:val="false"/>
          <w:i w:val="false"/>
          <w:color w:val="000000"/>
          <w:sz w:val="28"/>
        </w:rPr>
        <w:t>
      12) L бағанында Қазақстан Республикасының заңнамасы бойынша пайда сомасы көрсетіледі;</w:t>
      </w:r>
    </w:p>
    <w:bookmarkEnd w:id="947"/>
    <w:bookmarkStart w:name="z971" w:id="948"/>
    <w:p>
      <w:pPr>
        <w:spacing w:after="0"/>
        <w:ind w:left="0"/>
        <w:jc w:val="both"/>
      </w:pPr>
      <w:r>
        <w:rPr>
          <w:rFonts w:ascii="Times New Roman"/>
          <w:b w:val="false"/>
          <w:i w:val="false"/>
          <w:color w:val="000000"/>
          <w:sz w:val="28"/>
        </w:rPr>
        <w:t>
      13) М бағанында шетел мемлекетінің заңнамасы бойынша пайда сомасы көрсетіледі;</w:t>
      </w:r>
    </w:p>
    <w:bookmarkEnd w:id="948"/>
    <w:bookmarkStart w:name="z972" w:id="949"/>
    <w:p>
      <w:pPr>
        <w:spacing w:after="0"/>
        <w:ind w:left="0"/>
        <w:jc w:val="both"/>
      </w:pPr>
      <w:r>
        <w:rPr>
          <w:rFonts w:ascii="Times New Roman"/>
          <w:b w:val="false"/>
          <w:i w:val="false"/>
          <w:color w:val="000000"/>
          <w:sz w:val="28"/>
        </w:rPr>
        <w:t>
      14) N бағанында тиісті төлем көзі елінің заңнамасында немесе халықаралық шартпен белгіленген табыс салығының ставкалары көрсетіледі;</w:t>
      </w:r>
    </w:p>
    <w:bookmarkEnd w:id="949"/>
    <w:bookmarkStart w:name="z973" w:id="950"/>
    <w:p>
      <w:pPr>
        <w:spacing w:after="0"/>
        <w:ind w:left="0"/>
        <w:jc w:val="both"/>
      </w:pPr>
      <w:r>
        <w:rPr>
          <w:rFonts w:ascii="Times New Roman"/>
          <w:b w:val="false"/>
          <w:i w:val="false"/>
          <w:color w:val="000000"/>
          <w:sz w:val="28"/>
        </w:rPr>
        <w:t>
      15) О бағанында табыстар төлеу көзі елінің әрқайсысында төленген табыс салығының сомасы көрсетіледі;</w:t>
      </w:r>
    </w:p>
    <w:bookmarkEnd w:id="950"/>
    <w:bookmarkStart w:name="z974" w:id="951"/>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табыс салығының сомасы көрсетіледі;</w:t>
      </w:r>
    </w:p>
    <w:bookmarkEnd w:id="951"/>
    <w:bookmarkStart w:name="z975" w:id="952"/>
    <w:p>
      <w:pPr>
        <w:spacing w:after="0"/>
        <w:ind w:left="0"/>
        <w:jc w:val="both"/>
      </w:pPr>
      <w:r>
        <w:rPr>
          <w:rFonts w:ascii="Times New Roman"/>
          <w:b w:val="false"/>
          <w:i w:val="false"/>
          <w:color w:val="000000"/>
          <w:sz w:val="28"/>
        </w:rPr>
        <w:t>
      17) Q бағанында Қазақстан Республикасынан тыс жерлерде төленген және Қазақстан Республикасында жеке табыс салығын төлеу кезінде есепке жатқызылатын табыс салығының ставкалары көрсетіледі;</w:t>
      </w:r>
    </w:p>
    <w:bookmarkEnd w:id="952"/>
    <w:bookmarkStart w:name="z976" w:id="953"/>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мемлекеттеріндегі көздерден түскен табыстардан алынған табыс салығы сомасы көрсетіледі.</w:t>
      </w:r>
    </w:p>
    <w:bookmarkEnd w:id="953"/>
    <w:bookmarkStart w:name="z977" w:id="954"/>
    <w:p>
      <w:pPr>
        <w:spacing w:after="0"/>
        <w:ind w:left="0"/>
        <w:jc w:val="both"/>
      </w:pPr>
      <w:r>
        <w:rPr>
          <w:rFonts w:ascii="Times New Roman"/>
          <w:b w:val="false"/>
          <w:i w:val="false"/>
          <w:color w:val="000000"/>
          <w:sz w:val="28"/>
        </w:rPr>
        <w:t xml:space="preserve">
      240.02 нысанының А-дан бастап Е-ге дейінгі, Н-тан К-ге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p>
    <w:bookmarkEnd w:id="954"/>
    <w:bookmarkStart w:name="z978" w:id="955"/>
    <w:p>
      <w:pPr>
        <w:spacing w:after="0"/>
        <w:ind w:left="0"/>
        <w:jc w:val="both"/>
      </w:pPr>
      <w:r>
        <w:rPr>
          <w:rFonts w:ascii="Times New Roman"/>
          <w:b w:val="false"/>
          <w:i w:val="false"/>
          <w:color w:val="000000"/>
          <w:sz w:val="28"/>
        </w:rPr>
        <w:t xml:space="preserve">
      240.02 нысанының А-дан бастап Н-қа дейінгі, L және М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bookmarkEnd w:id="955"/>
    <w:bookmarkStart w:name="z979" w:id="956"/>
    <w:p>
      <w:pPr>
        <w:spacing w:after="0"/>
        <w:ind w:left="0"/>
        <w:jc w:val="both"/>
      </w:pPr>
      <w:r>
        <w:rPr>
          <w:rFonts w:ascii="Times New Roman"/>
          <w:b w:val="false"/>
          <w:i w:val="false"/>
          <w:color w:val="000000"/>
          <w:sz w:val="28"/>
        </w:rPr>
        <w:t xml:space="preserve">
      240.02 нысанының А-дан бастап Н-қа дейінгі, L-дан R-ға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p>
    <w:bookmarkEnd w:id="956"/>
    <w:bookmarkStart w:name="z980" w:id="957"/>
    <w:p>
      <w:pPr>
        <w:spacing w:after="0"/>
        <w:ind w:left="0"/>
        <w:jc w:val="both"/>
      </w:pPr>
      <w:r>
        <w:rPr>
          <w:rFonts w:ascii="Times New Roman"/>
          <w:b w:val="false"/>
          <w:i w:val="false"/>
          <w:color w:val="000000"/>
          <w:sz w:val="28"/>
        </w:rPr>
        <w:t>
      240.02 нысаны G бағанының жиынтық мәні 240.00.002 І жолына көшіріледі.</w:t>
      </w:r>
    </w:p>
    <w:bookmarkEnd w:id="957"/>
    <w:bookmarkStart w:name="z981" w:id="958"/>
    <w:p>
      <w:pPr>
        <w:spacing w:after="0"/>
        <w:ind w:left="0"/>
        <w:jc w:val="both"/>
      </w:pPr>
      <w:r>
        <w:rPr>
          <w:rFonts w:ascii="Times New Roman"/>
          <w:b w:val="false"/>
          <w:i w:val="false"/>
          <w:color w:val="000000"/>
          <w:sz w:val="28"/>
        </w:rPr>
        <w:t>
      240.02 нысаны К бағанының жиынтық мәні 240.00.003 жолына көшіріледі.</w:t>
      </w:r>
    </w:p>
    <w:bookmarkEnd w:id="958"/>
    <w:bookmarkStart w:name="z982" w:id="959"/>
    <w:p>
      <w:pPr>
        <w:spacing w:after="0"/>
        <w:ind w:left="0"/>
        <w:jc w:val="both"/>
      </w:pPr>
      <w:r>
        <w:rPr>
          <w:rFonts w:ascii="Times New Roman"/>
          <w:b w:val="false"/>
          <w:i w:val="false"/>
          <w:color w:val="000000"/>
          <w:sz w:val="28"/>
        </w:rPr>
        <w:t>
      240.02 нысаны R бағанының жиынтық мәні 240.00.010 жолына көшіріледі.</w:t>
      </w:r>
    </w:p>
    <w:bookmarkEnd w:id="959"/>
    <w:bookmarkStart w:name="z983" w:id="960"/>
    <w:p>
      <w:pPr>
        <w:spacing w:after="0"/>
        <w:ind w:left="0"/>
        <w:jc w:val="left"/>
      </w:pPr>
      <w:r>
        <w:rPr>
          <w:rFonts w:ascii="Times New Roman"/>
          <w:b/>
          <w:i w:val="false"/>
          <w:color w:val="000000"/>
        </w:rPr>
        <w:t xml:space="preserve"> 5-Тарау. Халықаралық шарттарға сәйкес салық салудан босатылуы тиіс табыс – 240.03- нысанын жасау бойынша түсіндірме</w:t>
      </w:r>
    </w:p>
    <w:bookmarkEnd w:id="960"/>
    <w:bookmarkStart w:name="z984" w:id="961"/>
    <w:p>
      <w:pPr>
        <w:spacing w:after="0"/>
        <w:ind w:left="0"/>
        <w:jc w:val="both"/>
      </w:pPr>
      <w:r>
        <w:rPr>
          <w:rFonts w:ascii="Times New Roman"/>
          <w:b w:val="false"/>
          <w:i w:val="false"/>
          <w:color w:val="000000"/>
          <w:sz w:val="28"/>
        </w:rPr>
        <w:t xml:space="preserve">
      28.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212, 213-тармақтарына сәйкес Қазақстан Республикасы жасаған халықаралық шарттарға сәйкес салық салудан босатылуы тиіс табысты айқындауға арналған.</w:t>
      </w:r>
    </w:p>
    <w:bookmarkEnd w:id="961"/>
    <w:bookmarkStart w:name="z985" w:id="962"/>
    <w:p>
      <w:pPr>
        <w:spacing w:after="0"/>
        <w:ind w:left="0"/>
        <w:jc w:val="both"/>
      </w:pPr>
      <w:r>
        <w:rPr>
          <w:rFonts w:ascii="Times New Roman"/>
          <w:b w:val="false"/>
          <w:i w:val="false"/>
          <w:color w:val="000000"/>
          <w:sz w:val="28"/>
        </w:rPr>
        <w:t>
      29. "Көрсеткіштер" деген бөлімде:</w:t>
      </w:r>
    </w:p>
    <w:bookmarkEnd w:id="962"/>
    <w:bookmarkStart w:name="z986" w:id="963"/>
    <w:p>
      <w:pPr>
        <w:spacing w:after="0"/>
        <w:ind w:left="0"/>
        <w:jc w:val="both"/>
      </w:pPr>
      <w:r>
        <w:rPr>
          <w:rFonts w:ascii="Times New Roman"/>
          <w:b w:val="false"/>
          <w:i w:val="false"/>
          <w:color w:val="000000"/>
          <w:sz w:val="28"/>
        </w:rPr>
        <w:t>
      1) А бағанында жолдың реттік нөмірі көрсетіледі;</w:t>
      </w:r>
    </w:p>
    <w:bookmarkEnd w:id="963"/>
    <w:bookmarkStart w:name="z987" w:id="964"/>
    <w:p>
      <w:pPr>
        <w:spacing w:after="0"/>
        <w:ind w:left="0"/>
        <w:jc w:val="both"/>
      </w:pPr>
      <w:r>
        <w:rPr>
          <w:rFonts w:ascii="Times New Roman"/>
          <w:b w:val="false"/>
          <w:i w:val="false"/>
          <w:color w:val="000000"/>
          <w:sz w:val="28"/>
        </w:rPr>
        <w:t>
      2) В бағанында осы Қағидалардың 32-тармағына сәйкес халықаралық келісімшарт түрінің коды көрсетіледі, оған сәйкестабысқа қатысты Салық кодексінде белгіленген тәртіптен ерекше салық салу тәртібі белгіленген;</w:t>
      </w:r>
    </w:p>
    <w:bookmarkEnd w:id="964"/>
    <w:bookmarkStart w:name="z988" w:id="965"/>
    <w:p>
      <w:pPr>
        <w:spacing w:after="0"/>
        <w:ind w:left="0"/>
        <w:jc w:val="both"/>
      </w:pPr>
      <w:r>
        <w:rPr>
          <w:rFonts w:ascii="Times New Roman"/>
          <w:b w:val="false"/>
          <w:i w:val="false"/>
          <w:color w:val="000000"/>
          <w:sz w:val="28"/>
        </w:rPr>
        <w:t>
      3) С бағанында халықаралық шарттың атауы көрсетіледі;</w:t>
      </w:r>
    </w:p>
    <w:bookmarkEnd w:id="965"/>
    <w:bookmarkStart w:name="z989" w:id="966"/>
    <w:p>
      <w:pPr>
        <w:spacing w:after="0"/>
        <w:ind w:left="0"/>
        <w:jc w:val="both"/>
      </w:pPr>
      <w:r>
        <w:rPr>
          <w:rFonts w:ascii="Times New Roman"/>
          <w:b w:val="false"/>
          <w:i w:val="false"/>
          <w:color w:val="000000"/>
          <w:sz w:val="28"/>
        </w:rPr>
        <w:t>
      4) D бағанында Қазақстан Республикасы халықаралық шарт жасасқан осы Қағидалардың 33-тармағына сәйкес елдің коды көрсетіледі;</w:t>
      </w:r>
    </w:p>
    <w:bookmarkEnd w:id="966"/>
    <w:bookmarkStart w:name="z990" w:id="967"/>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bookmarkEnd w:id="967"/>
    <w:bookmarkStart w:name="z991" w:id="968"/>
    <w:p>
      <w:pPr>
        <w:spacing w:after="0"/>
        <w:ind w:left="0"/>
        <w:jc w:val="both"/>
      </w:pPr>
      <w:r>
        <w:rPr>
          <w:rFonts w:ascii="Times New Roman"/>
          <w:b w:val="false"/>
          <w:i w:val="false"/>
          <w:color w:val="000000"/>
          <w:sz w:val="28"/>
        </w:rPr>
        <w:t>
      240.03 нысаны E бағанынының жиынтық мәні 240.00.006 ІІ жолына көшіріледі.</w:t>
      </w:r>
    </w:p>
    <w:bookmarkEnd w:id="968"/>
    <w:bookmarkStart w:name="z992" w:id="969"/>
    <w:p>
      <w:pPr>
        <w:spacing w:after="0"/>
        <w:ind w:left="0"/>
        <w:jc w:val="left"/>
      </w:pPr>
      <w:r>
        <w:rPr>
          <w:rFonts w:ascii="Times New Roman"/>
          <w:b/>
          <w:i w:val="false"/>
          <w:color w:val="000000"/>
        </w:rPr>
        <w:t xml:space="preserve"> 6-Тарау. Табыс түрлерінің, валюталардың, елдердің және халықаралық шарттардың кодтары</w:t>
      </w:r>
    </w:p>
    <w:bookmarkEnd w:id="969"/>
    <w:bookmarkStart w:name="z993" w:id="970"/>
    <w:p>
      <w:pPr>
        <w:spacing w:after="0"/>
        <w:ind w:left="0"/>
        <w:jc w:val="both"/>
      </w:pPr>
      <w:r>
        <w:rPr>
          <w:rFonts w:ascii="Times New Roman"/>
          <w:b w:val="false"/>
          <w:i w:val="false"/>
          <w:color w:val="000000"/>
          <w:sz w:val="28"/>
        </w:rPr>
        <w:t>
      30. Декларация толтыру кезінде мынадай табыс түрлерін кодтауды пайдалану керек.</w:t>
      </w:r>
    </w:p>
    <w:bookmarkEnd w:id="970"/>
    <w:bookmarkStart w:name="z994" w:id="971"/>
    <w:p>
      <w:pPr>
        <w:spacing w:after="0"/>
        <w:ind w:left="0"/>
        <w:jc w:val="both"/>
      </w:pPr>
      <w:r>
        <w:rPr>
          <w:rFonts w:ascii="Times New Roman"/>
          <w:b w:val="false"/>
          <w:i w:val="false"/>
          <w:color w:val="000000"/>
          <w:sz w:val="28"/>
        </w:rPr>
        <w:t>
      1) Қазақстан Респбуликасындағы көздерден табыстар:</w:t>
      </w:r>
    </w:p>
    <w:bookmarkEnd w:id="971"/>
    <w:bookmarkStart w:name="z995" w:id="972"/>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972"/>
    <w:bookmarkStart w:name="z996" w:id="973"/>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973"/>
    <w:bookmarkStart w:name="z997" w:id="974"/>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974"/>
    <w:bookmarkStart w:name="z998" w:id="975"/>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975"/>
    <w:bookmarkStart w:name="z999" w:id="976"/>
    <w:p>
      <w:pPr>
        <w:spacing w:after="0"/>
        <w:ind w:left="0"/>
        <w:jc w:val="both"/>
      </w:pPr>
      <w:r>
        <w:rPr>
          <w:rFonts w:ascii="Times New Roman"/>
          <w:b w:val="false"/>
          <w:i w:val="false"/>
          <w:color w:val="000000"/>
          <w:sz w:val="28"/>
        </w:rPr>
        <w:t xml:space="preserve">
      1030 – Салық кодексінiң 192-бабының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192 бабында</w:t>
      </w:r>
      <w:r>
        <w:rPr>
          <w:rFonts w:ascii="Times New Roman"/>
          <w:b w:val="false"/>
          <w:i w:val="false"/>
          <w:color w:val="000000"/>
          <w:sz w:val="28"/>
        </w:rPr>
        <w:t xml:space="preserve"> белгiленген өзге де кірістер;</w:t>
      </w:r>
    </w:p>
    <w:bookmarkEnd w:id="976"/>
    <w:bookmarkStart w:name="z1000" w:id="977"/>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заңнамасына сәйкес мемлекеттік тiркелуге жататын мүлiктi өткізу кезіндегі құн өсiмiнен түсетiн табыстар;</w:t>
      </w:r>
    </w:p>
    <w:bookmarkEnd w:id="977"/>
    <w:bookmarkStart w:name="z1001" w:id="978"/>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заңнамасына сәйкес мемлекеттік тiркелуге жататын мүлiктi өткізу кезіндегі құн өсiмiнен түсетiн табыстар;</w:t>
      </w:r>
    </w:p>
    <w:bookmarkEnd w:id="978"/>
    <w:bookmarkStart w:name="z1002" w:id="979"/>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bookmarkEnd w:id="979"/>
    <w:bookmarkStart w:name="z1003" w:id="980"/>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(елу)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980"/>
    <w:bookmarkStart w:name="z1004" w:id="981"/>
    <w:p>
      <w:pPr>
        <w:spacing w:after="0"/>
        <w:ind w:left="0"/>
        <w:jc w:val="both"/>
      </w:pPr>
      <w:r>
        <w:rPr>
          <w:rFonts w:ascii="Times New Roman"/>
          <w:b w:val="false"/>
          <w:i w:val="false"/>
          <w:color w:val="000000"/>
          <w:sz w:val="28"/>
        </w:rPr>
        <w:t>
      1050 – талап ету құқығын берген салық төлеуші үшін резидентке борышты талап ету құқықтарын беруден түсетін табыстар;</w:t>
      </w:r>
    </w:p>
    <w:bookmarkEnd w:id="981"/>
    <w:bookmarkStart w:name="z1005" w:id="982"/>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емеске борышты талап ету құқықтарын беруден түсетін табыстар;</w:t>
      </w:r>
    </w:p>
    <w:bookmarkEnd w:id="982"/>
    <w:bookmarkStart w:name="z1006" w:id="983"/>
    <w:p>
      <w:pPr>
        <w:spacing w:after="0"/>
        <w:ind w:left="0"/>
        <w:jc w:val="both"/>
      </w:pPr>
      <w:r>
        <w:rPr>
          <w:rFonts w:ascii="Times New Roman"/>
          <w:b w:val="false"/>
          <w:i w:val="false"/>
          <w:color w:val="000000"/>
          <w:sz w:val="28"/>
        </w:rPr>
        <w:t>
      1060 – талап ету құқығын сатып алатын салық төлеуші үшін резиденттен борышты талап ету құқықтарын алудан түсетін табыстар;</w:t>
      </w:r>
    </w:p>
    <w:bookmarkEnd w:id="983"/>
    <w:bookmarkStart w:name="z1007" w:id="984"/>
    <w:p>
      <w:pPr>
        <w:spacing w:after="0"/>
        <w:ind w:left="0"/>
        <w:jc w:val="both"/>
      </w:pPr>
      <w:r>
        <w:rPr>
          <w:rFonts w:ascii="Times New Roman"/>
          <w:b w:val="false"/>
          <w:i w:val="false"/>
          <w:color w:val="000000"/>
          <w:sz w:val="28"/>
        </w:rPr>
        <w:t>
      1061 – талап ету құқығын сатып алатын салық төлеуші үшін Қазақстан Республикасында қызметін тұрақты мекеме арқылы жүзеге асыратын резидент еместен борышты талап ету құқықтарын алудан түсетін табыстар;</w:t>
      </w:r>
    </w:p>
    <w:bookmarkEnd w:id="984"/>
    <w:bookmarkStart w:name="z1008" w:id="985"/>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bookmarkEnd w:id="985"/>
    <w:bookmarkStart w:name="z1009" w:id="986"/>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bookmarkEnd w:id="986"/>
    <w:bookmarkStart w:name="z1010" w:id="987"/>
    <w:p>
      <w:pPr>
        <w:spacing w:after="0"/>
        <w:ind w:left="0"/>
        <w:jc w:val="both"/>
      </w:pPr>
      <w:r>
        <w:rPr>
          <w:rFonts w:ascii="Times New Roman"/>
          <w:b w:val="false"/>
          <w:i w:val="false"/>
          <w:color w:val="000000"/>
          <w:sz w:val="28"/>
        </w:rPr>
        <w:t>
      1081 – Қазақстан Республикасының заңнамасына сәйкес құрылған пайлық инвестициялық қорлардан түсетін дивидендтер нысанындағы табыстар;</w:t>
      </w:r>
    </w:p>
    <w:bookmarkEnd w:id="987"/>
    <w:bookmarkStart w:name="z1011" w:id="988"/>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988"/>
    <w:bookmarkStart w:name="z1012" w:id="989"/>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989"/>
    <w:bookmarkStart w:name="z1013" w:id="990"/>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990"/>
    <w:bookmarkStart w:name="z1014" w:id="991"/>
    <w:p>
      <w:pPr>
        <w:spacing w:after="0"/>
        <w:ind w:left="0"/>
        <w:jc w:val="both"/>
      </w:pPr>
      <w:r>
        <w:rPr>
          <w:rFonts w:ascii="Times New Roman"/>
          <w:b w:val="false"/>
          <w:i w:val="false"/>
          <w:color w:val="000000"/>
          <w:sz w:val="28"/>
        </w:rPr>
        <w:t>
      1120 – роялти нысанындағы табыстар;</w:t>
      </w:r>
    </w:p>
    <w:bookmarkEnd w:id="991"/>
    <w:bookmarkStart w:name="z1015" w:id="992"/>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bookmarkEnd w:id="992"/>
    <w:bookmarkStart w:name="z1016" w:id="993"/>
    <w:p>
      <w:pPr>
        <w:spacing w:after="0"/>
        <w:ind w:left="0"/>
        <w:jc w:val="both"/>
      </w:pPr>
      <w:r>
        <w:rPr>
          <w:rFonts w:ascii="Times New Roman"/>
          <w:b w:val="false"/>
          <w:i w:val="false"/>
          <w:color w:val="000000"/>
          <w:sz w:val="28"/>
        </w:rPr>
        <w:t>
      1140 –Қазақстан Республикасында орналасқан жылжымайтын мүліктен алынатын табыстар;</w:t>
      </w:r>
    </w:p>
    <w:bookmarkEnd w:id="993"/>
    <w:bookmarkStart w:name="z1017" w:id="994"/>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bookmarkEnd w:id="994"/>
    <w:bookmarkStart w:name="z1018" w:id="995"/>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bookmarkEnd w:id="995"/>
    <w:bookmarkStart w:name="z1019" w:id="996"/>
    <w:p>
      <w:pPr>
        <w:spacing w:after="0"/>
        <w:ind w:left="0"/>
        <w:jc w:val="both"/>
      </w:pPr>
      <w:r>
        <w:rPr>
          <w:rFonts w:ascii="Times New Roman"/>
          <w:b w:val="false"/>
          <w:i w:val="false"/>
          <w:color w:val="000000"/>
          <w:sz w:val="28"/>
        </w:rPr>
        <w:t xml:space="preserve">
      1160 – халықаралық тасымал жөніндегі қызметтерді көрсетуден түсетін табыстар; </w:t>
      </w:r>
    </w:p>
    <w:bookmarkEnd w:id="996"/>
    <w:bookmarkStart w:name="z1020" w:id="997"/>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bookmarkEnd w:id="997"/>
    <w:bookmarkStart w:name="z1021" w:id="998"/>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998"/>
    <w:bookmarkStart w:name="z1022" w:id="999"/>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999"/>
    <w:bookmarkStart w:name="z1023" w:id="1000"/>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bookmarkEnd w:id="1000"/>
    <w:bookmarkStart w:name="z1024" w:id="1001"/>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bookmarkEnd w:id="1001"/>
    <w:bookmarkStart w:name="z1025" w:id="1002"/>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1002"/>
    <w:bookmarkStart w:name="z1026" w:id="1003"/>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bookmarkEnd w:id="1003"/>
    <w:bookmarkStart w:name="z1027" w:id="1004"/>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bookmarkEnd w:id="1004"/>
    <w:bookmarkStart w:name="z1028" w:id="1005"/>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bookmarkEnd w:id="1005"/>
    <w:bookmarkStart w:name="z1029" w:id="1006"/>
    <w:p>
      <w:pPr>
        <w:spacing w:after="0"/>
        <w:ind w:left="0"/>
        <w:jc w:val="both"/>
      </w:pPr>
      <w:r>
        <w:rPr>
          <w:rFonts w:ascii="Times New Roman"/>
          <w:b w:val="false"/>
          <w:i w:val="false"/>
          <w:color w:val="000000"/>
          <w:sz w:val="28"/>
        </w:rPr>
        <w:t>
      1211 – резидент емес жеке тұлғаның жұмыс беруші болып табылмайтын тұлғадан алған материалдық пайда түріндегі табыстары;</w:t>
      </w:r>
    </w:p>
    <w:bookmarkEnd w:id="1006"/>
    <w:bookmarkStart w:name="z1030" w:id="1007"/>
    <w:p>
      <w:pPr>
        <w:spacing w:after="0"/>
        <w:ind w:left="0"/>
        <w:jc w:val="both"/>
      </w:pPr>
      <w:r>
        <w:rPr>
          <w:rFonts w:ascii="Times New Roman"/>
          <w:b w:val="false"/>
          <w:i w:val="false"/>
          <w:color w:val="000000"/>
          <w:sz w:val="28"/>
        </w:rPr>
        <w:t>
      1220 – резидент – жинақтаушы зейнетақы қоры жүзеге асыратын зейнетақы төлемдері;</w:t>
      </w:r>
    </w:p>
    <w:bookmarkEnd w:id="1007"/>
    <w:bookmarkStart w:name="z1031" w:id="1008"/>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1008"/>
    <w:bookmarkStart w:name="z1032" w:id="1009"/>
    <w:p>
      <w:pPr>
        <w:spacing w:after="0"/>
        <w:ind w:left="0"/>
        <w:jc w:val="both"/>
      </w:pPr>
      <w:r>
        <w:rPr>
          <w:rFonts w:ascii="Times New Roman"/>
          <w:b w:val="false"/>
          <w:i w:val="false"/>
          <w:color w:val="000000"/>
          <w:sz w:val="28"/>
        </w:rPr>
        <w:t>
      1240 – резидент төлейтін ұтыстар;</w:t>
      </w:r>
    </w:p>
    <w:bookmarkEnd w:id="1009"/>
    <w:bookmarkStart w:name="z1033" w:id="1010"/>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bookmarkEnd w:id="1010"/>
    <w:bookmarkStart w:name="z1034" w:id="1011"/>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1011"/>
    <w:bookmarkStart w:name="z1035" w:id="1012"/>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bookmarkEnd w:id="1012"/>
    <w:bookmarkStart w:name="z1036" w:id="1013"/>
    <w:p>
      <w:pPr>
        <w:spacing w:after="0"/>
        <w:ind w:left="0"/>
        <w:jc w:val="both"/>
      </w:pPr>
      <w:r>
        <w:rPr>
          <w:rFonts w:ascii="Times New Roman"/>
          <w:b w:val="false"/>
          <w:i w:val="false"/>
          <w:color w:val="000000"/>
          <w:sz w:val="28"/>
        </w:rPr>
        <w:t>
      1270 – туынды қаржылық құралдар бойынша табыстар;</w:t>
      </w:r>
    </w:p>
    <w:bookmarkEnd w:id="1013"/>
    <w:bookmarkStart w:name="z1037" w:id="1014"/>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bookmarkEnd w:id="1014"/>
    <w:bookmarkStart w:name="z1038" w:id="1015"/>
    <w:p>
      <w:pPr>
        <w:spacing w:after="0"/>
        <w:ind w:left="0"/>
        <w:jc w:val="both"/>
      </w:pPr>
      <w:r>
        <w:rPr>
          <w:rFonts w:ascii="Times New Roman"/>
          <w:b w:val="false"/>
          <w:i w:val="false"/>
          <w:color w:val="000000"/>
          <w:sz w:val="28"/>
        </w:rPr>
        <w:t>
      1290 – күмәнді міндеттемелер бойынша табыс;</w:t>
      </w:r>
    </w:p>
    <w:bookmarkEnd w:id="1015"/>
    <w:bookmarkStart w:name="z1039" w:id="1016"/>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bookmarkEnd w:id="1016"/>
    <w:bookmarkStart w:name="z1040" w:id="1017"/>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bookmarkEnd w:id="1017"/>
    <w:bookmarkStart w:name="z1041" w:id="1018"/>
    <w:p>
      <w:pPr>
        <w:spacing w:after="0"/>
        <w:ind w:left="0"/>
        <w:jc w:val="both"/>
      </w:pPr>
      <w:r>
        <w:rPr>
          <w:rFonts w:ascii="Times New Roman"/>
          <w:b w:val="false"/>
          <w:i w:val="false"/>
          <w:color w:val="000000"/>
          <w:sz w:val="28"/>
        </w:rPr>
        <w:t>
      1320 – талап ету құқығын басқаға беруден түсетін табыс;</w:t>
      </w:r>
    </w:p>
    <w:bookmarkEnd w:id="1018"/>
    <w:bookmarkStart w:name="z1042" w:id="1019"/>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bookmarkEnd w:id="1019"/>
    <w:bookmarkStart w:name="z1043" w:id="1020"/>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bookmarkEnd w:id="1020"/>
    <w:bookmarkStart w:name="z1044" w:id="1021"/>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bookmarkEnd w:id="1021"/>
    <w:bookmarkStart w:name="z1045" w:id="1022"/>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bookmarkEnd w:id="1022"/>
    <w:bookmarkStart w:name="z1046" w:id="1023"/>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bookmarkEnd w:id="1023"/>
    <w:bookmarkStart w:name="z1047" w:id="1024"/>
    <w:p>
      <w:pPr>
        <w:spacing w:after="0"/>
        <w:ind w:left="0"/>
        <w:jc w:val="both"/>
      </w:pPr>
      <w:r>
        <w:rPr>
          <w:rFonts w:ascii="Times New Roman"/>
          <w:b w:val="false"/>
          <w:i w:val="false"/>
          <w:color w:val="000000"/>
          <w:sz w:val="28"/>
        </w:rPr>
        <w:t>
      1380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bookmarkEnd w:id="1024"/>
    <w:bookmarkStart w:name="z1048" w:id="1025"/>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bookmarkEnd w:id="1025"/>
    <w:bookmarkStart w:name="z1049" w:id="1026"/>
    <w:p>
      <w:pPr>
        <w:spacing w:after="0"/>
        <w:ind w:left="0"/>
        <w:jc w:val="both"/>
      </w:pPr>
      <w:r>
        <w:rPr>
          <w:rFonts w:ascii="Times New Roman"/>
          <w:b w:val="false"/>
          <w:i w:val="false"/>
          <w:color w:val="000000"/>
          <w:sz w:val="28"/>
        </w:rPr>
        <w:t>
      1400 – өтеусіз алынған мүлік түріндегі табыс;*</w:t>
      </w:r>
    </w:p>
    <w:bookmarkEnd w:id="1026"/>
    <w:bookmarkStart w:name="z1050" w:id="1027"/>
    <w:p>
      <w:pPr>
        <w:spacing w:after="0"/>
        <w:ind w:left="0"/>
        <w:jc w:val="both"/>
      </w:pPr>
      <w:r>
        <w:rPr>
          <w:rFonts w:ascii="Times New Roman"/>
          <w:b w:val="false"/>
          <w:i w:val="false"/>
          <w:color w:val="000000"/>
          <w:sz w:val="28"/>
        </w:rPr>
        <w:t>
      1410 – дивидендтер; *</w:t>
      </w:r>
    </w:p>
    <w:bookmarkEnd w:id="1027"/>
    <w:bookmarkStart w:name="z1051" w:id="1028"/>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bookmarkEnd w:id="1028"/>
    <w:bookmarkStart w:name="z1052" w:id="1029"/>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1029"/>
    <w:bookmarkStart w:name="z1053" w:id="1030"/>
    <w:p>
      <w:pPr>
        <w:spacing w:after="0"/>
        <w:ind w:left="0"/>
        <w:jc w:val="both"/>
      </w:pPr>
      <w:r>
        <w:rPr>
          <w:rFonts w:ascii="Times New Roman"/>
          <w:b w:val="false"/>
          <w:i w:val="false"/>
          <w:color w:val="000000"/>
          <w:sz w:val="28"/>
        </w:rPr>
        <w:t>
      1440 ұтыстар;</w:t>
      </w:r>
    </w:p>
    <w:bookmarkEnd w:id="1030"/>
    <w:bookmarkStart w:name="z1054" w:id="1031"/>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1031"/>
    <w:bookmarkStart w:name="z1055" w:id="1032"/>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1032"/>
    <w:bookmarkStart w:name="z1056" w:id="1033"/>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1033"/>
    <w:bookmarkStart w:name="z1057" w:id="1034"/>
    <w:p>
      <w:pPr>
        <w:spacing w:after="0"/>
        <w:ind w:left="0"/>
        <w:jc w:val="both"/>
      </w:pPr>
      <w:r>
        <w:rPr>
          <w:rFonts w:ascii="Times New Roman"/>
          <w:b w:val="false"/>
          <w:i w:val="false"/>
          <w:color w:val="000000"/>
          <w:sz w:val="28"/>
        </w:rPr>
        <w:t>
      1480 – ислам банкіндеорналастырылғанинвестициялық депозит бойыншатабыс;</w:t>
      </w:r>
    </w:p>
    <w:bookmarkEnd w:id="1034"/>
    <w:bookmarkStart w:name="z1058" w:id="1035"/>
    <w:p>
      <w:pPr>
        <w:spacing w:after="0"/>
        <w:ind w:left="0"/>
        <w:jc w:val="both"/>
      </w:pPr>
      <w:r>
        <w:rPr>
          <w:rFonts w:ascii="Times New Roman"/>
          <w:b w:val="false"/>
          <w:i w:val="false"/>
          <w:color w:val="000000"/>
          <w:sz w:val="28"/>
        </w:rPr>
        <w:t>
      1490 – 1010 – 1480 кодтарында көрсетілмеген басқа да табыстар.</w:t>
      </w:r>
    </w:p>
    <w:bookmarkEnd w:id="1035"/>
    <w:bookmarkStart w:name="z1059" w:id="1036"/>
    <w:p>
      <w:pPr>
        <w:spacing w:after="0"/>
        <w:ind w:left="0"/>
        <w:jc w:val="both"/>
      </w:pPr>
      <w:r>
        <w:rPr>
          <w:rFonts w:ascii="Times New Roman"/>
          <w:b w:val="false"/>
          <w:i w:val="false"/>
          <w:color w:val="000000"/>
          <w:sz w:val="28"/>
        </w:rPr>
        <w:t>
      2) Қазақстан Республикасынан тыс көздерден табыстар:</w:t>
      </w:r>
    </w:p>
    <w:bookmarkEnd w:id="1036"/>
    <w:bookmarkStart w:name="z1060" w:id="1037"/>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bookmarkEnd w:id="1037"/>
    <w:bookmarkStart w:name="z1061" w:id="1038"/>
    <w:p>
      <w:pPr>
        <w:spacing w:after="0"/>
        <w:ind w:left="0"/>
        <w:jc w:val="both"/>
      </w:pPr>
      <w:r>
        <w:rPr>
          <w:rFonts w:ascii="Times New Roman"/>
          <w:b w:val="false"/>
          <w:i w:val="false"/>
          <w:color w:val="000000"/>
          <w:sz w:val="28"/>
        </w:rPr>
        <w:t>
      2020 – Қазақстан Республикасы шегінен тыс жерлерде жұмыстарды орындаудан, қызметтерді көрсетуден түскен табыстар;</w:t>
      </w:r>
    </w:p>
    <w:bookmarkEnd w:id="1038"/>
    <w:bookmarkStart w:name="z1062" w:id="1039"/>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жұмыстарды орындаудан, қызметтерді көрсетуден, тауарларды сатудан түскен табыстар, сондай-ақ осындай мемлекетте тіркелген резидент еместен резидент алатын өзге де табыстар;</w:t>
      </w:r>
    </w:p>
    <w:bookmarkEnd w:id="1039"/>
    <w:bookmarkStart w:name="z1063" w:id="1040"/>
    <w:p>
      <w:pPr>
        <w:spacing w:after="0"/>
        <w:ind w:left="0"/>
        <w:jc w:val="both"/>
      </w:pPr>
      <w:r>
        <w:rPr>
          <w:rFonts w:ascii="Times New Roman"/>
          <w:b w:val="false"/>
          <w:i w:val="false"/>
          <w:color w:val="000000"/>
          <w:sz w:val="28"/>
        </w:rPr>
        <w:t>
      2040 – құн өсімінен табыс;</w:t>
      </w:r>
    </w:p>
    <w:bookmarkEnd w:id="1040"/>
    <w:bookmarkStart w:name="z1064" w:id="1041"/>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bookmarkEnd w:id="1041"/>
    <w:bookmarkStart w:name="z1065" w:id="1042"/>
    <w:p>
      <w:pPr>
        <w:spacing w:after="0"/>
        <w:ind w:left="0"/>
        <w:jc w:val="both"/>
      </w:pPr>
      <w:r>
        <w:rPr>
          <w:rFonts w:ascii="Times New Roman"/>
          <w:b w:val="false"/>
          <w:i w:val="false"/>
          <w:color w:val="000000"/>
          <w:sz w:val="28"/>
        </w:rPr>
        <w:t>
      2100 – сыйақылар түріндегі табыстар;</w:t>
      </w:r>
    </w:p>
    <w:bookmarkEnd w:id="1042"/>
    <w:bookmarkStart w:name="z1066" w:id="1043"/>
    <w:p>
      <w:pPr>
        <w:spacing w:after="0"/>
        <w:ind w:left="0"/>
        <w:jc w:val="both"/>
      </w:pPr>
      <w:r>
        <w:rPr>
          <w:rFonts w:ascii="Times New Roman"/>
          <w:b w:val="false"/>
          <w:i w:val="false"/>
          <w:color w:val="000000"/>
          <w:sz w:val="28"/>
        </w:rPr>
        <w:t>
      2120 – роялти түріндегі табыс;</w:t>
      </w:r>
    </w:p>
    <w:bookmarkEnd w:id="1043"/>
    <w:bookmarkStart w:name="z1067" w:id="1044"/>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bookmarkEnd w:id="1044"/>
    <w:bookmarkStart w:name="z1068" w:id="1045"/>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bookmarkEnd w:id="1045"/>
    <w:bookmarkStart w:name="z1069" w:id="1046"/>
    <w:p>
      <w:pPr>
        <w:spacing w:after="0"/>
        <w:ind w:left="0"/>
        <w:jc w:val="both"/>
      </w:pPr>
      <w:r>
        <w:rPr>
          <w:rFonts w:ascii="Times New Roman"/>
          <w:b w:val="false"/>
          <w:i w:val="false"/>
          <w:color w:val="000000"/>
          <w:sz w:val="28"/>
        </w:rPr>
        <w:t>
      2150 – Қазақстан Республикасының шегінен тыс туындайтын сақтандыру (қайта сақтандыру тәуекелдері) шарттары бойынша төленетін сақтандыру сыйлықақылары түріндегі табыстар;</w:t>
      </w:r>
    </w:p>
    <w:bookmarkEnd w:id="1046"/>
    <w:bookmarkStart w:name="z1070" w:id="1047"/>
    <w:p>
      <w:pPr>
        <w:spacing w:after="0"/>
        <w:ind w:left="0"/>
        <w:jc w:val="both"/>
      </w:pPr>
      <w:r>
        <w:rPr>
          <w:rFonts w:ascii="Times New Roman"/>
          <w:b w:val="false"/>
          <w:i w:val="false"/>
          <w:color w:val="000000"/>
          <w:sz w:val="28"/>
        </w:rPr>
        <w:t>
      2160 – халықаралық тасымалдарда көліктік қызмет көрсетуден табыстар;</w:t>
      </w:r>
    </w:p>
    <w:bookmarkEnd w:id="1047"/>
    <w:bookmarkStart w:name="z1071" w:id="1048"/>
    <w:p>
      <w:pPr>
        <w:spacing w:after="0"/>
        <w:ind w:left="0"/>
        <w:jc w:val="both"/>
      </w:pPr>
      <w:r>
        <w:rPr>
          <w:rFonts w:ascii="Times New Roman"/>
          <w:b w:val="false"/>
          <w:i w:val="false"/>
          <w:color w:val="000000"/>
          <w:sz w:val="28"/>
        </w:rPr>
        <w:t>
      2161 – Қазақстан Республикасының шегінен тыс көліктік қызмет көрсетуден табыстар;</w:t>
      </w:r>
    </w:p>
    <w:bookmarkEnd w:id="1048"/>
    <w:bookmarkStart w:name="z1072" w:id="1049"/>
    <w:p>
      <w:pPr>
        <w:spacing w:after="0"/>
        <w:ind w:left="0"/>
        <w:jc w:val="both"/>
      </w:pPr>
      <w:r>
        <w:rPr>
          <w:rFonts w:ascii="Times New Roman"/>
          <w:b w:val="false"/>
          <w:i w:val="false"/>
          <w:color w:val="000000"/>
          <w:sz w:val="28"/>
        </w:rPr>
        <w:t>
      2180 – еңбекшарты (келісімшарт) бойынша Қазастан Республикасының шегінен тыс қызметтен түсетін резидент емес жеке тұлғаның табыстары;</w:t>
      </w:r>
    </w:p>
    <w:bookmarkEnd w:id="1049"/>
    <w:bookmarkStart w:name="z1073" w:id="1050"/>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1050"/>
    <w:bookmarkStart w:name="z1074" w:id="1051"/>
    <w:p>
      <w:pPr>
        <w:spacing w:after="0"/>
        <w:ind w:left="0"/>
        <w:jc w:val="both"/>
      </w:pPr>
      <w:r>
        <w:rPr>
          <w:rFonts w:ascii="Times New Roman"/>
          <w:b w:val="false"/>
          <w:i w:val="false"/>
          <w:color w:val="000000"/>
          <w:sz w:val="28"/>
        </w:rPr>
        <w:t>
      2220 – жинақтаушы зейнетақы қорлары жүзеге асыратын зейнетақы төлемдері;</w:t>
      </w:r>
    </w:p>
    <w:bookmarkEnd w:id="1051"/>
    <w:bookmarkStart w:name="z1075" w:id="1052"/>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bookmarkEnd w:id="1052"/>
    <w:bookmarkStart w:name="z1076" w:id="1053"/>
    <w:p>
      <w:pPr>
        <w:spacing w:after="0"/>
        <w:ind w:left="0"/>
        <w:jc w:val="both"/>
      </w:pPr>
      <w:r>
        <w:rPr>
          <w:rFonts w:ascii="Times New Roman"/>
          <w:b w:val="false"/>
          <w:i w:val="false"/>
          <w:color w:val="000000"/>
          <w:sz w:val="28"/>
        </w:rPr>
        <w:t>
      2240 – Қазақстан Республикасының шегінен тыс ұтыстар;</w:t>
      </w:r>
    </w:p>
    <w:bookmarkEnd w:id="1053"/>
    <w:bookmarkStart w:name="z1077" w:id="1054"/>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bookmarkEnd w:id="1054"/>
    <w:bookmarkStart w:name="z1078" w:id="1055"/>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bookmarkEnd w:id="1055"/>
    <w:bookmarkStart w:name="z1079" w:id="1056"/>
    <w:p>
      <w:pPr>
        <w:spacing w:after="0"/>
        <w:ind w:left="0"/>
        <w:jc w:val="both"/>
      </w:pPr>
      <w:r>
        <w:rPr>
          <w:rFonts w:ascii="Times New Roman"/>
          <w:b w:val="false"/>
          <w:i w:val="false"/>
          <w:color w:val="000000"/>
          <w:sz w:val="28"/>
        </w:rPr>
        <w:t>
      2270 – туынды қаржы құралдары бойынша табыстар;</w:t>
      </w:r>
    </w:p>
    <w:bookmarkEnd w:id="1056"/>
    <w:bookmarkStart w:name="z1080" w:id="1057"/>
    <w:p>
      <w:pPr>
        <w:spacing w:after="0"/>
        <w:ind w:left="0"/>
        <w:jc w:val="both"/>
      </w:pPr>
      <w:r>
        <w:rPr>
          <w:rFonts w:ascii="Times New Roman"/>
          <w:b w:val="false"/>
          <w:i w:val="false"/>
          <w:color w:val="000000"/>
          <w:sz w:val="28"/>
        </w:rPr>
        <w:t>
      2280 – міндеттемені есептен шығарудан табыстар;</w:t>
      </w:r>
    </w:p>
    <w:bookmarkEnd w:id="1057"/>
    <w:bookmarkStart w:name="z1081" w:id="1058"/>
    <w:p>
      <w:pPr>
        <w:spacing w:after="0"/>
        <w:ind w:left="0"/>
        <w:jc w:val="both"/>
      </w:pPr>
      <w:r>
        <w:rPr>
          <w:rFonts w:ascii="Times New Roman"/>
          <w:b w:val="false"/>
          <w:i w:val="false"/>
          <w:color w:val="000000"/>
          <w:sz w:val="28"/>
        </w:rPr>
        <w:t>
      2290 – Қазақстан Республикасының шегінен тыс шеккен күмәндi мiндеттемелер бойынша шығыстар;</w:t>
      </w:r>
    </w:p>
    <w:bookmarkEnd w:id="1058"/>
    <w:bookmarkStart w:name="z1082" w:id="1059"/>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1059"/>
    <w:bookmarkStart w:name="z1083" w:id="1060"/>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bookmarkEnd w:id="1060"/>
    <w:bookmarkStart w:name="z1084" w:id="1061"/>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bookmarkEnd w:id="1061"/>
    <w:bookmarkStart w:name="z1085" w:id="1062"/>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түсетін табыстар;</w:t>
      </w:r>
    </w:p>
    <w:bookmarkEnd w:id="1062"/>
    <w:bookmarkStart w:name="z1086" w:id="1063"/>
    <w:p>
      <w:pPr>
        <w:spacing w:after="0"/>
        <w:ind w:left="0"/>
        <w:jc w:val="both"/>
      </w:pPr>
      <w:r>
        <w:rPr>
          <w:rFonts w:ascii="Times New Roman"/>
          <w:b w:val="false"/>
          <w:i w:val="false"/>
          <w:color w:val="000000"/>
          <w:sz w:val="28"/>
        </w:rPr>
        <w:t>
      2420 – Қазақстан Республикасының шегінен тыс өзге де табыстар.</w:t>
      </w:r>
    </w:p>
    <w:bookmarkEnd w:id="1063"/>
    <w:bookmarkStart w:name="z1087" w:id="1064"/>
    <w:p>
      <w:pPr>
        <w:spacing w:after="0"/>
        <w:ind w:left="0"/>
        <w:jc w:val="both"/>
      </w:pPr>
      <w:r>
        <w:rPr>
          <w:rFonts w:ascii="Times New Roman"/>
          <w:b w:val="false"/>
          <w:i w:val="false"/>
          <w:color w:val="000000"/>
          <w:sz w:val="28"/>
        </w:rPr>
        <w:t>
      31. Валюта кодын толтыру кезінде Шешімге 23 "Валюта жіктеуіші" қосымшасына сәйкес валюталарды кодтауды пайдалану қажет.</w:t>
      </w:r>
    </w:p>
    <w:bookmarkEnd w:id="1064"/>
    <w:bookmarkStart w:name="z1088" w:id="1065"/>
    <w:p>
      <w:pPr>
        <w:spacing w:after="0"/>
        <w:ind w:left="0"/>
        <w:jc w:val="both"/>
      </w:pPr>
      <w:r>
        <w:rPr>
          <w:rFonts w:ascii="Times New Roman"/>
          <w:b w:val="false"/>
          <w:i w:val="false"/>
          <w:color w:val="000000"/>
          <w:sz w:val="28"/>
        </w:rPr>
        <w:t>
      32. Ел кодын толтыру кезінде Шешімге 22 "Әлем елдерінің жіктеуіші" қосымшасына сәйкес елдерді кодтауды пайдалану қажет.</w:t>
      </w:r>
    </w:p>
    <w:bookmarkEnd w:id="1065"/>
    <w:bookmarkStart w:name="z1089" w:id="1066"/>
    <w:p>
      <w:pPr>
        <w:spacing w:after="0"/>
        <w:ind w:left="0"/>
        <w:jc w:val="both"/>
      </w:pPr>
      <w:r>
        <w:rPr>
          <w:rFonts w:ascii="Times New Roman"/>
          <w:b w:val="false"/>
          <w:i w:val="false"/>
          <w:color w:val="000000"/>
          <w:sz w:val="28"/>
        </w:rPr>
        <w:t>
      33. Декларацияны толтыру кезінде халықаралық шарт (келісім) түрлерінің мынадай кодталуын пайдалану керек:</w:t>
      </w:r>
    </w:p>
    <w:bookmarkEnd w:id="1066"/>
    <w:bookmarkStart w:name="z1090" w:id="1067"/>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1067"/>
    <w:bookmarkStart w:name="z1091" w:id="1068"/>
    <w:p>
      <w:pPr>
        <w:spacing w:after="0"/>
        <w:ind w:left="0"/>
        <w:jc w:val="both"/>
      </w:pPr>
      <w:r>
        <w:rPr>
          <w:rFonts w:ascii="Times New Roman"/>
          <w:b w:val="false"/>
          <w:i w:val="false"/>
          <w:color w:val="000000"/>
          <w:sz w:val="28"/>
        </w:rPr>
        <w:t>
      02 – Ислам Даму Банкiнiң құрылтай шарты;</w:t>
      </w:r>
    </w:p>
    <w:bookmarkEnd w:id="1068"/>
    <w:bookmarkStart w:name="z1092" w:id="1069"/>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1069"/>
    <w:bookmarkStart w:name="z1093" w:id="1070"/>
    <w:p>
      <w:pPr>
        <w:spacing w:after="0"/>
        <w:ind w:left="0"/>
        <w:jc w:val="both"/>
      </w:pPr>
      <w:r>
        <w:rPr>
          <w:rFonts w:ascii="Times New Roman"/>
          <w:b w:val="false"/>
          <w:i w:val="false"/>
          <w:color w:val="000000"/>
          <w:sz w:val="28"/>
        </w:rPr>
        <w:t>
      04 – Азия Даму Банкінің құрылтайшарты;</w:t>
      </w:r>
    </w:p>
    <w:bookmarkEnd w:id="1070"/>
    <w:bookmarkStart w:name="z1094" w:id="1071"/>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1071"/>
    <w:bookmarkStart w:name="z1095" w:id="1072"/>
    <w:p>
      <w:pPr>
        <w:spacing w:after="0"/>
        <w:ind w:left="0"/>
        <w:jc w:val="both"/>
      </w:pPr>
      <w:r>
        <w:rPr>
          <w:rFonts w:ascii="Times New Roman"/>
          <w:b w:val="false"/>
          <w:i w:val="false"/>
          <w:color w:val="000000"/>
          <w:sz w:val="28"/>
        </w:rPr>
        <w:t>
      06 – Қаржылық ынтымақтастық туралы келісім;</w:t>
      </w:r>
    </w:p>
    <w:bookmarkEnd w:id="1072"/>
    <w:bookmarkStart w:name="z1096" w:id="1073"/>
    <w:p>
      <w:pPr>
        <w:spacing w:after="0"/>
        <w:ind w:left="0"/>
        <w:jc w:val="both"/>
      </w:pPr>
      <w:r>
        <w:rPr>
          <w:rFonts w:ascii="Times New Roman"/>
          <w:b w:val="false"/>
          <w:i w:val="false"/>
          <w:color w:val="000000"/>
          <w:sz w:val="28"/>
        </w:rPr>
        <w:t>
      07 – Өзара түсiнiстiк туралы меморандум;</w:t>
      </w:r>
    </w:p>
    <w:bookmarkEnd w:id="1073"/>
    <w:bookmarkStart w:name="z1097" w:id="1074"/>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1074"/>
    <w:bookmarkStart w:name="z1098" w:id="1075"/>
    <w:p>
      <w:pPr>
        <w:spacing w:after="0"/>
        <w:ind w:left="0"/>
        <w:jc w:val="both"/>
      </w:pPr>
      <w:r>
        <w:rPr>
          <w:rFonts w:ascii="Times New Roman"/>
          <w:b w:val="false"/>
          <w:i w:val="false"/>
          <w:color w:val="000000"/>
          <w:sz w:val="28"/>
        </w:rPr>
        <w:t>
      09 – Халықаралық қайта құружәне даму банкiнiң келісімі;</w:t>
      </w:r>
    </w:p>
    <w:bookmarkEnd w:id="1075"/>
    <w:bookmarkStart w:name="z1099" w:id="1076"/>
    <w:p>
      <w:pPr>
        <w:spacing w:after="0"/>
        <w:ind w:left="0"/>
        <w:jc w:val="both"/>
      </w:pPr>
      <w:r>
        <w:rPr>
          <w:rFonts w:ascii="Times New Roman"/>
          <w:b w:val="false"/>
          <w:i w:val="false"/>
          <w:color w:val="000000"/>
          <w:sz w:val="28"/>
        </w:rPr>
        <w:t>
      10 – Халықаралық валюталық қордың келісімі;</w:t>
      </w:r>
    </w:p>
    <w:bookmarkEnd w:id="1076"/>
    <w:bookmarkStart w:name="z1100" w:id="1077"/>
    <w:p>
      <w:pPr>
        <w:spacing w:after="0"/>
        <w:ind w:left="0"/>
        <w:jc w:val="both"/>
      </w:pPr>
      <w:r>
        <w:rPr>
          <w:rFonts w:ascii="Times New Roman"/>
          <w:b w:val="false"/>
          <w:i w:val="false"/>
          <w:color w:val="000000"/>
          <w:sz w:val="28"/>
        </w:rPr>
        <w:t>
      11 – Халықаралық қаржылық корпорацияның келісімі;</w:t>
      </w:r>
    </w:p>
    <w:bookmarkEnd w:id="1077"/>
    <w:bookmarkStart w:name="z1101" w:id="1078"/>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1078"/>
    <w:bookmarkStart w:name="z1102" w:id="1079"/>
    <w:p>
      <w:pPr>
        <w:spacing w:after="0"/>
        <w:ind w:left="0"/>
        <w:jc w:val="both"/>
      </w:pPr>
      <w:r>
        <w:rPr>
          <w:rFonts w:ascii="Times New Roman"/>
          <w:b w:val="false"/>
          <w:i w:val="false"/>
          <w:color w:val="000000"/>
          <w:sz w:val="28"/>
        </w:rPr>
        <w:t>
      13 – Еуропалық Қайта құру және Даму банкiн құру туралы келісім;</w:t>
      </w:r>
    </w:p>
    <w:bookmarkEnd w:id="1079"/>
    <w:bookmarkStart w:name="z1103" w:id="1080"/>
    <w:p>
      <w:pPr>
        <w:spacing w:after="0"/>
        <w:ind w:left="0"/>
        <w:jc w:val="both"/>
      </w:pPr>
      <w:r>
        <w:rPr>
          <w:rFonts w:ascii="Times New Roman"/>
          <w:b w:val="false"/>
          <w:i w:val="false"/>
          <w:color w:val="000000"/>
          <w:sz w:val="28"/>
        </w:rPr>
        <w:t>
      14 – Дипломатиялық қатынастар туралы Вена конвенциясы;</w:t>
      </w:r>
    </w:p>
    <w:bookmarkEnd w:id="1080"/>
    <w:bookmarkStart w:name="z1104" w:id="1081"/>
    <w:p>
      <w:pPr>
        <w:spacing w:after="0"/>
        <w:ind w:left="0"/>
        <w:jc w:val="both"/>
      </w:pPr>
      <w:r>
        <w:rPr>
          <w:rFonts w:ascii="Times New Roman"/>
          <w:b w:val="false"/>
          <w:i w:val="false"/>
          <w:color w:val="000000"/>
          <w:sz w:val="28"/>
        </w:rPr>
        <w:t>
      15 – Орталық Азия университетін құру жөніндегі шарт;</w:t>
      </w:r>
    </w:p>
    <w:bookmarkEnd w:id="1081"/>
    <w:bookmarkStart w:name="z1105" w:id="1082"/>
    <w:p>
      <w:pPr>
        <w:spacing w:after="0"/>
        <w:ind w:left="0"/>
        <w:jc w:val="both"/>
      </w:pPr>
      <w:r>
        <w:rPr>
          <w:rFonts w:ascii="Times New Roman"/>
          <w:b w:val="false"/>
          <w:i w:val="false"/>
          <w:color w:val="000000"/>
          <w:sz w:val="28"/>
        </w:rPr>
        <w:t>
      16 – Инвестициялар кепiлдiгiнiң көпжақты агенттiгiн құру туралы;</w:t>
      </w:r>
    </w:p>
    <w:bookmarkEnd w:id="1082"/>
    <w:bookmarkStart w:name="z1106" w:id="1083"/>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1083"/>
    <w:bookmarkStart w:name="z1107" w:id="1084"/>
    <w:p>
      <w:pPr>
        <w:spacing w:after="0"/>
        <w:ind w:left="0"/>
        <w:jc w:val="both"/>
      </w:pPr>
      <w:r>
        <w:rPr>
          <w:rFonts w:ascii="Times New Roman"/>
          <w:b w:val="false"/>
          <w:i w:val="false"/>
          <w:color w:val="000000"/>
          <w:sz w:val="28"/>
        </w:rPr>
        <w:t>
      18 – Әуе қатынасы туралы келісім;</w:t>
      </w:r>
    </w:p>
    <w:bookmarkEnd w:id="1084"/>
    <w:bookmarkStart w:name="z1108" w:id="1085"/>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1085"/>
    <w:bookmarkStart w:name="z1109" w:id="1086"/>
    <w:p>
      <w:pPr>
        <w:spacing w:after="0"/>
        <w:ind w:left="0"/>
        <w:jc w:val="both"/>
      </w:pPr>
      <w:r>
        <w:rPr>
          <w:rFonts w:ascii="Times New Roman"/>
          <w:b w:val="false"/>
          <w:i w:val="false"/>
          <w:color w:val="000000"/>
          <w:sz w:val="28"/>
        </w:rPr>
        <w:t>
      20 – "Қазақстан Республикасында ауылды қелдiмекендердi сумен жабдықтау" жобасын жүзеге асыру үшiн Жапония Yкiметiнiң грантын тарту туралы ноталар алмасу нысанындағы келiсiм;</w:t>
      </w:r>
    </w:p>
    <w:bookmarkEnd w:id="1086"/>
    <w:bookmarkStart w:name="z1110" w:id="1087"/>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1087"/>
    <w:bookmarkStart w:name="z1111" w:id="1088"/>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қантардағы</w:t>
            </w:r>
            <w:r>
              <w:br/>
            </w:r>
            <w:r>
              <w:rPr>
                <w:rFonts w:ascii="Times New Roman"/>
                <w:b w:val="false"/>
                <w:i w:val="false"/>
                <w:color w:val="000000"/>
                <w:sz w:val="20"/>
              </w:rPr>
              <w:t>№ 83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118-қосымша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114" w:id="1089"/>
    <w:p>
      <w:pPr>
        <w:spacing w:after="0"/>
        <w:ind w:left="0"/>
        <w:jc w:val="left"/>
      </w:pPr>
      <w:r>
        <w:rPr>
          <w:rFonts w:ascii="Times New Roman"/>
          <w:b/>
          <w:i w:val="false"/>
          <w:color w:val="000000"/>
        </w:rPr>
        <w:t xml:space="preserve"> Шағын бизнес субъектілері үшін оңайлатылған декларация</w:t>
      </w:r>
    </w:p>
    <w:bookmarkEnd w:id="1089"/>
    <w:bookmarkStart w:name="z1115" w:id="1090"/>
    <w:p>
      <w:pPr>
        <w:spacing w:after="0"/>
        <w:ind w:left="0"/>
        <w:jc w:val="left"/>
      </w:pPr>
      <w:r>
        <w:rPr>
          <w:rFonts w:ascii="Times New Roman"/>
          <w:b/>
          <w:i w:val="false"/>
          <w:color w:val="000000"/>
        </w:rPr>
        <w:t xml:space="preserve"> Есепті кезең 20__ жылғы __жарты жылдық</w:t>
      </w:r>
    </w:p>
    <w:bookmarkEnd w:id="1090"/>
    <w:bookmarkStart w:name="z1116" w:id="1091"/>
    <w:p>
      <w:pPr>
        <w:spacing w:after="0"/>
        <w:ind w:left="0"/>
        <w:jc w:val="both"/>
      </w:pPr>
      <w:r>
        <w:rPr>
          <w:rFonts w:ascii="Times New Roman"/>
          <w:b w:val="false"/>
          <w:i w:val="false"/>
          <w:color w:val="000000"/>
          <w:sz w:val="28"/>
        </w:rPr>
        <w:t>
      Индексі: 910.00-нысаны</w:t>
      </w:r>
    </w:p>
    <w:bookmarkEnd w:id="1091"/>
    <w:bookmarkStart w:name="z1117" w:id="1092"/>
    <w:p>
      <w:pPr>
        <w:spacing w:after="0"/>
        <w:ind w:left="0"/>
        <w:jc w:val="both"/>
      </w:pPr>
      <w:r>
        <w:rPr>
          <w:rFonts w:ascii="Times New Roman"/>
          <w:b w:val="false"/>
          <w:i w:val="false"/>
          <w:color w:val="000000"/>
          <w:sz w:val="28"/>
        </w:rPr>
        <w:t>
      Кезенділігі: жарты жылдық</w:t>
      </w:r>
    </w:p>
    <w:bookmarkEnd w:id="1092"/>
    <w:bookmarkStart w:name="z1118" w:id="1093"/>
    <w:p>
      <w:pPr>
        <w:spacing w:after="0"/>
        <w:ind w:left="0"/>
        <w:jc w:val="both"/>
      </w:pPr>
      <w:r>
        <w:rPr>
          <w:rFonts w:ascii="Times New Roman"/>
          <w:b w:val="false"/>
          <w:i w:val="false"/>
          <w:color w:val="000000"/>
          <w:sz w:val="28"/>
        </w:rPr>
        <w:t>
      Ұсынатындар: Оңайлатылған декларация негізінде арнаулы салық режимін қолданатын</w:t>
      </w:r>
    </w:p>
    <w:bookmarkEnd w:id="1093"/>
    <w:p>
      <w:pPr>
        <w:spacing w:after="0"/>
        <w:ind w:left="0"/>
        <w:jc w:val="both"/>
      </w:pPr>
      <w:r>
        <w:rPr>
          <w:rFonts w:ascii="Times New Roman"/>
          <w:b w:val="false"/>
          <w:i w:val="false"/>
          <w:color w:val="000000"/>
          <w:sz w:val="28"/>
        </w:rPr>
        <w:t>
      шағын бизнес субъектілері</w:t>
      </w:r>
    </w:p>
    <w:bookmarkStart w:name="z1119" w:id="1094"/>
    <w:p>
      <w:pPr>
        <w:spacing w:after="0"/>
        <w:ind w:left="0"/>
        <w:jc w:val="both"/>
      </w:pPr>
      <w:r>
        <w:rPr>
          <w:rFonts w:ascii="Times New Roman"/>
          <w:b w:val="false"/>
          <w:i w:val="false"/>
          <w:color w:val="000000"/>
          <w:sz w:val="28"/>
        </w:rPr>
        <w:t>
      Қайда тапсырылады: мемлекеттік кірістер органдарына</w:t>
      </w:r>
    </w:p>
    <w:bookmarkEnd w:id="1094"/>
    <w:bookmarkStart w:name="z1120" w:id="1095"/>
    <w:p>
      <w:pPr>
        <w:spacing w:after="0"/>
        <w:ind w:left="0"/>
        <w:jc w:val="both"/>
      </w:pPr>
      <w:r>
        <w:rPr>
          <w:rFonts w:ascii="Times New Roman"/>
          <w:b w:val="false"/>
          <w:i w:val="false"/>
          <w:color w:val="000000"/>
          <w:sz w:val="28"/>
        </w:rPr>
        <w:t>
      Тапсыру мерзімі: есепті салық кезеңінен кейінгі екінші айдың 15-інен кешіктірмей</w:t>
      </w:r>
    </w:p>
    <w:bookmarkEnd w:id="1095"/>
    <w:bookmarkStart w:name="z1121" w:id="1096"/>
    <w:p>
      <w:pPr>
        <w:spacing w:after="0"/>
        <w:ind w:left="0"/>
        <w:jc w:val="both"/>
      </w:pPr>
      <w:r>
        <w:rPr>
          <w:rFonts w:ascii="Times New Roman"/>
          <w:b w:val="false"/>
          <w:i w:val="false"/>
          <w:color w:val="000000"/>
          <w:sz w:val="28"/>
        </w:rPr>
        <w:t>
      Ескертпе: толтыру бойынша түсіндіру осы бұйрықтың 119-қосымшасына сәйкес шағын</w:t>
      </w:r>
    </w:p>
    <w:bookmarkEnd w:id="1096"/>
    <w:p>
      <w:pPr>
        <w:spacing w:after="0"/>
        <w:ind w:left="0"/>
        <w:jc w:val="both"/>
      </w:pPr>
      <w:r>
        <w:rPr>
          <w:rFonts w:ascii="Times New Roman"/>
          <w:b w:val="false"/>
          <w:i w:val="false"/>
          <w:color w:val="000000"/>
          <w:sz w:val="28"/>
        </w:rPr>
        <w:t>
      бизнес субъектілері үшін салық есептігін (оңайлатылған декларацияны) жасау</w:t>
      </w:r>
    </w:p>
    <w:p>
      <w:pPr>
        <w:spacing w:after="0"/>
        <w:ind w:left="0"/>
        <w:jc w:val="both"/>
      </w:pPr>
      <w:r>
        <w:rPr>
          <w:rFonts w:ascii="Times New Roman"/>
          <w:b w:val="false"/>
          <w:i w:val="false"/>
          <w:color w:val="000000"/>
          <w:sz w:val="28"/>
        </w:rPr>
        <w:t>
      Қағидалары (910.00-нысан) келтірілген.</w:t>
      </w:r>
    </w:p>
    <w:bookmarkStart w:name="z1122" w:id="1097"/>
    <w:p>
      <w:pPr>
        <w:spacing w:after="0"/>
        <w:ind w:left="0"/>
        <w:jc w:val="both"/>
      </w:pPr>
      <w:r>
        <w:rPr>
          <w:rFonts w:ascii="Times New Roman"/>
          <w:b w:val="false"/>
          <w:i w:val="false"/>
          <w:color w:val="000000"/>
          <w:sz w:val="28"/>
        </w:rPr>
        <w:t xml:space="preserve">
      </w:t>
      </w:r>
    </w:p>
    <w:bookmarkEnd w:id="1097"/>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3" w:id="1098"/>
    <w:p>
      <w:pPr>
        <w:spacing w:after="0"/>
        <w:ind w:left="0"/>
        <w:jc w:val="both"/>
      </w:pPr>
      <w:r>
        <w:rPr>
          <w:rFonts w:ascii="Times New Roman"/>
          <w:b w:val="false"/>
          <w:i w:val="false"/>
          <w:color w:val="000000"/>
          <w:sz w:val="28"/>
        </w:rPr>
        <w:t xml:space="preserve">
      </w:t>
      </w:r>
    </w:p>
    <w:bookmarkEnd w:id="1098"/>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4" w:id="1099"/>
    <w:p>
      <w:pPr>
        <w:spacing w:after="0"/>
        <w:ind w:left="0"/>
        <w:jc w:val="both"/>
      </w:pPr>
      <w:r>
        <w:rPr>
          <w:rFonts w:ascii="Times New Roman"/>
          <w:b w:val="false"/>
          <w:i w:val="false"/>
          <w:color w:val="000000"/>
          <w:sz w:val="28"/>
        </w:rPr>
        <w:t xml:space="preserve">
      </w:t>
      </w:r>
    </w:p>
    <w:bookmarkEnd w:id="1099"/>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5"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78105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119-қосымша</w:t>
            </w:r>
            <w:r>
              <w:br/>
            </w:r>
          </w:p>
        </w:tc>
      </w:tr>
    </w:tbl>
    <w:bookmarkStart w:name="z1128" w:id="1101"/>
    <w:p>
      <w:pPr>
        <w:spacing w:after="0"/>
        <w:ind w:left="0"/>
        <w:jc w:val="left"/>
      </w:pPr>
      <w:r>
        <w:rPr>
          <w:rFonts w:ascii="Times New Roman"/>
          <w:b/>
          <w:i w:val="false"/>
          <w:color w:val="000000"/>
        </w:rPr>
        <w:t xml:space="preserve"> Шағын бизнес субъектілері үшін салық есептігін (оңайлатылған декларацияны) жасау қағидалары (910.00-нысан)</w:t>
      </w:r>
    </w:p>
    <w:bookmarkEnd w:id="1101"/>
    <w:bookmarkStart w:name="z1129" w:id="1102"/>
    <w:p>
      <w:pPr>
        <w:spacing w:after="0"/>
        <w:ind w:left="0"/>
        <w:jc w:val="left"/>
      </w:pPr>
      <w:r>
        <w:rPr>
          <w:rFonts w:ascii="Times New Roman"/>
          <w:b/>
          <w:i w:val="false"/>
          <w:color w:val="000000"/>
        </w:rPr>
        <w:t xml:space="preserve"> 1-Тарау. Жалпы ережелер</w:t>
      </w:r>
    </w:p>
    <w:bookmarkEnd w:id="1102"/>
    <w:bookmarkStart w:name="z1130" w:id="1103"/>
    <w:p>
      <w:pPr>
        <w:spacing w:after="0"/>
        <w:ind w:left="0"/>
        <w:jc w:val="both"/>
      </w:pPr>
      <w:r>
        <w:rPr>
          <w:rFonts w:ascii="Times New Roman"/>
          <w:b w:val="false"/>
          <w:i w:val="false"/>
          <w:color w:val="000000"/>
          <w:sz w:val="28"/>
        </w:rPr>
        <w:t>
      1. Осы Шағын бизнес субъектілері үшін салық есептігін (оңайлатылған декларацияны) жасау қағидалары (910.00-нысан)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жеке (корпоративтік) табыс салығын және әлеуметтік салықтарды, төлем көзінен ұсталатын жеке табыс салығын, әлеуметтік аударымдар, міндетті зейнетақы жарналарын, және міндетті әлеуметтік медициналық сақтандыруға аударымдарын есептеуге арналған шағын бизнес субъектілері үшін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1103"/>
    <w:bookmarkStart w:name="z1131" w:id="1104"/>
    <w:p>
      <w:pPr>
        <w:spacing w:after="0"/>
        <w:ind w:left="0"/>
        <w:jc w:val="both"/>
      </w:pPr>
      <w:r>
        <w:rPr>
          <w:rFonts w:ascii="Times New Roman"/>
          <w:b w:val="false"/>
          <w:i w:val="false"/>
          <w:color w:val="000000"/>
          <w:sz w:val="28"/>
        </w:rPr>
        <w:t>
      2. Осы Қағидалар 2017 жылғы 1 шілдеден бастап 2017 жылғы 31 желтоқсанына дейінгі салық кезеңдер үшін табыс етілетін салық есептілігіне қолданылады.</w:t>
      </w:r>
    </w:p>
    <w:bookmarkEnd w:id="1104"/>
    <w:bookmarkStart w:name="z1132" w:id="1105"/>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1105"/>
    <w:bookmarkStart w:name="z1133" w:id="1106"/>
    <w:p>
      <w:pPr>
        <w:spacing w:after="0"/>
        <w:ind w:left="0"/>
        <w:jc w:val="both"/>
      </w:pPr>
      <w:r>
        <w:rPr>
          <w:rFonts w:ascii="Times New Roman"/>
          <w:b w:val="false"/>
          <w:i w:val="false"/>
          <w:color w:val="000000"/>
          <w:sz w:val="28"/>
        </w:rPr>
        <w:t>
      4. Сомалардың теріс мәндері декларацияның тиісті жолының сол жақ бірінші торкөзінде "–" белгісімен көрсетіледі.</w:t>
      </w:r>
    </w:p>
    <w:bookmarkEnd w:id="1106"/>
    <w:bookmarkStart w:name="z1134" w:id="1107"/>
    <w:p>
      <w:pPr>
        <w:spacing w:after="0"/>
        <w:ind w:left="0"/>
        <w:jc w:val="both"/>
      </w:pPr>
      <w:r>
        <w:rPr>
          <w:rFonts w:ascii="Times New Roman"/>
          <w:b w:val="false"/>
          <w:i w:val="false"/>
          <w:color w:val="000000"/>
          <w:sz w:val="28"/>
        </w:rPr>
        <w:t>
      5. Көрсеткіштер болмаған кезде декларацияның тиісті торкөздері толтырылмайды.</w:t>
      </w:r>
    </w:p>
    <w:bookmarkEnd w:id="1107"/>
    <w:bookmarkStart w:name="z1135" w:id="1108"/>
    <w:p>
      <w:pPr>
        <w:spacing w:after="0"/>
        <w:ind w:left="0"/>
        <w:jc w:val="both"/>
      </w:pPr>
      <w:r>
        <w:rPr>
          <w:rFonts w:ascii="Times New Roman"/>
          <w:b w:val="false"/>
          <w:i w:val="false"/>
          <w:color w:val="000000"/>
          <w:sz w:val="28"/>
        </w:rPr>
        <w:t>
      6. Декларация жасау кезінде:</w:t>
      </w:r>
    </w:p>
    <w:bookmarkEnd w:id="1108"/>
    <w:bookmarkStart w:name="z1136" w:id="110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1109"/>
    <w:bookmarkStart w:name="z1137" w:id="1110"/>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110"/>
    <w:bookmarkStart w:name="z1138" w:id="1111"/>
    <w:p>
      <w:pPr>
        <w:spacing w:after="0"/>
        <w:ind w:left="0"/>
        <w:jc w:val="both"/>
      </w:pPr>
      <w:r>
        <w:rPr>
          <w:rFonts w:ascii="Times New Roman"/>
          <w:b w:val="false"/>
          <w:i w:val="false"/>
          <w:color w:val="000000"/>
          <w:sz w:val="28"/>
        </w:rPr>
        <w:t xml:space="preserve">
      7.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(салық агенті) не болмаса оның өкілі қол қояды және Қазақстан Республикасының заңнамасында белгіленген жағдайларда оның атауы жазылған мөрі бар салық төлеушінің (салық агентінің) не болмаса оның өкілінің мөрімен куәландырылады.</w:t>
      </w:r>
    </w:p>
    <w:bookmarkEnd w:id="1111"/>
    <w:bookmarkStart w:name="z1139" w:id="1112"/>
    <w:p>
      <w:pPr>
        <w:spacing w:after="0"/>
        <w:ind w:left="0"/>
        <w:jc w:val="both"/>
      </w:pPr>
      <w:r>
        <w:rPr>
          <w:rFonts w:ascii="Times New Roman"/>
          <w:b w:val="false"/>
          <w:i w:val="false"/>
          <w:color w:val="000000"/>
          <w:sz w:val="28"/>
        </w:rPr>
        <w:t>
      8. Декларацияны табыс ету кезінде:</w:t>
      </w:r>
    </w:p>
    <w:bookmarkEnd w:id="1112"/>
    <w:bookmarkStart w:name="z1140" w:id="111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Т.А.Ә. мен қойылған қолы және мөрдің бедері (штемпелі) белгісімен салық төлеушіге (салық агенті) қайтарылады;</w:t>
      </w:r>
    </w:p>
    <w:bookmarkEnd w:id="1113"/>
    <w:bookmarkStart w:name="z1141" w:id="1114"/>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(салық агенті) пошта немесе өзге байланыс ұйымының хабарламасын алады;</w:t>
      </w:r>
    </w:p>
    <w:bookmarkEnd w:id="1114"/>
    <w:bookmarkStart w:name="z1142" w:id="1115"/>
    <w:p>
      <w:pPr>
        <w:spacing w:after="0"/>
        <w:ind w:left="0"/>
        <w:jc w:val="both"/>
      </w:pPr>
      <w:r>
        <w:rPr>
          <w:rFonts w:ascii="Times New Roman"/>
          <w:b w:val="false"/>
          <w:i w:val="false"/>
          <w:color w:val="000000"/>
          <w:sz w:val="28"/>
        </w:rPr>
        <w:t>
      3) электронды түрде – салық төлеуші (салық агенті) салық есептілігін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1115"/>
    <w:bookmarkStart w:name="z1143" w:id="1116"/>
    <w:p>
      <w:pPr>
        <w:spacing w:after="0"/>
        <w:ind w:left="0"/>
        <w:jc w:val="left"/>
      </w:pPr>
      <w:r>
        <w:rPr>
          <w:rFonts w:ascii="Times New Roman"/>
          <w:b/>
          <w:i w:val="false"/>
          <w:color w:val="000000"/>
        </w:rPr>
        <w:t xml:space="preserve"> 2-Тарау. Декларацияны жасау бойынша түсіндірме (910.00 – нысан)</w:t>
      </w:r>
    </w:p>
    <w:bookmarkEnd w:id="1116"/>
    <w:bookmarkStart w:name="z1144" w:id="1117"/>
    <w:p>
      <w:pPr>
        <w:spacing w:after="0"/>
        <w:ind w:left="0"/>
        <w:jc w:val="both"/>
      </w:pPr>
      <w:r>
        <w:rPr>
          <w:rFonts w:ascii="Times New Roman"/>
          <w:b w:val="false"/>
          <w:i w:val="false"/>
          <w:color w:val="000000"/>
          <w:sz w:val="28"/>
        </w:rPr>
        <w:t>
      9. "Салық төлеуші (салық агенті) туралы жалпы ақпарат" деген бөлімде салық төлеуші (салық агенті) мынадай деректерді көрсетеді:</w:t>
      </w:r>
    </w:p>
    <w:bookmarkEnd w:id="1117"/>
    <w:bookmarkStart w:name="z1145" w:id="1118"/>
    <w:p>
      <w:pPr>
        <w:spacing w:after="0"/>
        <w:ind w:left="0"/>
        <w:jc w:val="both"/>
      </w:pPr>
      <w:r>
        <w:rPr>
          <w:rFonts w:ascii="Times New Roman"/>
          <w:b w:val="false"/>
          <w:i w:val="false"/>
          <w:color w:val="000000"/>
          <w:sz w:val="28"/>
        </w:rPr>
        <w:t>
      1) ЖСН (БСН) – салық төлеушінің (салық агентінің) жеке сәйкестендіру нөмері (бизнес-сәйкестендіру нөмері);</w:t>
      </w:r>
    </w:p>
    <w:bookmarkEnd w:id="1118"/>
    <w:bookmarkStart w:name="z1146" w:id="1119"/>
    <w:p>
      <w:pPr>
        <w:spacing w:after="0"/>
        <w:ind w:left="0"/>
        <w:jc w:val="both"/>
      </w:pPr>
      <w:r>
        <w:rPr>
          <w:rFonts w:ascii="Times New Roman"/>
          <w:b w:val="false"/>
          <w:i w:val="false"/>
          <w:color w:val="000000"/>
          <w:sz w:val="28"/>
        </w:rPr>
        <w:t>
      2) дара кәсіпкердің тегі, аты, әкесінің аты (ол бар болса) немесе құрылтай құжаттарына сәйкес заңды тұлғаның атауы көрсетіледі.</w:t>
      </w:r>
    </w:p>
    <w:bookmarkEnd w:id="1119"/>
    <w:bookmarkStart w:name="z1147" w:id="1120"/>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bookmarkEnd w:id="1120"/>
    <w:bookmarkStart w:name="z1148" w:id="1121"/>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bookmarkEnd w:id="1121"/>
    <w:bookmarkStart w:name="z1149" w:id="1122"/>
    <w:p>
      <w:pPr>
        <w:spacing w:after="0"/>
        <w:ind w:left="0"/>
        <w:jc w:val="both"/>
      </w:pPr>
      <w:r>
        <w:rPr>
          <w:rFonts w:ascii="Times New Roman"/>
          <w:b w:val="false"/>
          <w:i w:val="false"/>
          <w:color w:val="000000"/>
          <w:sz w:val="28"/>
        </w:rPr>
        <w:t>
      4) салық төлеуші санаты. Торкөздер егер салық төлеуші А немесе В. C немесе D торкөздерінде көрсетілген санаттардың біріне жатқан жағдайда белгіленеді;</w:t>
      </w:r>
    </w:p>
    <w:bookmarkEnd w:id="1122"/>
    <w:bookmarkStart w:name="z1150" w:id="1123"/>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bookmarkEnd w:id="1123"/>
    <w:bookmarkStart w:name="z1151" w:id="1124"/>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bookmarkEnd w:id="1124"/>
    <w:bookmarkStart w:name="z1152" w:id="1125"/>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bookmarkEnd w:id="1125"/>
    <w:bookmarkStart w:name="z1153" w:id="1126"/>
    <w:p>
      <w:pPr>
        <w:spacing w:after="0"/>
        <w:ind w:left="0"/>
        <w:jc w:val="both"/>
      </w:pPr>
      <w:r>
        <w:rPr>
          <w:rFonts w:ascii="Times New Roman"/>
          <w:b w:val="false"/>
          <w:i w:val="false"/>
          <w:color w:val="000000"/>
          <w:sz w:val="28"/>
        </w:rPr>
        <w:t>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w:t>
      </w:r>
    </w:p>
    <w:bookmarkEnd w:id="1126"/>
    <w:bookmarkStart w:name="z1154" w:id="1127"/>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1127"/>
    <w:bookmarkStart w:name="z1155" w:id="1128"/>
    <w:p>
      <w:pPr>
        <w:spacing w:after="0"/>
        <w:ind w:left="0"/>
        <w:jc w:val="both"/>
      </w:pPr>
      <w:r>
        <w:rPr>
          <w:rFonts w:ascii="Times New Roman"/>
          <w:b w:val="false"/>
          <w:i w:val="false"/>
          <w:color w:val="000000"/>
          <w:sz w:val="28"/>
        </w:rPr>
        <w:t xml:space="preserve">
      6) хабарламаның нөмірі мен күні.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1128"/>
    <w:bookmarkStart w:name="z1156" w:id="1129"/>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1129"/>
    <w:bookmarkStart w:name="z1157" w:id="1130"/>
    <w:p>
      <w:pPr>
        <w:spacing w:after="0"/>
        <w:ind w:left="0"/>
        <w:jc w:val="both"/>
      </w:pPr>
      <w:r>
        <w:rPr>
          <w:rFonts w:ascii="Times New Roman"/>
          <w:b w:val="false"/>
          <w:i w:val="false"/>
          <w:color w:val="000000"/>
          <w:sz w:val="28"/>
        </w:rPr>
        <w:t>
      8) резиденттік белгісі.</w:t>
      </w:r>
    </w:p>
    <w:bookmarkEnd w:id="1130"/>
    <w:bookmarkStart w:name="z1158" w:id="1131"/>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1131"/>
    <w:bookmarkStart w:name="z1159" w:id="1132"/>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1132"/>
    <w:bookmarkStart w:name="z1160" w:id="1133"/>
    <w:p>
      <w:pPr>
        <w:spacing w:after="0"/>
        <w:ind w:left="0"/>
        <w:jc w:val="both"/>
      </w:pPr>
      <w:r>
        <w:rPr>
          <w:rFonts w:ascii="Times New Roman"/>
          <w:b w:val="false"/>
          <w:i w:val="false"/>
          <w:color w:val="000000"/>
          <w:sz w:val="28"/>
        </w:rPr>
        <w:t>
      10. "Салықтарды есептеу" деген бөлімде:</w:t>
      </w:r>
    </w:p>
    <w:bookmarkEnd w:id="1133"/>
    <w:bookmarkStart w:name="z1161" w:id="1134"/>
    <w:p>
      <w:pPr>
        <w:spacing w:after="0"/>
        <w:ind w:left="0"/>
        <w:jc w:val="both"/>
      </w:pPr>
      <w:r>
        <w:rPr>
          <w:rFonts w:ascii="Times New Roman"/>
          <w:b w:val="false"/>
          <w:i w:val="false"/>
          <w:color w:val="000000"/>
          <w:sz w:val="28"/>
        </w:rPr>
        <w:t xml:space="preserve">
      1) 910.00.001 жолында Салық кодексінің 427 - 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жүргізілетін түзетулер ескеріле отырып, осы баптың 3-тармағына сәйкес белгіленген табыс сомасы көрсетіледі;</w:t>
      </w:r>
    </w:p>
    <w:bookmarkEnd w:id="1134"/>
    <w:bookmarkStart w:name="z1162" w:id="1135"/>
    <w:p>
      <w:pPr>
        <w:spacing w:after="0"/>
        <w:ind w:left="0"/>
        <w:jc w:val="both"/>
      </w:pPr>
      <w:r>
        <w:rPr>
          <w:rFonts w:ascii="Times New Roman"/>
          <w:b w:val="false"/>
          <w:i w:val="false"/>
          <w:color w:val="000000"/>
          <w:sz w:val="28"/>
        </w:rPr>
        <w:t>
      2) 910.00.002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айқындалатын табыс көрсетіледі;</w:t>
      </w:r>
    </w:p>
    <w:bookmarkEnd w:id="1135"/>
    <w:bookmarkStart w:name="z1163" w:id="1136"/>
    <w:p>
      <w:pPr>
        <w:spacing w:after="0"/>
        <w:ind w:left="0"/>
        <w:jc w:val="both"/>
      </w:pPr>
      <w:r>
        <w:rPr>
          <w:rFonts w:ascii="Times New Roman"/>
          <w:b w:val="false"/>
          <w:i w:val="false"/>
          <w:color w:val="000000"/>
          <w:sz w:val="28"/>
        </w:rPr>
        <w:t>
      3) 910.00.003 жолында:</w:t>
      </w:r>
    </w:p>
    <w:bookmarkEnd w:id="1136"/>
    <w:bookmarkStart w:name="z1164" w:id="1137"/>
    <w:p>
      <w:pPr>
        <w:spacing w:after="0"/>
        <w:ind w:left="0"/>
        <w:jc w:val="both"/>
      </w:pPr>
      <w:r>
        <w:rPr>
          <w:rFonts w:ascii="Times New Roman"/>
          <w:b w:val="false"/>
          <w:i w:val="false"/>
          <w:color w:val="000000"/>
          <w:sz w:val="28"/>
        </w:rPr>
        <w:t>
      заңды тұлғаның: (А+В+С+D+E+F) / 6 ай формуласы бойынша айқындаған, мұнда А+В+С+D+E+F - салық кезеңінің әрбір айы үшін қызметкерлердің саны;</w:t>
      </w:r>
    </w:p>
    <w:bookmarkEnd w:id="1137"/>
    <w:bookmarkStart w:name="z1165" w:id="1138"/>
    <w:p>
      <w:pPr>
        <w:spacing w:after="0"/>
        <w:ind w:left="0"/>
        <w:jc w:val="both"/>
      </w:pPr>
      <w:r>
        <w:rPr>
          <w:rFonts w:ascii="Times New Roman"/>
          <w:b w:val="false"/>
          <w:i w:val="false"/>
          <w:color w:val="000000"/>
          <w:sz w:val="28"/>
        </w:rPr>
        <w:t>
      дара кәсіпкер ((А+В+С+D+E+F) / 6 ай) + 1 формуласы бойынша, дара кәсіпкерді қоса алып, айқындаған салық кезеңі үшін қызметкерлердің орташа тізімдік саны көрсетіледі;</w:t>
      </w:r>
    </w:p>
    <w:bookmarkEnd w:id="1138"/>
    <w:bookmarkStart w:name="z1166" w:id="1139"/>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bookmarkEnd w:id="1139"/>
    <w:bookmarkStart w:name="z1167" w:id="1140"/>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1140"/>
    <w:bookmarkStart w:name="z1168" w:id="1141"/>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bookmarkEnd w:id="1141"/>
    <w:bookmarkStart w:name="z1169" w:id="1142"/>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436-бабы 1-тармағында белгіленген мөлшерлемесі бойынша есептелген салықтардың сомасы көрсетіледі;</w:t>
      </w:r>
    </w:p>
    <w:bookmarkEnd w:id="1142"/>
    <w:bookmarkStart w:name="z1170" w:id="1143"/>
    <w:p>
      <w:pPr>
        <w:spacing w:after="0"/>
        <w:ind w:left="0"/>
        <w:jc w:val="both"/>
      </w:pPr>
      <w:r>
        <w:rPr>
          <w:rFonts w:ascii="Times New Roman"/>
          <w:b w:val="false"/>
          <w:i w:val="false"/>
          <w:color w:val="000000"/>
          <w:sz w:val="28"/>
        </w:rPr>
        <w:t xml:space="preserve">
      6) 910.00.006 жолында Салық кодексінің 436-бабының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салықтардың сомасын түзету көрсетіледі, ол заңды тұлғалармен: 910.00.005 (табыстан есептелген салықтардың сомасы х 910.00.003 (қызметкерлердің орташа тізімдік саны) х 1,5% (түзету пайызы) формуласы бойынша айқындалады;</w:t>
      </w:r>
    </w:p>
    <w:bookmarkEnd w:id="1143"/>
    <w:bookmarkStart w:name="z1171" w:id="1144"/>
    <w:p>
      <w:pPr>
        <w:spacing w:after="0"/>
        <w:ind w:left="0"/>
        <w:jc w:val="both"/>
      </w:pPr>
      <w:r>
        <w:rPr>
          <w:rFonts w:ascii="Times New Roman"/>
          <w:b w:val="false"/>
          <w:i w:val="false"/>
          <w:color w:val="000000"/>
          <w:sz w:val="28"/>
        </w:rPr>
        <w:t>
      дара кәсіпкерлермен: 910.00.005 (табыстан есептелген салықтардың сомасы) х 910.00.003 (қызметкерлердің орташа тізімдік саны) х 1,5% (түзету проценті) формуласы бойынша айқындалады.</w:t>
      </w:r>
    </w:p>
    <w:bookmarkEnd w:id="1144"/>
    <w:bookmarkStart w:name="z1172" w:id="1145"/>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қызметкердің орташа айлық еңбекақысы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кемінде 2 еселенген, заңды тұлғаларда кемінде 2,5 еселенген мөлшерін құраған жағдайда толтырылады;</w:t>
      </w:r>
    </w:p>
    <w:bookmarkEnd w:id="1145"/>
    <w:bookmarkStart w:name="z1173" w:id="1146"/>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bookmarkEnd w:id="1146"/>
    <w:bookmarkStart w:name="z1174" w:id="1147"/>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bookmarkEnd w:id="1147"/>
    <w:bookmarkStart w:name="z1175" w:id="1148"/>
    <w:p>
      <w:pPr>
        <w:spacing w:after="0"/>
        <w:ind w:left="0"/>
        <w:jc w:val="both"/>
      </w:pPr>
      <w:r>
        <w:rPr>
          <w:rFonts w:ascii="Times New Roman"/>
          <w:b w:val="false"/>
          <w:i w:val="false"/>
          <w:color w:val="000000"/>
          <w:sz w:val="28"/>
        </w:rPr>
        <w:t>
      9) 910.00.009 жолда: (910.00.007 х 0,5) – 910.00.011 VII – 910.00.018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bookmarkEnd w:id="1148"/>
    <w:bookmarkStart w:name="z1176" w:id="1149"/>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Заңына (бұдан әрі – Міндетті әлеуметтік сақтандыру туралы Заңы)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437-бабының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bookmarkEnd w:id="1149"/>
    <w:bookmarkStart w:name="z1177" w:id="1150"/>
    <w:p>
      <w:pPr>
        <w:spacing w:after="0"/>
        <w:ind w:left="0"/>
        <w:jc w:val="both"/>
      </w:pPr>
      <w:r>
        <w:rPr>
          <w:rFonts w:ascii="Times New Roman"/>
          <w:b w:val="false"/>
          <w:i w:val="false"/>
          <w:color w:val="000000"/>
          <w:sz w:val="28"/>
        </w:rPr>
        <w:t>
      10. Дара кәсіпкерлер үшін әлеуметтік аударымдарды, міндетті зейнетақы жарналары мен міндетті әлеуметтік медициналық сақтандыруға аударымдарды есептеу" бөлімінде:</w:t>
      </w:r>
    </w:p>
    <w:bookmarkEnd w:id="1150"/>
    <w:bookmarkStart w:name="z1178" w:id="1151"/>
    <w:p>
      <w:pPr>
        <w:spacing w:after="0"/>
        <w:ind w:left="0"/>
        <w:jc w:val="both"/>
      </w:pPr>
      <w:r>
        <w:rPr>
          <w:rFonts w:ascii="Times New Roman"/>
          <w:b w:val="false"/>
          <w:i w:val="false"/>
          <w:color w:val="000000"/>
          <w:sz w:val="28"/>
        </w:rPr>
        <w:t>
      1) 910.00.010 I жолынан бастап 910.00.010 VI дейінгі жолдарда есепті кезеңнің әрбір айына арналған Міндетті әлеуметтік сақтандыру туралы заңға сәйкес дара кәсіпкер үшін әлеуметтік аударымдар есептелетін табыс көрсетіледі.</w:t>
      </w:r>
    </w:p>
    <w:bookmarkEnd w:id="1151"/>
    <w:bookmarkStart w:name="z1179" w:id="1152"/>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табыстың жиынтық сомасын көрсету үшін арналған;</w:t>
      </w:r>
    </w:p>
    <w:bookmarkEnd w:id="1152"/>
    <w:bookmarkStart w:name="z1180" w:id="1153"/>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Міндетті әлеуметтік сақтандыру туралы заңға сәйкес есептелінген дара кәсіпкер үшін әлеуметтік аударымдардың сомасы көрсетіледі.</w:t>
      </w:r>
    </w:p>
    <w:bookmarkEnd w:id="1153"/>
    <w:bookmarkStart w:name="z1181" w:id="1154"/>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bookmarkEnd w:id="1154"/>
    <w:bookmarkStart w:name="z1182" w:id="1155"/>
    <w:p>
      <w:pPr>
        <w:spacing w:after="0"/>
        <w:ind w:left="0"/>
        <w:jc w:val="both"/>
      </w:pPr>
      <w:r>
        <w:rPr>
          <w:rFonts w:ascii="Times New Roman"/>
          <w:b w:val="false"/>
          <w:i w:val="false"/>
          <w:color w:val="000000"/>
          <w:sz w:val="28"/>
        </w:rPr>
        <w:t>
      3) 910.00.012 I жолынан бастап 910.00.12 VI дейінгі жолдарда есепті кезеңнің әрбір айына арналған дара кәсіпкер үшін міндетті зейнетақы жарналары есептелетін табыс көрсетіледі.</w:t>
      </w:r>
    </w:p>
    <w:bookmarkEnd w:id="1155"/>
    <w:bookmarkStart w:name="z1183" w:id="1156"/>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табыстың жиынтық сомасын көрсету үшін арналған;</w:t>
      </w:r>
    </w:p>
    <w:bookmarkEnd w:id="1156"/>
    <w:bookmarkStart w:name="z1184" w:id="1157"/>
    <w:p>
      <w:pPr>
        <w:spacing w:after="0"/>
        <w:ind w:left="0"/>
        <w:jc w:val="both"/>
      </w:pPr>
      <w:r>
        <w:rPr>
          <w:rFonts w:ascii="Times New Roman"/>
          <w:b w:val="false"/>
          <w:i w:val="false"/>
          <w:color w:val="000000"/>
          <w:sz w:val="28"/>
        </w:rPr>
        <w:t>
      4) 910.00.013 I жолынан бастап 910.00.013 VI дейінгі жолдарда есепті кезеңнің әрбір айына арналған дара кәсіпкер үшін міндетті зейнетақы жарналарының сомасы көрсетіледі.</w:t>
      </w:r>
    </w:p>
    <w:bookmarkEnd w:id="1157"/>
    <w:bookmarkStart w:name="z1185" w:id="1158"/>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міндетті зейнетақы жарналарының жиынтық сомасын көрсету үшін арналған;</w:t>
      </w:r>
    </w:p>
    <w:bookmarkEnd w:id="1158"/>
    <w:bookmarkStart w:name="z1186" w:id="1159"/>
    <w:p>
      <w:pPr>
        <w:spacing w:after="0"/>
        <w:ind w:left="0"/>
        <w:jc w:val="both"/>
      </w:pPr>
      <w:r>
        <w:rPr>
          <w:rFonts w:ascii="Times New Roman"/>
          <w:b w:val="false"/>
          <w:i w:val="false"/>
          <w:color w:val="000000"/>
          <w:sz w:val="28"/>
        </w:rPr>
        <w:t>
      5) 910.00.014 I жолынан бастап 910.00.014 VI дейінгі жолдарда "Міндетті әлеуметтік медициналық сақтандыру туралы" 2015 жылғы 16 қарашадағы Қазақстан Республикасының Заңына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bookmarkEnd w:id="1159"/>
    <w:bookmarkStart w:name="z1187" w:id="1160"/>
    <w:p>
      <w:pPr>
        <w:spacing w:after="0"/>
        <w:ind w:left="0"/>
        <w:jc w:val="both"/>
      </w:pPr>
      <w:r>
        <w:rPr>
          <w:rFonts w:ascii="Times New Roman"/>
          <w:b w:val="false"/>
          <w:i w:val="false"/>
          <w:color w:val="000000"/>
          <w:sz w:val="28"/>
        </w:rPr>
        <w:t>
      910.00.014 VII жолы 910.00.014 I жолынан бастап 910.00.014 VI дейінгі жолдардың сомасы ретінде айқындалатын жарты жылдыққа арналған дара кәсіпкер үшін міндетті әлеуметтік медициналық сақтандыруға жарналарының жиынтық сомасын көрсету үшін арналған.</w:t>
      </w:r>
    </w:p>
    <w:bookmarkEnd w:id="1160"/>
    <w:bookmarkStart w:name="z1188" w:id="1161"/>
    <w:p>
      <w:pPr>
        <w:spacing w:after="0"/>
        <w:ind w:left="0"/>
        <w:jc w:val="both"/>
      </w:pPr>
      <w:r>
        <w:rPr>
          <w:rFonts w:ascii="Times New Roman"/>
          <w:b w:val="false"/>
          <w:i w:val="false"/>
          <w:color w:val="000000"/>
          <w:sz w:val="28"/>
        </w:rPr>
        <w:t>
      910.00.014 I жолынан бастап 910.00.014 VII дейінгі жолдары Міндетті әлеуметтік медициналық сақтандыру туралы заңға сәйкес 2017 жылғы 1 шілдеден бастап толтырылуға жатады.</w:t>
      </w:r>
    </w:p>
    <w:bookmarkEnd w:id="1161"/>
    <w:bookmarkStart w:name="z1189" w:id="1162"/>
    <w:p>
      <w:pPr>
        <w:spacing w:after="0"/>
        <w:ind w:left="0"/>
        <w:jc w:val="both"/>
      </w:pPr>
      <w:r>
        <w:rPr>
          <w:rFonts w:ascii="Times New Roman"/>
          <w:b w:val="false"/>
          <w:i w:val="false"/>
          <w:color w:val="000000"/>
          <w:sz w:val="28"/>
        </w:rPr>
        <w:t>
      Мысалы, 2017 жыл үшін жоғарыда көрсетілген жолдарды толтыру былайша жүргізіледі:</w:t>
      </w:r>
    </w:p>
    <w:bookmarkEnd w:id="1162"/>
    <w:bookmarkStart w:name="z1190" w:id="1163"/>
    <w:p>
      <w:pPr>
        <w:spacing w:after="0"/>
        <w:ind w:left="0"/>
        <w:jc w:val="both"/>
      </w:pPr>
      <w:r>
        <w:rPr>
          <w:rFonts w:ascii="Times New Roman"/>
          <w:b w:val="false"/>
          <w:i w:val="false"/>
          <w:color w:val="000000"/>
          <w:sz w:val="28"/>
        </w:rPr>
        <w:t>
      1) 910.00.001 жолы бойынша дара кәсіпкердің салық кезеңі үшін табысы 29 000 000 теңгені құрады;</w:t>
      </w:r>
    </w:p>
    <w:bookmarkEnd w:id="1163"/>
    <w:bookmarkStart w:name="z1191" w:id="1164"/>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табыс жоқ;</w:t>
      </w:r>
    </w:p>
    <w:bookmarkEnd w:id="1164"/>
    <w:bookmarkStart w:name="z1192" w:id="1165"/>
    <w:p>
      <w:pPr>
        <w:spacing w:after="0"/>
        <w:ind w:left="0"/>
        <w:jc w:val="both"/>
      </w:pPr>
      <w:r>
        <w:rPr>
          <w:rFonts w:ascii="Times New Roman"/>
          <w:b w:val="false"/>
          <w:i w:val="false"/>
          <w:color w:val="000000"/>
          <w:sz w:val="28"/>
        </w:rPr>
        <w:t>
      3) 910.00.003 жолы бойынша дара кәсіпкердің өзін қоса алғанда, қызметкерлердің орташа тізімдік саны 24 адамды құрады, ол былайша айқындалды:</w:t>
      </w:r>
    </w:p>
    <w:bookmarkEnd w:id="1165"/>
    <w:bookmarkStart w:name="z1193" w:id="1166"/>
    <w:p>
      <w:pPr>
        <w:spacing w:after="0"/>
        <w:ind w:left="0"/>
        <w:jc w:val="both"/>
      </w:pPr>
      <w:r>
        <w:rPr>
          <w:rFonts w:ascii="Times New Roman"/>
          <w:b w:val="false"/>
          <w:i w:val="false"/>
          <w:color w:val="000000"/>
          <w:sz w:val="28"/>
        </w:rPr>
        <w:t>
      ((24+24+24+24+22+22) / 6 ай) + 1, мұнда 24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bookmarkEnd w:id="1166"/>
    <w:bookmarkStart w:name="z1194" w:id="1167"/>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46 625 теңгені құрады, мұнда: </w:t>
      </w:r>
    </w:p>
    <w:bookmarkEnd w:id="1167"/>
    <w:bookmarkStart w:name="z1195" w:id="1168"/>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1 119 000 теңге (240 000 теңге + 720 000 теңге + 159 000 теңге), оның ішінде:</w:t>
      </w:r>
    </w:p>
    <w:bookmarkEnd w:id="1168"/>
    <w:bookmarkStart w:name="z1196" w:id="1169"/>
    <w:p>
      <w:pPr>
        <w:spacing w:after="0"/>
        <w:ind w:left="0"/>
        <w:jc w:val="both"/>
      </w:pPr>
      <w:r>
        <w:rPr>
          <w:rFonts w:ascii="Times New Roman"/>
          <w:b w:val="false"/>
          <w:i w:val="false"/>
          <w:color w:val="000000"/>
          <w:sz w:val="28"/>
        </w:rPr>
        <w:t>
      бес адамның еңбекақысы 48 000 теңгеден 240 000 теңге (5 х 48 000 теңге) құрады;</w:t>
      </w:r>
    </w:p>
    <w:bookmarkEnd w:id="1169"/>
    <w:bookmarkStart w:name="z1197" w:id="1170"/>
    <w:p>
      <w:pPr>
        <w:spacing w:after="0"/>
        <w:ind w:left="0"/>
        <w:jc w:val="both"/>
      </w:pPr>
      <w:r>
        <w:rPr>
          <w:rFonts w:ascii="Times New Roman"/>
          <w:b w:val="false"/>
          <w:i w:val="false"/>
          <w:color w:val="000000"/>
          <w:sz w:val="28"/>
        </w:rPr>
        <w:t xml:space="preserve">
      он алты адамның еңбекақысы 45 000 теңгеден 720 000 теңге (16 х 45 000 теңге) құрады; </w:t>
      </w:r>
    </w:p>
    <w:bookmarkEnd w:id="1170"/>
    <w:bookmarkStart w:name="z1198" w:id="1171"/>
    <w:p>
      <w:pPr>
        <w:spacing w:after="0"/>
        <w:ind w:left="0"/>
        <w:jc w:val="both"/>
      </w:pPr>
      <w:r>
        <w:rPr>
          <w:rFonts w:ascii="Times New Roman"/>
          <w:b w:val="false"/>
          <w:i w:val="false"/>
          <w:color w:val="000000"/>
          <w:sz w:val="28"/>
        </w:rPr>
        <w:t>
      үш адамның еңбекақысы 53 000 теңгеден 159 000 теңге (3 х 53 000 теңге) құрады.</w:t>
      </w:r>
    </w:p>
    <w:bookmarkEnd w:id="1171"/>
    <w:bookmarkStart w:name="z1199" w:id="1172"/>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46 625 теңге (1 119 000 / 24 адам) құрады.</w:t>
      </w:r>
    </w:p>
    <w:bookmarkEnd w:id="1172"/>
    <w:bookmarkStart w:name="z1200" w:id="1173"/>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bookmarkEnd w:id="1173"/>
    <w:bookmarkStart w:name="z1201" w:id="1174"/>
    <w:p>
      <w:pPr>
        <w:spacing w:after="0"/>
        <w:ind w:left="0"/>
        <w:jc w:val="both"/>
      </w:pPr>
      <w:r>
        <w:rPr>
          <w:rFonts w:ascii="Times New Roman"/>
          <w:b w:val="false"/>
          <w:i w:val="false"/>
          <w:color w:val="000000"/>
          <w:sz w:val="28"/>
        </w:rPr>
        <w:t>
      Айталық, бір қызметкерге салық кезеңінің екінші айында орташа еңбекақы сомасы – 48 700, үшіншіде – 45 900, төтінші және бесінші айларында – 52 700 ден, алтыншы айда – 49 536 теңге құрады.</w:t>
      </w:r>
    </w:p>
    <w:bookmarkEnd w:id="1174"/>
    <w:bookmarkStart w:name="z1202" w:id="1175"/>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49 360 теңгені (46 625 теңге + 48 700 теңге + 45 900 + 52 700 + 52 700+49536 теңге) / 6 ай құрады.</w:t>
      </w:r>
    </w:p>
    <w:bookmarkEnd w:id="1175"/>
    <w:bookmarkStart w:name="z1203" w:id="1176"/>
    <w:p>
      <w:pPr>
        <w:spacing w:after="0"/>
        <w:ind w:left="0"/>
        <w:jc w:val="both"/>
      </w:pPr>
      <w:r>
        <w:rPr>
          <w:rFonts w:ascii="Times New Roman"/>
          <w:b w:val="false"/>
          <w:i w:val="false"/>
          <w:color w:val="000000"/>
          <w:sz w:val="28"/>
        </w:rPr>
        <w:t>
      Бұл мысалда, 2017 жылға арналған Республикалық бюджет туралы заңмен белгіленген айлық еңбекақының 2 еселенген ең төменгі мөлшері 48 918 теңгені ( 24 459 х 2) құрады.</w:t>
      </w:r>
    </w:p>
    <w:bookmarkEnd w:id="1176"/>
    <w:bookmarkStart w:name="z1204" w:id="1177"/>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ең төменгі еңбекақының 2 еселенген мөлшерінен (49 360) асқандықтан, Салық кодексінің 436-бабы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bookmarkEnd w:id="1177"/>
    <w:bookmarkStart w:name="z1205" w:id="1178"/>
    <w:p>
      <w:pPr>
        <w:spacing w:after="0"/>
        <w:ind w:left="0"/>
        <w:jc w:val="both"/>
      </w:pPr>
      <w:r>
        <w:rPr>
          <w:rFonts w:ascii="Times New Roman"/>
          <w:b w:val="false"/>
          <w:i w:val="false"/>
          <w:color w:val="000000"/>
          <w:sz w:val="28"/>
        </w:rPr>
        <w:t xml:space="preserve">
      5) 910.00.005 жолы бойынша Салық кодексінің 436-бабының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сомасы 870 000 теңге (29 000 000 теңге х 3%) құрайды;</w:t>
      </w:r>
    </w:p>
    <w:bookmarkEnd w:id="1178"/>
    <w:bookmarkStart w:name="z1206" w:id="1179"/>
    <w:p>
      <w:pPr>
        <w:spacing w:after="0"/>
        <w:ind w:left="0"/>
        <w:jc w:val="both"/>
      </w:pPr>
      <w:r>
        <w:rPr>
          <w:rFonts w:ascii="Times New Roman"/>
          <w:b w:val="false"/>
          <w:i w:val="false"/>
          <w:color w:val="000000"/>
          <w:sz w:val="28"/>
        </w:rPr>
        <w:t xml:space="preserve">
      6) 910.00.006 жолы бойынша Салық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сомасын түзету 313 200 теңгені құрады, 870 000 теңге х 24 адам х 1,5%), мұндағы 1,5%=313 200.</w:t>
      </w:r>
    </w:p>
    <w:bookmarkEnd w:id="1179"/>
    <w:bookmarkStart w:name="z1207" w:id="1180"/>
    <w:p>
      <w:pPr>
        <w:spacing w:after="0"/>
        <w:ind w:left="0"/>
        <w:jc w:val="both"/>
      </w:pPr>
      <w:r>
        <w:rPr>
          <w:rFonts w:ascii="Times New Roman"/>
          <w:b w:val="false"/>
          <w:i w:val="false"/>
          <w:color w:val="000000"/>
          <w:sz w:val="28"/>
        </w:rPr>
        <w:t>
      1,5 % – қызметкерлердің орташа тізімдік санын ескере отырып әрбір, қызметкер үшін салық сомасын түзету проценті;</w:t>
      </w:r>
    </w:p>
    <w:bookmarkEnd w:id="1180"/>
    <w:bookmarkStart w:name="z1208" w:id="1181"/>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556 800 теңге құрайды (870 000 теңге – 313 200 теңге);</w:t>
      </w:r>
    </w:p>
    <w:bookmarkEnd w:id="1181"/>
    <w:bookmarkStart w:name="z1209" w:id="1182"/>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278 400 теңгені құрайды (556 800 теңге х 0,5);</w:t>
      </w:r>
    </w:p>
    <w:bookmarkEnd w:id="1182"/>
    <w:bookmarkStart w:name="z1210" w:id="1183"/>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нөлге тең, себебі есептелген әлеуметтік салығы (910.00.007 х 0,5) азайту дара кәсіпкер үшін әлеуметтік аударымдар сомасы (910.00.011 VII) азайту қызметкерлер үшін әлеуметтік аударымдар сомасы (910.00.018 VII) теріс айырмашылығына тең ((556 800 х 0,5) – 73 377 – 355 393);</w:t>
      </w:r>
    </w:p>
    <w:bookmarkEnd w:id="1183"/>
    <w:bookmarkStart w:name="z1211" w:id="1184"/>
    <w:p>
      <w:pPr>
        <w:spacing w:after="0"/>
        <w:ind w:left="0"/>
        <w:jc w:val="both"/>
      </w:pPr>
      <w:r>
        <w:rPr>
          <w:rFonts w:ascii="Times New Roman"/>
          <w:b w:val="false"/>
          <w:i w:val="false"/>
          <w:color w:val="000000"/>
          <w:sz w:val="28"/>
        </w:rPr>
        <w:t xml:space="preserve">
      10) 910.00.010 жолы бойынша дара кәсіпкер үшін әлеуметтік аударымдар есептелетін кірістің сомасы 1 467 540 теңгені құрады (244 590 теңге х 6 ай), мұнда 244 590 теңге – әлеуметтік аударымдар есептелетін айлық кірістің шектелген сомасы; </w:t>
      </w:r>
    </w:p>
    <w:bookmarkEnd w:id="1184"/>
    <w:bookmarkStart w:name="z1212" w:id="1185"/>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73 377 теңге (1 467 540 х 5%), мұнда 5% – 2017 жылғы әлеуметтік аударымдардың мөлшерлемесі;</w:t>
      </w:r>
    </w:p>
    <w:bookmarkEnd w:id="1185"/>
    <w:bookmarkStart w:name="z1213" w:id="1186"/>
    <w:p>
      <w:pPr>
        <w:spacing w:after="0"/>
        <w:ind w:left="0"/>
        <w:jc w:val="both"/>
      </w:pPr>
      <w:r>
        <w:rPr>
          <w:rFonts w:ascii="Times New Roman"/>
          <w:b w:val="false"/>
          <w:i w:val="false"/>
          <w:color w:val="000000"/>
          <w:sz w:val="28"/>
        </w:rPr>
        <w:t>
      12) 910.00.012 жолы бойынша дара кәсіпкер үшін "Зейнетақымен қамсыздандыру туралы" 2013 жылғы 21 маусымдағы Қазақстан Республикасының Заңына (бұдан әрі – Зейнетақымен қамсыздандыру туралы заңы) сәйкес міндетті зейнетақы жарналарынан есептелген кірістің сомасы  146 754 теңгені құрады (24 459 теңге х 6 ай), мұнда 24 459 теңге – 2017 жылға арналған Республикалық бюджет туралы Қазақстан Республикасының заңымен белгіленген ең төменгі еңбекақының мөлшері;</w:t>
      </w:r>
    </w:p>
    <w:bookmarkEnd w:id="1186"/>
    <w:bookmarkStart w:name="z1214" w:id="1187"/>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14 675 теңгені құрады (146 754 х 10%), мұнда 10% – міндетті зейнетақы жарналарының мөлшерлемесі;</w:t>
      </w:r>
    </w:p>
    <w:bookmarkEnd w:id="1187"/>
    <w:bookmarkStart w:name="z1215" w:id="1188"/>
    <w:p>
      <w:pPr>
        <w:spacing w:after="0"/>
        <w:ind w:left="0"/>
        <w:jc w:val="both"/>
      </w:pPr>
      <w:r>
        <w:rPr>
          <w:rFonts w:ascii="Times New Roman"/>
          <w:b w:val="false"/>
          <w:i w:val="false"/>
          <w:color w:val="000000"/>
          <w:sz w:val="28"/>
        </w:rPr>
        <w:t>
      14) 910.00.014 жолы бойынша дара кәсіпкер үшін міндетті әлеуметтік медициналық сақтандыру жарналарының сомасы 2 446 теңгені құрады (24 459 теңге х 2 х 5%), мұнда 24 459 теңге - қаржы жылына арналған республикалық бюджет туралы заңда белгіленген ең төменгі еңбекақы мөлшері, 5% - міндетті әлеуметтік медициналық сақтандыру жарналарының мөлшерлемесі.</w:t>
      </w:r>
    </w:p>
    <w:bookmarkEnd w:id="1188"/>
    <w:bookmarkStart w:name="z1216" w:id="1189"/>
    <w:p>
      <w:pPr>
        <w:spacing w:after="0"/>
        <w:ind w:left="0"/>
        <w:jc w:val="both"/>
      </w:pPr>
      <w:r>
        <w:rPr>
          <w:rFonts w:ascii="Times New Roman"/>
          <w:b w:val="false"/>
          <w:i w:val="false"/>
          <w:color w:val="000000"/>
          <w:sz w:val="28"/>
        </w:rPr>
        <w:t>
      11. "Жеке тұлғалардың жеке табыс салығын, әлеуметтік аударымдарын, міндетті зейнетақы жарналарын, міндетті кәсіптік зейнетақы жарналарын, міндетті әлеуметтік медициналық сақтандыруға жарналарын және аударымдарын есептеу" деген бөлімде:</w:t>
      </w:r>
    </w:p>
    <w:bookmarkEnd w:id="1189"/>
    <w:bookmarkStart w:name="z1217" w:id="1190"/>
    <w:p>
      <w:pPr>
        <w:spacing w:after="0"/>
        <w:ind w:left="0"/>
        <w:jc w:val="both"/>
      </w:pPr>
      <w:r>
        <w:rPr>
          <w:rFonts w:ascii="Times New Roman"/>
          <w:b w:val="false"/>
          <w:i w:val="false"/>
          <w:color w:val="000000"/>
          <w:sz w:val="28"/>
        </w:rPr>
        <w:t>
      1) 910.00.015 I жолынан бастап 910.00.015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жеке табыс салығының сомасы көрсетіледі.</w:t>
      </w:r>
    </w:p>
    <w:bookmarkEnd w:id="1190"/>
    <w:bookmarkStart w:name="z1218" w:id="1191"/>
    <w:p>
      <w:pPr>
        <w:spacing w:after="0"/>
        <w:ind w:left="0"/>
        <w:jc w:val="both"/>
      </w:pPr>
      <w:r>
        <w:rPr>
          <w:rFonts w:ascii="Times New Roman"/>
          <w:b w:val="false"/>
          <w:i w:val="false"/>
          <w:color w:val="000000"/>
          <w:sz w:val="28"/>
        </w:rPr>
        <w:t>
      910.00.015 VII жолы 910.00.015 I жолынан бастап 910.00.015 VI дейінгі жолдардың сомасы ретінде айқындалатын жарты жылдыққа арналған Қазақстан Республикасы азаматтарының табысынан есепке жатқызылған жеке табыс салығының жиынтық сомасын көрсету үшін арналған;</w:t>
      </w:r>
    </w:p>
    <w:bookmarkEnd w:id="1191"/>
    <w:bookmarkStart w:name="z1219" w:id="1192"/>
    <w:p>
      <w:pPr>
        <w:spacing w:after="0"/>
        <w:ind w:left="0"/>
        <w:jc w:val="both"/>
      </w:pPr>
      <w:r>
        <w:rPr>
          <w:rFonts w:ascii="Times New Roman"/>
          <w:b w:val="false"/>
          <w:i w:val="false"/>
          <w:color w:val="000000"/>
          <w:sz w:val="28"/>
        </w:rPr>
        <w:t>
      2) 910.00.016 I жолынан бастап 910.00.016 VI дейінгі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жеке табыс салығының сомасы көрсетіледі.</w:t>
      </w:r>
    </w:p>
    <w:bookmarkEnd w:id="1192"/>
    <w:bookmarkStart w:name="z1220" w:id="1193"/>
    <w:p>
      <w:pPr>
        <w:spacing w:after="0"/>
        <w:ind w:left="0"/>
        <w:jc w:val="both"/>
      </w:pPr>
      <w:r>
        <w:rPr>
          <w:rFonts w:ascii="Times New Roman"/>
          <w:b w:val="false"/>
          <w:i w:val="false"/>
          <w:color w:val="000000"/>
          <w:sz w:val="28"/>
        </w:rPr>
        <w:t>
      910.00.016 VII жолы 910.00.016 I жолынан бастап 910.00.016 VI дейінгі жолдардың сомасы ретінде айқындалатын жарты жылдыққа арналған шетелдіктер мен азаматтығы жоқ тұлғалардың табысынан есепке жатқызылған жеке табыс салығының жиынтық сомасын көрсету үшін арналған;</w:t>
      </w:r>
    </w:p>
    <w:bookmarkEnd w:id="1193"/>
    <w:bookmarkStart w:name="z1221" w:id="1194"/>
    <w:p>
      <w:pPr>
        <w:spacing w:after="0"/>
        <w:ind w:left="0"/>
        <w:jc w:val="both"/>
      </w:pPr>
      <w:r>
        <w:rPr>
          <w:rFonts w:ascii="Times New Roman"/>
          <w:b w:val="false"/>
          <w:i w:val="false"/>
          <w:color w:val="000000"/>
          <w:sz w:val="28"/>
        </w:rPr>
        <w:t>
      3) 910.00.017 I жолынан бастап 910.00.017 VI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bookmarkEnd w:id="1194"/>
    <w:bookmarkStart w:name="z1222" w:id="1195"/>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он есе мөлшерінен артық болмауы керек.</w:t>
      </w:r>
    </w:p>
    <w:bookmarkEnd w:id="1195"/>
    <w:bookmarkStart w:name="z1223" w:id="1196"/>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bookmarkEnd w:id="1196"/>
    <w:bookmarkStart w:name="z1224" w:id="1197"/>
    <w:p>
      <w:pPr>
        <w:spacing w:after="0"/>
        <w:ind w:left="0"/>
        <w:jc w:val="both"/>
      </w:pPr>
      <w:r>
        <w:rPr>
          <w:rFonts w:ascii="Times New Roman"/>
          <w:b w:val="false"/>
          <w:i w:val="false"/>
          <w:color w:val="000000"/>
          <w:sz w:val="28"/>
        </w:rPr>
        <w:t>
      910.00.017 VII жолы 910.00.017 I жолынан бастап 910.00.017 VI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bookmarkEnd w:id="1197"/>
    <w:bookmarkStart w:name="z1225" w:id="1198"/>
    <w:p>
      <w:pPr>
        <w:spacing w:after="0"/>
        <w:ind w:left="0"/>
        <w:jc w:val="both"/>
      </w:pPr>
      <w:r>
        <w:rPr>
          <w:rFonts w:ascii="Times New Roman"/>
          <w:b w:val="false"/>
          <w:i w:val="false"/>
          <w:color w:val="000000"/>
          <w:sz w:val="28"/>
        </w:rPr>
        <w:t>
      4) 910.00.018 I жолынан бастап 910.00.018 VI дейінгі жолдарда есепті кезеңнің әрбір айына арналған әлеуметтік аударымдардың сомасы көрсетіледі.</w:t>
      </w:r>
    </w:p>
    <w:bookmarkEnd w:id="1198"/>
    <w:bookmarkStart w:name="z1226" w:id="1199"/>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жарты жылдыққа арналған әлеуметтік аударымдарының жиынтық сомасын көрсету үшін арналған;</w:t>
      </w:r>
    </w:p>
    <w:bookmarkEnd w:id="1199"/>
    <w:bookmarkStart w:name="z1227" w:id="1200"/>
    <w:p>
      <w:pPr>
        <w:spacing w:after="0"/>
        <w:ind w:left="0"/>
        <w:jc w:val="both"/>
      </w:pPr>
      <w:r>
        <w:rPr>
          <w:rFonts w:ascii="Times New Roman"/>
          <w:b w:val="false"/>
          <w:i w:val="false"/>
          <w:color w:val="000000"/>
          <w:sz w:val="28"/>
        </w:rPr>
        <w:t>
      5) 910.00.019 I жолынан бастап 910.00.019 VI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bookmarkEnd w:id="1200"/>
    <w:bookmarkStart w:name="z1228" w:id="1201"/>
    <w:p>
      <w:pPr>
        <w:spacing w:after="0"/>
        <w:ind w:left="0"/>
        <w:jc w:val="both"/>
      </w:pPr>
      <w:r>
        <w:rPr>
          <w:rFonts w:ascii="Times New Roman"/>
          <w:b w:val="false"/>
          <w:i w:val="false"/>
          <w:color w:val="000000"/>
          <w:sz w:val="28"/>
        </w:rPr>
        <w:t>
      910.00.019 VII жолы 910.00.019 I жолынан бастап 910.00.019 VI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bookmarkEnd w:id="1201"/>
    <w:bookmarkStart w:name="z1229" w:id="1202"/>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75 еселенген мөлшерінен аспауға тиiс;</w:t>
      </w:r>
    </w:p>
    <w:bookmarkEnd w:id="1202"/>
    <w:bookmarkStart w:name="z1230" w:id="1203"/>
    <w:p>
      <w:pPr>
        <w:spacing w:after="0"/>
        <w:ind w:left="0"/>
        <w:jc w:val="both"/>
      </w:pPr>
      <w:r>
        <w:rPr>
          <w:rFonts w:ascii="Times New Roman"/>
          <w:b w:val="false"/>
          <w:i w:val="false"/>
          <w:color w:val="000000"/>
          <w:sz w:val="28"/>
        </w:rPr>
        <w:t>
      6) 910.00.020 I жолынан бастап 910.00.020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bookmarkEnd w:id="1203"/>
    <w:bookmarkStart w:name="z1231" w:id="1204"/>
    <w:p>
      <w:pPr>
        <w:spacing w:after="0"/>
        <w:ind w:left="0"/>
        <w:jc w:val="both"/>
      </w:pPr>
      <w:r>
        <w:rPr>
          <w:rFonts w:ascii="Times New Roman"/>
          <w:b w:val="false"/>
          <w:i w:val="false"/>
          <w:color w:val="000000"/>
          <w:sz w:val="28"/>
        </w:rPr>
        <w:t>
      910.00.020 VII жолы 910.00.020 I жолынан бастап 910.00.020 VI дейінгі жолдардың сомасы ретінде айқындалатын жарты жылдыққа арналған міндетті зейнетақы жарнасының жиынтық сомасын көрсету үшін арналған;</w:t>
      </w:r>
    </w:p>
    <w:bookmarkEnd w:id="1204"/>
    <w:bookmarkStart w:name="z1232" w:id="1205"/>
    <w:p>
      <w:pPr>
        <w:spacing w:after="0"/>
        <w:ind w:left="0"/>
        <w:jc w:val="both"/>
      </w:pPr>
      <w:r>
        <w:rPr>
          <w:rFonts w:ascii="Times New Roman"/>
          <w:b w:val="false"/>
          <w:i w:val="false"/>
          <w:color w:val="000000"/>
          <w:sz w:val="28"/>
        </w:rPr>
        <w:t>
      7) 910.00.021 I жолынан бастап 910.00.021 VI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bookmarkEnd w:id="1205"/>
    <w:bookmarkStart w:name="z1233" w:id="1206"/>
    <w:p>
      <w:pPr>
        <w:spacing w:after="0"/>
        <w:ind w:left="0"/>
        <w:jc w:val="both"/>
      </w:pPr>
      <w:r>
        <w:rPr>
          <w:rFonts w:ascii="Times New Roman"/>
          <w:b w:val="false"/>
          <w:i w:val="false"/>
          <w:color w:val="000000"/>
          <w:sz w:val="28"/>
        </w:rPr>
        <w:t>
      910.00.021 VII жолы 910.00.021 I жолынан бастап 910.00.021 VI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bookmarkEnd w:id="1206"/>
    <w:bookmarkStart w:name="z1234" w:id="1207"/>
    <w:p>
      <w:pPr>
        <w:spacing w:after="0"/>
        <w:ind w:left="0"/>
        <w:jc w:val="both"/>
      </w:pPr>
      <w:r>
        <w:rPr>
          <w:rFonts w:ascii="Times New Roman"/>
          <w:b w:val="false"/>
          <w:i w:val="false"/>
          <w:color w:val="000000"/>
          <w:sz w:val="28"/>
        </w:rPr>
        <w:t>
      8) 910.00.022 I жолынан бастап 910.00.022 VI дейінгі жолдарда есепті кезеңнің әрбір айына арналған міндетті кәсіптік зейнетақы жарнасының сомасы көрсетіледі.</w:t>
      </w:r>
    </w:p>
    <w:bookmarkEnd w:id="1207"/>
    <w:bookmarkStart w:name="z1235" w:id="1208"/>
    <w:p>
      <w:pPr>
        <w:spacing w:after="0"/>
        <w:ind w:left="0"/>
        <w:jc w:val="both"/>
      </w:pPr>
      <w:r>
        <w:rPr>
          <w:rFonts w:ascii="Times New Roman"/>
          <w:b w:val="false"/>
          <w:i w:val="false"/>
          <w:color w:val="000000"/>
          <w:sz w:val="28"/>
        </w:rPr>
        <w:t>
      910.00.022 VII жолы 910.00.022 I жолынан бастап 910.00.022 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bookmarkEnd w:id="1208"/>
    <w:bookmarkStart w:name="z1236" w:id="1209"/>
    <w:p>
      <w:pPr>
        <w:spacing w:after="0"/>
        <w:ind w:left="0"/>
        <w:jc w:val="both"/>
      </w:pPr>
      <w:r>
        <w:rPr>
          <w:rFonts w:ascii="Times New Roman"/>
          <w:b w:val="false"/>
          <w:i w:val="false"/>
          <w:color w:val="000000"/>
          <w:sz w:val="28"/>
        </w:rPr>
        <w:t>
      9) 910.00.023 I жолынан бастап 910.00.023 VI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сомасы көрсетіледі.</w:t>
      </w:r>
    </w:p>
    <w:bookmarkEnd w:id="1209"/>
    <w:bookmarkStart w:name="z1237" w:id="1210"/>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жиынтық сомасын көрсету үшін арналған;</w:t>
      </w:r>
    </w:p>
    <w:bookmarkEnd w:id="1210"/>
    <w:bookmarkStart w:name="z1238" w:id="1211"/>
    <w:p>
      <w:pPr>
        <w:spacing w:after="0"/>
        <w:ind w:left="0"/>
        <w:jc w:val="both"/>
      </w:pPr>
      <w:r>
        <w:rPr>
          <w:rFonts w:ascii="Times New Roman"/>
          <w:b w:val="false"/>
          <w:i w:val="false"/>
          <w:color w:val="000000"/>
          <w:sz w:val="28"/>
        </w:rPr>
        <w:t>
      10) 910.00.024 I жолынан бастап 910.00.024 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аударымдардың сомасы көрсетіледі.</w:t>
      </w:r>
    </w:p>
    <w:bookmarkEnd w:id="1211"/>
    <w:bookmarkStart w:name="z1239" w:id="1212"/>
    <w:p>
      <w:pPr>
        <w:spacing w:after="0"/>
        <w:ind w:left="0"/>
        <w:jc w:val="both"/>
      </w:pPr>
      <w:r>
        <w:rPr>
          <w:rFonts w:ascii="Times New Roman"/>
          <w:b w:val="false"/>
          <w:i w:val="false"/>
          <w:color w:val="000000"/>
          <w:sz w:val="28"/>
        </w:rPr>
        <w:t>
      910.00.024 VII жолы 910.00.024 I жолынан бастап 910.00.024 VI дейінгі жолдардың сомасы ретінде айқындалатын жарты жылдыққа арналған міндетті әлеуметтік медициналық сақтандыру жарналары мен аударымдардың жиынтық сомасын көрсету үшін арналған.</w:t>
      </w:r>
    </w:p>
    <w:bookmarkEnd w:id="1212"/>
    <w:bookmarkStart w:name="z1240" w:id="1213"/>
    <w:p>
      <w:pPr>
        <w:spacing w:after="0"/>
        <w:ind w:left="0"/>
        <w:jc w:val="both"/>
      </w:pPr>
      <w:r>
        <w:rPr>
          <w:rFonts w:ascii="Times New Roman"/>
          <w:b w:val="false"/>
          <w:i w:val="false"/>
          <w:color w:val="000000"/>
          <w:sz w:val="28"/>
        </w:rPr>
        <w:t>
      12. "Дара кәсіпкердің орналасқан орыны бойынша тіркелген аудандық маңызы бар қаланың, ауылдың, кенттің, ауылдық округтiң әкім аппаратының БСН" деген бөлімде:</w:t>
      </w:r>
    </w:p>
    <w:bookmarkEnd w:id="1213"/>
    <w:bookmarkStart w:name="z1241" w:id="1214"/>
    <w:p>
      <w:pPr>
        <w:spacing w:after="0"/>
        <w:ind w:left="0"/>
        <w:jc w:val="both"/>
      </w:pPr>
      <w:r>
        <w:rPr>
          <w:rFonts w:ascii="Times New Roman"/>
          <w:b w:val="false"/>
          <w:i w:val="false"/>
          <w:color w:val="000000"/>
          <w:sz w:val="28"/>
        </w:rPr>
        <w:t>
      1) 910.00.0025 жолында дара кәсіпкердің орналасқан орыны бойынша тіркелген аудандық маңызы бар қаланың, ауылдың, кенттің, ауылдық округтiң әкім аппаратының бизнес - сәйкестендіру нөмері көрсетіледі.</w:t>
      </w:r>
    </w:p>
    <w:bookmarkEnd w:id="1214"/>
    <w:bookmarkStart w:name="z1242" w:id="1215"/>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End w:id="1215"/>
    <w:bookmarkStart w:name="z1243" w:id="1216"/>
    <w:p>
      <w:pPr>
        <w:spacing w:after="0"/>
        <w:ind w:left="0"/>
        <w:jc w:val="both"/>
      </w:pPr>
      <w:r>
        <w:rPr>
          <w:rFonts w:ascii="Times New Roman"/>
          <w:b w:val="false"/>
          <w:i w:val="false"/>
          <w:color w:val="000000"/>
          <w:sz w:val="28"/>
        </w:rPr>
        <w:t>
      13. "Салық төлеушінің (салық агентінің) жауапкершілігі" деген бөлімде:</w:t>
      </w:r>
    </w:p>
    <w:bookmarkEnd w:id="1216"/>
    <w:bookmarkStart w:name="z1244" w:id="1217"/>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(болған кезде) көрсетіледі.</w:t>
      </w:r>
    </w:p>
    <w:bookmarkEnd w:id="1217"/>
    <w:bookmarkStart w:name="z1245" w:id="1218"/>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bookmarkEnd w:id="1218"/>
    <w:bookmarkStart w:name="z1246" w:id="1219"/>
    <w:p>
      <w:pPr>
        <w:spacing w:after="0"/>
        <w:ind w:left="0"/>
        <w:jc w:val="both"/>
      </w:pPr>
      <w:r>
        <w:rPr>
          <w:rFonts w:ascii="Times New Roman"/>
          <w:b w:val="false"/>
          <w:i w:val="false"/>
          <w:color w:val="000000"/>
          <w:sz w:val="28"/>
        </w:rPr>
        <w:t>
      2) Декларацияның мемлекеттік кірістер органына тапсырылған күні көрсетіледі;</w:t>
      </w:r>
    </w:p>
    <w:bookmarkEnd w:id="1219"/>
    <w:bookmarkStart w:name="z1247" w:id="1220"/>
    <w:p>
      <w:pPr>
        <w:spacing w:after="0"/>
        <w:ind w:left="0"/>
        <w:jc w:val="both"/>
      </w:pPr>
      <w:r>
        <w:rPr>
          <w:rFonts w:ascii="Times New Roman"/>
          <w:b w:val="false"/>
          <w:i w:val="false"/>
          <w:color w:val="000000"/>
          <w:sz w:val="28"/>
        </w:rPr>
        <w:t>
      3) орналасқан орны бойынша мемлекеттік кірістер органының коды көрсетіледі.</w:t>
      </w:r>
    </w:p>
    <w:bookmarkEnd w:id="1220"/>
    <w:bookmarkStart w:name="z1248" w:id="1221"/>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End w:id="1221"/>
    <w:bookmarkStart w:name="z1249" w:id="1222"/>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bookmarkEnd w:id="1222"/>
    <w:bookmarkStart w:name="z1250" w:id="1223"/>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bookmarkEnd w:id="1223"/>
    <w:bookmarkStart w:name="z1251" w:id="1224"/>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bookmarkEnd w:id="1224"/>
    <w:bookmarkStart w:name="z1252" w:id="1225"/>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 көрсетіледі.</w:t>
      </w:r>
    </w:p>
    <w:bookmarkEnd w:id="1225"/>
    <w:bookmarkStart w:name="z1253" w:id="1226"/>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End w:id="1226"/>
    <w:bookmarkStart w:name="z1254" w:id="1227"/>
    <w:p>
      <w:pPr>
        <w:spacing w:after="0"/>
        <w:ind w:left="0"/>
        <w:jc w:val="both"/>
      </w:pPr>
      <w:r>
        <w:rPr>
          <w:rFonts w:ascii="Times New Roman"/>
          <w:b w:val="false"/>
          <w:i w:val="false"/>
          <w:color w:val="000000"/>
          <w:sz w:val="28"/>
        </w:rPr>
        <w:t>
      5) "Декларацияны қабылдаған лауазымды адамының Т.А.Ә." жолында декларацияны қабылдаған мемлекеттік кірістер органы қызметкерінің тегі, аты, әкесінің аты (ол болған кезде) көрсетіледі;</w:t>
      </w:r>
    </w:p>
    <w:bookmarkEnd w:id="1227"/>
    <w:bookmarkStart w:name="z1255" w:id="1228"/>
    <w:p>
      <w:pPr>
        <w:spacing w:after="0"/>
        <w:ind w:left="0"/>
        <w:jc w:val="both"/>
      </w:pPr>
      <w:r>
        <w:rPr>
          <w:rFonts w:ascii="Times New Roman"/>
          <w:b w:val="false"/>
          <w:i w:val="false"/>
          <w:color w:val="000000"/>
          <w:sz w:val="28"/>
        </w:rPr>
        <w:t xml:space="preserve">
      6)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 көрсетіледі;</w:t>
      </w:r>
    </w:p>
    <w:bookmarkEnd w:id="1228"/>
    <w:bookmarkStart w:name="z1256" w:id="1229"/>
    <w:p>
      <w:pPr>
        <w:spacing w:after="0"/>
        <w:ind w:left="0"/>
        <w:jc w:val="both"/>
      </w:pPr>
      <w:r>
        <w:rPr>
          <w:rFonts w:ascii="Times New Roman"/>
          <w:b w:val="false"/>
          <w:i w:val="false"/>
          <w:color w:val="000000"/>
          <w:sz w:val="28"/>
        </w:rPr>
        <w:t>
      7) Мемлекеттік кірістер органы беретін декларацияның кіріс нөмірі көрсетіледі;</w:t>
      </w:r>
    </w:p>
    <w:bookmarkEnd w:id="1229"/>
    <w:bookmarkStart w:name="z1257" w:id="1230"/>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bookmarkEnd w:id="1230"/>
    <w:bookmarkStart w:name="z1258" w:id="1231"/>
    <w:p>
      <w:pPr>
        <w:spacing w:after="0"/>
        <w:ind w:left="0"/>
        <w:jc w:val="both"/>
      </w:pPr>
      <w:r>
        <w:rPr>
          <w:rFonts w:ascii="Times New Roman"/>
          <w:b w:val="false"/>
          <w:i w:val="false"/>
          <w:color w:val="000000"/>
          <w:sz w:val="28"/>
        </w:rPr>
        <w:t>
      12-тармақтың 5), 6), 7), 8) тармақшаларын декларацияны қағаз жеткізгіште қабылдаған мемлекеттік кірістер органының қызметкері толтырады.</w:t>
      </w:r>
    </w:p>
    <w:bookmarkEnd w:id="1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