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e4dbba" w14:textId="ce4dbb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есептілігі нысандарын және оларды жасау қағидаларын бекіту туралы" Қазақстан Республикасының Қаржы министрінің 2014 жылғы 25 желтоқсандағы № 587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2018 жылғы 30 қаңтардағы № 83 бұйрығы. Қазақстан Республикасының Әділет министрлігінде 2018 жылғы 20 наурызда № 16635 болып тіркелді. Күші жойылды - Қазақстан Республикасы Қаржы министрінің 2021 жылғы 8 қаңтардағы № 7 бұйрығымен.</w:t>
      </w:r>
    </w:p>
    <w:p>
      <w:pPr>
        <w:spacing w:after="0"/>
        <w:ind w:left="0"/>
        <w:jc w:val="both"/>
      </w:pPr>
      <w:r>
        <w:rPr>
          <w:rFonts w:ascii="Times New Roman"/>
          <w:b w:val="false"/>
          <w:i w:val="false"/>
          <w:color w:val="ff0000"/>
          <w:sz w:val="28"/>
        </w:rPr>
        <w:t xml:space="preserve">
      Ескерту. Бұйрықтың күші жойылды – ҚР Қаржы министрінің 08.01.2021 </w:t>
      </w:r>
      <w:r>
        <w:rPr>
          <w:rFonts w:ascii="Times New Roman"/>
          <w:b w:val="false"/>
          <w:i w:val="false"/>
          <w:color w:val="ff0000"/>
          <w:sz w:val="28"/>
        </w:rPr>
        <w:t>№ 7</w:t>
      </w:r>
      <w:r>
        <w:rPr>
          <w:rFonts w:ascii="Times New Roman"/>
          <w:b w:val="false"/>
          <w:i w:val="false"/>
          <w:color w:val="ff0000"/>
          <w:sz w:val="28"/>
        </w:rPr>
        <w:t xml:space="preserve"> (01.01.2023 бастап қолданысқа енгізіледі) бұйрығымен.</w:t>
      </w:r>
    </w:p>
    <w:bookmarkStart w:name="z4"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2008 жылғы 10 желтоқсандағы Қазақстан Республикасы Кодексінің (Салық кодексі) 63-бабының </w:t>
      </w:r>
      <w:r>
        <w:rPr>
          <w:rFonts w:ascii="Times New Roman"/>
          <w:b w:val="false"/>
          <w:i w:val="false"/>
          <w:color w:val="000000"/>
          <w:sz w:val="28"/>
        </w:rPr>
        <w:t xml:space="preserve">2-тармағына </w:t>
      </w:r>
      <w:r>
        <w:rPr>
          <w:rFonts w:ascii="Times New Roman"/>
          <w:b w:val="false"/>
          <w:i w:val="false"/>
          <w:color w:val="000000"/>
          <w:sz w:val="28"/>
        </w:rPr>
        <w:t xml:space="preserve"> сәйкес БҰЙЫРАМЫН:</w:t>
      </w:r>
    </w:p>
    <w:bookmarkEnd w:id="0"/>
    <w:bookmarkStart w:name="z5" w:id="1"/>
    <w:p>
      <w:pPr>
        <w:spacing w:after="0"/>
        <w:ind w:left="0"/>
        <w:jc w:val="both"/>
      </w:pPr>
      <w:r>
        <w:rPr>
          <w:rFonts w:ascii="Times New Roman"/>
          <w:b w:val="false"/>
          <w:i w:val="false"/>
          <w:color w:val="000000"/>
          <w:sz w:val="28"/>
        </w:rPr>
        <w:t xml:space="preserve">
      1."Салық есептілігі нысандарын және оларды жасау қағидаларын бекіту туралы" Қазақстан Республикасы Қаржы министрінің 2014 жылғы 25 желтоқсандағы № 587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10156 болып тіркелген, 2015 жылғы 12 ақпанда "Әділет" ақпараттық-құқықтық жүйесінде жарияланған)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w:t>
      </w:r>
      <w:r>
        <w:rPr>
          <w:rFonts w:ascii="Times New Roman"/>
          <w:b w:val="false"/>
          <w:i w:val="false"/>
          <w:color w:val="000000"/>
          <w:sz w:val="28"/>
        </w:rPr>
        <w:t xml:space="preserve">, </w:t>
      </w:r>
      <w:r>
        <w:rPr>
          <w:rFonts w:ascii="Times New Roman"/>
          <w:b w:val="false"/>
          <w:i w:val="false"/>
          <w:color w:val="000000"/>
          <w:sz w:val="28"/>
        </w:rPr>
        <w:t>109</w:t>
      </w:r>
      <w:r>
        <w:rPr>
          <w:rFonts w:ascii="Times New Roman"/>
          <w:b w:val="false"/>
          <w:i w:val="false"/>
          <w:color w:val="000000"/>
          <w:sz w:val="28"/>
        </w:rPr>
        <w:t xml:space="preserve">, 118 және </w:t>
      </w:r>
      <w:r>
        <w:rPr>
          <w:rFonts w:ascii="Times New Roman"/>
          <w:b w:val="false"/>
          <w:i w:val="false"/>
          <w:color w:val="000000"/>
          <w:sz w:val="28"/>
        </w:rPr>
        <w:t>119-қосымшалар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10-қосымшаларға</w:t>
      </w:r>
      <w:r>
        <w:rPr>
          <w:rFonts w:ascii="Times New Roman"/>
          <w:b w:val="false"/>
          <w:i w:val="false"/>
          <w:color w:val="000000"/>
          <w:sz w:val="28"/>
        </w:rPr>
        <w:t xml:space="preserve"> сәйкес редакцияда жазылсын. </w:t>
      </w:r>
    </w:p>
    <w:bookmarkStart w:name="z7" w:id="2"/>
    <w:p>
      <w:pPr>
        <w:spacing w:after="0"/>
        <w:ind w:left="0"/>
        <w:jc w:val="both"/>
      </w:pPr>
      <w:r>
        <w:rPr>
          <w:rFonts w:ascii="Times New Roman"/>
          <w:b w:val="false"/>
          <w:i w:val="false"/>
          <w:color w:val="000000"/>
          <w:sz w:val="28"/>
        </w:rPr>
        <w:t>
      көрсетілген бұйрыққа 125-қосымшаға сәйкес Жеке табыс салығы және әлеуметтік салық бойынша салық есептілігін (декларацияны) (200.00-нысан) жасау қағидаларында:</w:t>
      </w:r>
    </w:p>
    <w:bookmarkEnd w:id="2"/>
    <w:bookmarkStart w:name="z8" w:id="3"/>
    <w:p>
      <w:pPr>
        <w:spacing w:after="0"/>
        <w:ind w:left="0"/>
        <w:jc w:val="both"/>
      </w:pPr>
      <w:r>
        <w:rPr>
          <w:rFonts w:ascii="Times New Roman"/>
          <w:b w:val="false"/>
          <w:i w:val="false"/>
          <w:color w:val="000000"/>
          <w:sz w:val="28"/>
        </w:rPr>
        <w:t xml:space="preserve">
      16-тармақтың </w:t>
      </w:r>
      <w:r>
        <w:rPr>
          <w:rFonts w:ascii="Times New Roman"/>
          <w:b w:val="false"/>
          <w:i w:val="false"/>
          <w:color w:val="000000"/>
          <w:sz w:val="28"/>
        </w:rPr>
        <w:t>11) тармақшасының</w:t>
      </w:r>
      <w:r>
        <w:rPr>
          <w:rFonts w:ascii="Times New Roman"/>
          <w:b w:val="false"/>
          <w:i w:val="false"/>
          <w:color w:val="000000"/>
          <w:sz w:val="28"/>
        </w:rPr>
        <w:t xml:space="preserve"> бірінші бөлігі мынадай мазмұндағы редакцияда жазылсын:</w:t>
      </w:r>
    </w:p>
    <w:bookmarkEnd w:id="3"/>
    <w:bookmarkStart w:name="z9" w:id="4"/>
    <w:p>
      <w:pPr>
        <w:spacing w:after="0"/>
        <w:ind w:left="0"/>
        <w:jc w:val="both"/>
      </w:pPr>
      <w:r>
        <w:rPr>
          <w:rFonts w:ascii="Times New Roman"/>
          <w:b w:val="false"/>
          <w:i w:val="false"/>
          <w:color w:val="000000"/>
          <w:sz w:val="28"/>
        </w:rPr>
        <w:t>
      "11) 200.00.011 I, 200.00.011 II, 200.00.011 III жолдары Міндетті әлеуметтік медициналық сақтандыру туралы заңына сәйкес, міндетті әлеуметтік медициналық сақтандыру жарнасының сомасын көрсетуге арналған, сондай-ақ азаматтық-құқықтық сипаттағы шарттар бойынша табыстар алатын жеке тұлғалар жарналарының сомасын көрсетуге арналған, мұнда осындай жарналар бойынша есептеуді (ұстап қалуды) және аударуды осындай шарт жасасқан салық агенттері жүзеге асырады.".</w:t>
      </w:r>
    </w:p>
    <w:bookmarkEnd w:id="4"/>
    <w:bookmarkStart w:name="z10" w:id="5"/>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(А.М. Теңгебаев) заңнамада белгіленген тәртіппен:</w:t>
      </w:r>
    </w:p>
    <w:bookmarkEnd w:id="5"/>
    <w:bookmarkStart w:name="z11" w:id="6"/>
    <w:p>
      <w:pPr>
        <w:spacing w:after="0"/>
        <w:ind w:left="0"/>
        <w:jc w:val="both"/>
      </w:pPr>
      <w:r>
        <w:rPr>
          <w:rFonts w:ascii="Times New Roman"/>
          <w:b w:val="false"/>
          <w:i w:val="false"/>
          <w:color w:val="000000"/>
          <w:sz w:val="28"/>
        </w:rPr>
        <w:t>
      1) осы бұйрықтың Қазақстан Республикасы Әдiлет министрлiгiнде мемлекеттiк тiркелуін;</w:t>
      </w:r>
    </w:p>
    <w:bookmarkEnd w:id="6"/>
    <w:bookmarkStart w:name="z12" w:id="7"/>
    <w:p>
      <w:pPr>
        <w:spacing w:after="0"/>
        <w:ind w:left="0"/>
        <w:jc w:val="both"/>
      </w:pPr>
      <w:r>
        <w:rPr>
          <w:rFonts w:ascii="Times New Roman"/>
          <w:b w:val="false"/>
          <w:i w:val="false"/>
          <w:color w:val="000000"/>
          <w:sz w:val="28"/>
        </w:rPr>
        <w:t>
      2) осы бұйрықты мемлекеттік тіркеген күнінен бастап күнтізбек он күн ішінде оның көшірмесін қағаз және электрондық түрде қазақ және орыс тілдерінде Қазақстан Республикасы нормативтік құқықтық актілерінің эталондық бақылау банкінде ресми жариялау және енгізу үшін "Республикалық құқықтық ақпараттық орталығы" шаруашылық жүргізу құқығындағы республикалық мемлекеттік кәсіпорнына жіберілуін;</w:t>
      </w:r>
    </w:p>
    <w:bookmarkEnd w:id="7"/>
    <w:bookmarkStart w:name="z13" w:id="8"/>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w:t>
      </w:r>
    </w:p>
    <w:bookmarkEnd w:id="8"/>
    <w:bookmarkStart w:name="z14" w:id="9"/>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9"/>
    <w:bookmarkStart w:name="z15" w:id="10"/>
    <w:p>
      <w:pPr>
        <w:spacing w:after="0"/>
        <w:ind w:left="0"/>
        <w:jc w:val="both"/>
      </w:pPr>
      <w:r>
        <w:rPr>
          <w:rFonts w:ascii="Times New Roman"/>
          <w:b w:val="false"/>
          <w:i w:val="false"/>
          <w:color w:val="000000"/>
          <w:sz w:val="28"/>
        </w:rPr>
        <w:t xml:space="preserve">
      3. Осы бұйрық алғашқы ресми жарияланған күнінен кейін күнтізбелік он күн өткен соң қолданысқа енгізіледі. </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bookmarkStart w:name="z17" w:id="11"/>
    <w:p>
      <w:pPr>
        <w:spacing w:after="0"/>
        <w:ind w:left="0"/>
        <w:jc w:val="both"/>
      </w:pPr>
      <w:r>
        <w:rPr>
          <w:rFonts w:ascii="Times New Roman"/>
          <w:b w:val="false"/>
          <w:i w:val="false"/>
          <w:color w:val="000000"/>
          <w:sz w:val="28"/>
        </w:rPr>
        <w:t>
      "КЕЛІСІЛДІ"</w:t>
      </w:r>
    </w:p>
    <w:bookmarkEnd w:id="11"/>
    <w:bookmarkStart w:name="z18" w:id="12"/>
    <w:p>
      <w:pPr>
        <w:spacing w:after="0"/>
        <w:ind w:left="0"/>
        <w:jc w:val="both"/>
      </w:pPr>
      <w:r>
        <w:rPr>
          <w:rFonts w:ascii="Times New Roman"/>
          <w:b w:val="false"/>
          <w:i w:val="false"/>
          <w:color w:val="000000"/>
          <w:sz w:val="28"/>
        </w:rPr>
        <w:t xml:space="preserve">
      Қазақстан Республикасы </w:t>
      </w:r>
    </w:p>
    <w:bookmarkEnd w:id="12"/>
    <w:bookmarkStart w:name="z19" w:id="13"/>
    <w:p>
      <w:pPr>
        <w:spacing w:after="0"/>
        <w:ind w:left="0"/>
        <w:jc w:val="both"/>
      </w:pPr>
      <w:r>
        <w:rPr>
          <w:rFonts w:ascii="Times New Roman"/>
          <w:b w:val="false"/>
          <w:i w:val="false"/>
          <w:color w:val="000000"/>
          <w:sz w:val="28"/>
        </w:rPr>
        <w:t xml:space="preserve">
      Ұлттық экономика министрлігі </w:t>
      </w:r>
    </w:p>
    <w:bookmarkEnd w:id="13"/>
    <w:bookmarkStart w:name="z20" w:id="14"/>
    <w:p>
      <w:pPr>
        <w:spacing w:after="0"/>
        <w:ind w:left="0"/>
        <w:jc w:val="both"/>
      </w:pPr>
      <w:r>
        <w:rPr>
          <w:rFonts w:ascii="Times New Roman"/>
          <w:b w:val="false"/>
          <w:i w:val="false"/>
          <w:color w:val="000000"/>
          <w:sz w:val="28"/>
        </w:rPr>
        <w:t>
      Статистика комитетінің төрағасы</w:t>
      </w:r>
    </w:p>
    <w:bookmarkEnd w:id="14"/>
    <w:bookmarkStart w:name="z21" w:id="15"/>
    <w:p>
      <w:pPr>
        <w:spacing w:after="0"/>
        <w:ind w:left="0"/>
        <w:jc w:val="both"/>
      </w:pPr>
      <w:r>
        <w:rPr>
          <w:rFonts w:ascii="Times New Roman"/>
          <w:b w:val="false"/>
          <w:i w:val="false"/>
          <w:color w:val="000000"/>
          <w:sz w:val="28"/>
        </w:rPr>
        <w:t>
      _____________ Н. Айдапкелов</w:t>
      </w:r>
    </w:p>
    <w:bookmarkEnd w:id="15"/>
    <w:bookmarkStart w:name="z22" w:id="16"/>
    <w:p>
      <w:pPr>
        <w:spacing w:after="0"/>
        <w:ind w:left="0"/>
        <w:jc w:val="both"/>
      </w:pPr>
      <w:r>
        <w:rPr>
          <w:rFonts w:ascii="Times New Roman"/>
          <w:b w:val="false"/>
          <w:i w:val="false"/>
          <w:color w:val="000000"/>
          <w:sz w:val="28"/>
        </w:rPr>
        <w:t>
      2018 жылғы "__" ___________</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30 қаңтардағы</w:t>
            </w:r>
            <w:r>
              <w:br/>
            </w:r>
            <w:r>
              <w:rPr>
                <w:rFonts w:ascii="Times New Roman"/>
                <w:b w:val="false"/>
                <w:i w:val="false"/>
                <w:color w:val="000000"/>
                <w:sz w:val="20"/>
              </w:rPr>
              <w:t>№ 83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78-қосымша</w:t>
            </w:r>
            <w:r>
              <w:br/>
            </w: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25" w:id="17"/>
    <w:p>
      <w:pPr>
        <w:spacing w:after="0"/>
        <w:ind w:left="0"/>
        <w:jc w:val="left"/>
      </w:pPr>
      <w:r>
        <w:rPr>
          <w:rFonts w:ascii="Times New Roman"/>
          <w:b/>
          <w:i w:val="false"/>
          <w:color w:val="000000"/>
        </w:rPr>
        <w:t xml:space="preserve"> Жеке табыс салығы бойынша декларация</w:t>
      </w:r>
    </w:p>
    <w:bookmarkEnd w:id="17"/>
    <w:bookmarkStart w:name="z26" w:id="18"/>
    <w:p>
      <w:pPr>
        <w:spacing w:after="0"/>
        <w:ind w:left="0"/>
        <w:jc w:val="left"/>
      </w:pPr>
      <w:r>
        <w:rPr>
          <w:rFonts w:ascii="Times New Roman"/>
          <w:b/>
          <w:i w:val="false"/>
          <w:color w:val="000000"/>
        </w:rPr>
        <w:t xml:space="preserve"> Есепті кезең 20__ жыл</w:t>
      </w:r>
    </w:p>
    <w:bookmarkEnd w:id="18"/>
    <w:bookmarkStart w:name="z27" w:id="19"/>
    <w:p>
      <w:pPr>
        <w:spacing w:after="0"/>
        <w:ind w:left="0"/>
        <w:jc w:val="both"/>
      </w:pPr>
      <w:r>
        <w:rPr>
          <w:rFonts w:ascii="Times New Roman"/>
          <w:b w:val="false"/>
          <w:i w:val="false"/>
          <w:color w:val="000000"/>
          <w:sz w:val="28"/>
        </w:rPr>
        <w:t>
      Индексі: 220.00-нысаны</w:t>
      </w:r>
    </w:p>
    <w:bookmarkEnd w:id="19"/>
    <w:bookmarkStart w:name="z28" w:id="20"/>
    <w:p>
      <w:pPr>
        <w:spacing w:after="0"/>
        <w:ind w:left="0"/>
        <w:jc w:val="both"/>
      </w:pPr>
      <w:r>
        <w:rPr>
          <w:rFonts w:ascii="Times New Roman"/>
          <w:b w:val="false"/>
          <w:i w:val="false"/>
          <w:color w:val="000000"/>
          <w:sz w:val="28"/>
        </w:rPr>
        <w:t>
      Кезенділігі: жыл сайын</w:t>
      </w:r>
    </w:p>
    <w:bookmarkEnd w:id="20"/>
    <w:bookmarkStart w:name="z29" w:id="21"/>
    <w:p>
      <w:pPr>
        <w:spacing w:after="0"/>
        <w:ind w:left="0"/>
        <w:jc w:val="both"/>
      </w:pPr>
      <w:r>
        <w:rPr>
          <w:rFonts w:ascii="Times New Roman"/>
          <w:b w:val="false"/>
          <w:i w:val="false"/>
          <w:color w:val="000000"/>
          <w:sz w:val="28"/>
        </w:rPr>
        <w:t>
      Ұсынатындар: жалпыға бірдей белгіленген тәртіппен салықтарды есептеуді және</w:t>
      </w:r>
    </w:p>
    <w:bookmarkEnd w:id="21"/>
    <w:p>
      <w:pPr>
        <w:spacing w:after="0"/>
        <w:ind w:left="0"/>
        <w:jc w:val="both"/>
      </w:pPr>
      <w:r>
        <w:rPr>
          <w:rFonts w:ascii="Times New Roman"/>
          <w:b w:val="false"/>
          <w:i w:val="false"/>
          <w:color w:val="000000"/>
          <w:sz w:val="28"/>
        </w:rPr>
        <w:t>
      төлеуді жүзеге асыратын дара кәсіпкерлер (соның ішінде ауыл шаруашылығы өнімін,</w:t>
      </w:r>
    </w:p>
    <w:p>
      <w:pPr>
        <w:spacing w:after="0"/>
        <w:ind w:left="0"/>
        <w:jc w:val="both"/>
      </w:pPr>
      <w:r>
        <w:rPr>
          <w:rFonts w:ascii="Times New Roman"/>
          <w:b w:val="false"/>
          <w:i w:val="false"/>
          <w:color w:val="000000"/>
          <w:sz w:val="28"/>
        </w:rPr>
        <w:t>
      акваөсіру (балық өсіру шаруашылығы) өнімін өндірушілер және ауыл шаруашылығы</w:t>
      </w:r>
    </w:p>
    <w:p>
      <w:pPr>
        <w:spacing w:after="0"/>
        <w:ind w:left="0"/>
        <w:jc w:val="both"/>
      </w:pPr>
      <w:r>
        <w:rPr>
          <w:rFonts w:ascii="Times New Roman"/>
          <w:b w:val="false"/>
          <w:i w:val="false"/>
          <w:color w:val="000000"/>
          <w:sz w:val="28"/>
        </w:rPr>
        <w:t>
      кооперативтері үшін арнаулы салық режимі қолданылатын шаруа немесе фермер</w:t>
      </w:r>
    </w:p>
    <w:p>
      <w:pPr>
        <w:spacing w:after="0"/>
        <w:ind w:left="0"/>
        <w:jc w:val="both"/>
      </w:pPr>
      <w:r>
        <w:rPr>
          <w:rFonts w:ascii="Times New Roman"/>
          <w:b w:val="false"/>
          <w:i w:val="false"/>
          <w:color w:val="000000"/>
          <w:sz w:val="28"/>
        </w:rPr>
        <w:t>
      қожалықтары)</w:t>
      </w:r>
    </w:p>
    <w:bookmarkStart w:name="z30" w:id="22"/>
    <w:p>
      <w:pPr>
        <w:spacing w:after="0"/>
        <w:ind w:left="0"/>
        <w:jc w:val="both"/>
      </w:pPr>
      <w:r>
        <w:rPr>
          <w:rFonts w:ascii="Times New Roman"/>
          <w:b w:val="false"/>
          <w:i w:val="false"/>
          <w:color w:val="000000"/>
          <w:sz w:val="28"/>
        </w:rPr>
        <w:t>
      Қайда тапсырылады: мемлекеттік кірістер органдарына</w:t>
      </w:r>
    </w:p>
    <w:bookmarkEnd w:id="22"/>
    <w:bookmarkStart w:name="z31" w:id="23"/>
    <w:p>
      <w:pPr>
        <w:spacing w:after="0"/>
        <w:ind w:left="0"/>
        <w:jc w:val="both"/>
      </w:pPr>
      <w:r>
        <w:rPr>
          <w:rFonts w:ascii="Times New Roman"/>
          <w:b w:val="false"/>
          <w:i w:val="false"/>
          <w:color w:val="000000"/>
          <w:sz w:val="28"/>
        </w:rPr>
        <w:t xml:space="preserve">
      Тапсыру мерзімі: есептi салық кезеңiнен кейiнгi жылдың 31 наурызынан кешiктiрiлмей </w:t>
      </w:r>
    </w:p>
    <w:bookmarkEnd w:id="23"/>
    <w:bookmarkStart w:name="z32" w:id="24"/>
    <w:p>
      <w:pPr>
        <w:spacing w:after="0"/>
        <w:ind w:left="0"/>
        <w:jc w:val="both"/>
      </w:pPr>
      <w:r>
        <w:rPr>
          <w:rFonts w:ascii="Times New Roman"/>
          <w:b w:val="false"/>
          <w:i w:val="false"/>
          <w:color w:val="000000"/>
          <w:sz w:val="28"/>
        </w:rPr>
        <w:t>
      Ескертпе: толтыру бойынша түсіндіру осы бұйрықтың 79-қосымшасына сәйкес Жеке</w:t>
      </w:r>
    </w:p>
    <w:bookmarkEnd w:id="24"/>
    <w:p>
      <w:pPr>
        <w:spacing w:after="0"/>
        <w:ind w:left="0"/>
        <w:jc w:val="both"/>
      </w:pPr>
      <w:r>
        <w:rPr>
          <w:rFonts w:ascii="Times New Roman"/>
          <w:b w:val="false"/>
          <w:i w:val="false"/>
          <w:color w:val="000000"/>
          <w:sz w:val="28"/>
        </w:rPr>
        <w:t>
      табыс салығы бойынша салық есептілігін (декларацияны) жасау Қағидаларында</w:t>
      </w:r>
    </w:p>
    <w:p>
      <w:pPr>
        <w:spacing w:after="0"/>
        <w:ind w:left="0"/>
        <w:jc w:val="both"/>
      </w:pPr>
      <w:r>
        <w:rPr>
          <w:rFonts w:ascii="Times New Roman"/>
          <w:b w:val="false"/>
          <w:i w:val="false"/>
          <w:color w:val="000000"/>
          <w:sz w:val="28"/>
        </w:rPr>
        <w:t>
      (220.00-нысан) келтірілген.</w:t>
      </w:r>
    </w:p>
    <w:bookmarkStart w:name="z33"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30 қантардағы</w:t>
            </w:r>
            <w:r>
              <w:br/>
            </w:r>
            <w:r>
              <w:rPr>
                <w:rFonts w:ascii="Times New Roman"/>
                <w:b w:val="false"/>
                <w:i w:val="false"/>
                <w:color w:val="000000"/>
                <w:sz w:val="20"/>
              </w:rPr>
              <w:t>№ 83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79-қосымша</w:t>
            </w:r>
            <w:r>
              <w:br/>
            </w:r>
          </w:p>
        </w:tc>
      </w:tr>
    </w:tbl>
    <w:bookmarkStart w:name="z50" w:id="40"/>
    <w:p>
      <w:pPr>
        <w:spacing w:after="0"/>
        <w:ind w:left="0"/>
        <w:jc w:val="left"/>
      </w:pPr>
      <w:r>
        <w:rPr>
          <w:rFonts w:ascii="Times New Roman"/>
          <w:b/>
          <w:i w:val="false"/>
          <w:color w:val="000000"/>
        </w:rPr>
        <w:t xml:space="preserve"> Жеке табыс салығы бойынша салық есептілігін (декларацияны)  жасау қағидалары (220.00-нысан)</w:t>
      </w:r>
    </w:p>
    <w:bookmarkEnd w:id="40"/>
    <w:bookmarkStart w:name="z51" w:id="41"/>
    <w:p>
      <w:pPr>
        <w:spacing w:after="0"/>
        <w:ind w:left="0"/>
        <w:jc w:val="left"/>
      </w:pPr>
      <w:r>
        <w:rPr>
          <w:rFonts w:ascii="Times New Roman"/>
          <w:b/>
          <w:i w:val="false"/>
          <w:color w:val="000000"/>
        </w:rPr>
        <w:t xml:space="preserve"> 1-Тарау. Жалпы ережелер</w:t>
      </w:r>
    </w:p>
    <w:bookmarkEnd w:id="41"/>
    <w:bookmarkStart w:name="z52" w:id="42"/>
    <w:p>
      <w:pPr>
        <w:spacing w:after="0"/>
        <w:ind w:left="0"/>
        <w:jc w:val="both"/>
      </w:pPr>
      <w:r>
        <w:rPr>
          <w:rFonts w:ascii="Times New Roman"/>
          <w:b w:val="false"/>
          <w:i w:val="false"/>
          <w:color w:val="000000"/>
          <w:sz w:val="28"/>
        </w:rPr>
        <w:t xml:space="preserve">
      1. Осы Жеке табыс салығы бойынша салық есептілігін (декларацияны) жасау қағидалары (220.00-нысан) (бұдан әрі – Қағидалар) "Салық және бюджетке төленетін басқа да міндетті төлемдер туралы" 2008 жылғы 10 желтоқсандағы Қазақстан Республикасының Кодексіне (Салық Кодексі) (бұдан әрі- Салық кодексі), "Салық және бюджетке төленетін басқа да міндетті төлемдер туралы" Қазақстан Республикасының Кодексін (Салық кодексі) қолданысқа енгізу туралы" 2008 жылғы 10 желтоқсандағы Қазақстан Республикасының Заңына сәйкес әзірленген және жеке табыс салығын есептеуге арналған жеке табыс салығы бойынша салық есептілігі нысанын (декларацияны) (бұдан әрі – декларация) жасау тәртібін айқындайды. Декларацияны Салық кодексінің </w:t>
      </w:r>
      <w:r>
        <w:rPr>
          <w:rFonts w:ascii="Times New Roman"/>
          <w:b w:val="false"/>
          <w:i w:val="false"/>
          <w:color w:val="000000"/>
          <w:sz w:val="28"/>
        </w:rPr>
        <w:t>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w:t>
      </w:r>
      <w:r>
        <w:rPr>
          <w:rFonts w:ascii="Times New Roman"/>
          <w:b w:val="false"/>
          <w:i w:val="false"/>
          <w:color w:val="000000"/>
          <w:sz w:val="28"/>
        </w:rPr>
        <w:t>183-баптарына</w:t>
      </w:r>
      <w:r>
        <w:rPr>
          <w:rFonts w:ascii="Times New Roman"/>
          <w:b w:val="false"/>
          <w:i w:val="false"/>
          <w:color w:val="000000"/>
          <w:sz w:val="28"/>
        </w:rPr>
        <w:t xml:space="preserve">, 21-тарауына сәйкес жалпыға бірдей белгіленген тәртіппен салықтарды есептеуді және төлеуді жүзеге асыратын жеке тұлғалар – дара кәсіпкерлер және соның ішінде Салық кодексінің </w:t>
      </w:r>
      <w:r>
        <w:rPr>
          <w:rFonts w:ascii="Times New Roman"/>
          <w:b w:val="false"/>
          <w:i w:val="false"/>
          <w:color w:val="000000"/>
          <w:sz w:val="28"/>
        </w:rPr>
        <w:t>451-бабында</w:t>
      </w:r>
      <w:r>
        <w:rPr>
          <w:rFonts w:ascii="Times New Roman"/>
          <w:b w:val="false"/>
          <w:i w:val="false"/>
          <w:color w:val="000000"/>
          <w:sz w:val="28"/>
        </w:rPr>
        <w:t xml:space="preserve"> белгіленген ерекшеліктерді ескере отырып Салық кодексінің </w:t>
      </w:r>
      <w:r>
        <w:rPr>
          <w:rFonts w:ascii="Times New Roman"/>
          <w:b w:val="false"/>
          <w:i w:val="false"/>
          <w:color w:val="000000"/>
          <w:sz w:val="28"/>
        </w:rPr>
        <w:t>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w:t>
      </w:r>
      <w:r>
        <w:rPr>
          <w:rFonts w:ascii="Times New Roman"/>
          <w:b w:val="false"/>
          <w:i w:val="false"/>
          <w:color w:val="000000"/>
          <w:sz w:val="28"/>
        </w:rPr>
        <w:t>183-баптарына</w:t>
      </w:r>
      <w:r>
        <w:rPr>
          <w:rFonts w:ascii="Times New Roman"/>
          <w:b w:val="false"/>
          <w:i w:val="false"/>
          <w:color w:val="000000"/>
          <w:sz w:val="28"/>
        </w:rPr>
        <w:t xml:space="preserve"> сәйкес ауыл шаруашылығы өнімін, акваөсіру (балық өсіру шаруашылығы) өнімін өндірушілер және ауыл шаруашылығы кооперативтері үшін арнаулы салық режимі қолданылатын шаруа немесе фермер қожалықтары, сондай-ақ Салық кодексінің </w:t>
      </w:r>
      <w:r>
        <w:rPr>
          <w:rFonts w:ascii="Times New Roman"/>
          <w:b w:val="false"/>
          <w:i w:val="false"/>
          <w:color w:val="000000"/>
          <w:sz w:val="28"/>
        </w:rPr>
        <w:t xml:space="preserve">7-бөліміне </w:t>
      </w:r>
      <w:r>
        <w:rPr>
          <w:rFonts w:ascii="Times New Roman"/>
          <w:b w:val="false"/>
          <w:i w:val="false"/>
          <w:color w:val="000000"/>
          <w:sz w:val="28"/>
        </w:rPr>
        <w:t xml:space="preserve"> сәйкес резидент емес жеке тұлғалар жасайды.</w:t>
      </w:r>
    </w:p>
    <w:bookmarkEnd w:id="42"/>
    <w:bookmarkStart w:name="z53" w:id="43"/>
    <w:p>
      <w:pPr>
        <w:spacing w:after="0"/>
        <w:ind w:left="0"/>
        <w:jc w:val="both"/>
      </w:pPr>
      <w:r>
        <w:rPr>
          <w:rFonts w:ascii="Times New Roman"/>
          <w:b w:val="false"/>
          <w:i w:val="false"/>
          <w:color w:val="000000"/>
          <w:sz w:val="28"/>
        </w:rPr>
        <w:t>
      2. Осы Қағидалар 2016 жылғы 1 қаңтардан бастап 2017 жылғы 31 желтоқсанына дейінгі салық кезеңдер үшін табыс етілетін салық есептілігіне қолданылады.</w:t>
      </w:r>
    </w:p>
    <w:bookmarkEnd w:id="43"/>
    <w:bookmarkStart w:name="z54" w:id="44"/>
    <w:p>
      <w:pPr>
        <w:spacing w:after="0"/>
        <w:ind w:left="0"/>
        <w:jc w:val="both"/>
      </w:pPr>
      <w:r>
        <w:rPr>
          <w:rFonts w:ascii="Times New Roman"/>
          <w:b w:val="false"/>
          <w:i w:val="false"/>
          <w:color w:val="000000"/>
          <w:sz w:val="28"/>
        </w:rPr>
        <w:t>
      3. Декларация декларацияның өзінен (220-нысан) және салық міндеттемесінің есептелуі туралы ақпаратты егжей-тегжейлі көрсетуге арналған оған қосымшалардан (220.01-ден 220.04-ке дейінгі нысандар) тұрады.</w:t>
      </w:r>
    </w:p>
    <w:bookmarkEnd w:id="44"/>
    <w:bookmarkStart w:name="z55" w:id="45"/>
    <w:p>
      <w:pPr>
        <w:spacing w:after="0"/>
        <w:ind w:left="0"/>
        <w:jc w:val="both"/>
      </w:pPr>
      <w:r>
        <w:rPr>
          <w:rFonts w:ascii="Times New Roman"/>
          <w:b w:val="false"/>
          <w:i w:val="false"/>
          <w:color w:val="000000"/>
          <w:sz w:val="28"/>
        </w:rPr>
        <w:t>
      4. Декларация толтыру кезінде түзетуге, өшіруге және тазалауға жол берілмейді.</w:t>
      </w:r>
    </w:p>
    <w:bookmarkEnd w:id="45"/>
    <w:bookmarkStart w:name="z56" w:id="46"/>
    <w:p>
      <w:pPr>
        <w:spacing w:after="0"/>
        <w:ind w:left="0"/>
        <w:jc w:val="both"/>
      </w:pPr>
      <w:r>
        <w:rPr>
          <w:rFonts w:ascii="Times New Roman"/>
          <w:b w:val="false"/>
          <w:i w:val="false"/>
          <w:color w:val="000000"/>
          <w:sz w:val="28"/>
        </w:rPr>
        <w:t>
      5. Көрсеткіштер болмаған кезде тиісті торкөздері толтырылмайды.</w:t>
      </w:r>
    </w:p>
    <w:bookmarkEnd w:id="46"/>
    <w:bookmarkStart w:name="z57" w:id="47"/>
    <w:p>
      <w:pPr>
        <w:spacing w:after="0"/>
        <w:ind w:left="0"/>
        <w:jc w:val="both"/>
      </w:pPr>
      <w:r>
        <w:rPr>
          <w:rFonts w:ascii="Times New Roman"/>
          <w:b w:val="false"/>
          <w:i w:val="false"/>
          <w:color w:val="000000"/>
          <w:sz w:val="28"/>
        </w:rPr>
        <w:t>
      6. Декларацияға қосымшалар декларациядағы тиісті көрсеткіштерді көрсетуді талап ететін жолдарды толтыру кезінде міндетті тәртіпте жасалады.</w:t>
      </w:r>
    </w:p>
    <w:bookmarkEnd w:id="47"/>
    <w:bookmarkStart w:name="z58" w:id="48"/>
    <w:p>
      <w:pPr>
        <w:spacing w:after="0"/>
        <w:ind w:left="0"/>
        <w:jc w:val="both"/>
      </w:pPr>
      <w:r>
        <w:rPr>
          <w:rFonts w:ascii="Times New Roman"/>
          <w:b w:val="false"/>
          <w:i w:val="false"/>
          <w:color w:val="000000"/>
          <w:sz w:val="28"/>
        </w:rPr>
        <w:t>
      7. Декларацияға қосымшалар оларда көрсетілуі тиіс деректер болмаған кезде жасалмайды.</w:t>
      </w:r>
    </w:p>
    <w:bookmarkEnd w:id="48"/>
    <w:bookmarkStart w:name="z59" w:id="49"/>
    <w:p>
      <w:pPr>
        <w:spacing w:after="0"/>
        <w:ind w:left="0"/>
        <w:jc w:val="both"/>
      </w:pPr>
      <w:r>
        <w:rPr>
          <w:rFonts w:ascii="Times New Roman"/>
          <w:b w:val="false"/>
          <w:i w:val="false"/>
          <w:color w:val="000000"/>
          <w:sz w:val="28"/>
        </w:rPr>
        <w:t>
      8.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49"/>
    <w:bookmarkStart w:name="z60" w:id="50"/>
    <w:p>
      <w:pPr>
        <w:spacing w:after="0"/>
        <w:ind w:left="0"/>
        <w:jc w:val="both"/>
      </w:pPr>
      <w:r>
        <w:rPr>
          <w:rFonts w:ascii="Times New Roman"/>
          <w:b w:val="false"/>
          <w:i w:val="false"/>
          <w:color w:val="000000"/>
          <w:sz w:val="28"/>
        </w:rPr>
        <w:t>
      9. Осы Қағидаларда мынадай арифметикалық белгілер қолданылады: "+" – қосу; "–" – алу; "х" – көбейту; "/" – бөлу; "=" – тең.</w:t>
      </w:r>
    </w:p>
    <w:bookmarkEnd w:id="50"/>
    <w:bookmarkStart w:name="z61" w:id="51"/>
    <w:p>
      <w:pPr>
        <w:spacing w:after="0"/>
        <w:ind w:left="0"/>
        <w:jc w:val="both"/>
      </w:pPr>
      <w:r>
        <w:rPr>
          <w:rFonts w:ascii="Times New Roman"/>
          <w:b w:val="false"/>
          <w:i w:val="false"/>
          <w:color w:val="000000"/>
          <w:sz w:val="28"/>
        </w:rPr>
        <w:t>
      10. Сомалардың теріс мәндері декларацияның тиісті жолының (бағанының) бірінші сол жақтағы торкөзінде "–" белгісімен белгіленеді.</w:t>
      </w:r>
    </w:p>
    <w:bookmarkEnd w:id="51"/>
    <w:bookmarkStart w:name="z62" w:id="52"/>
    <w:p>
      <w:pPr>
        <w:spacing w:after="0"/>
        <w:ind w:left="0"/>
        <w:jc w:val="both"/>
      </w:pPr>
      <w:r>
        <w:rPr>
          <w:rFonts w:ascii="Times New Roman"/>
          <w:b w:val="false"/>
          <w:i w:val="false"/>
          <w:color w:val="000000"/>
          <w:sz w:val="28"/>
        </w:rPr>
        <w:t>
      11. Декларацияны жасау кезінде:</w:t>
      </w:r>
    </w:p>
    <w:bookmarkEnd w:id="52"/>
    <w:bookmarkStart w:name="z63" w:id="53"/>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bookmarkEnd w:id="53"/>
    <w:bookmarkStart w:name="z64" w:id="54"/>
    <w:p>
      <w:pPr>
        <w:spacing w:after="0"/>
        <w:ind w:left="0"/>
        <w:jc w:val="both"/>
      </w:pPr>
      <w:r>
        <w:rPr>
          <w:rFonts w:ascii="Times New Roman"/>
          <w:b w:val="false"/>
          <w:i w:val="false"/>
          <w:color w:val="000000"/>
          <w:sz w:val="28"/>
        </w:rPr>
        <w:t xml:space="preserve">
      2) электрондық жеткізгіште – нысандар Салық кодексінің </w:t>
      </w:r>
      <w:r>
        <w:rPr>
          <w:rFonts w:ascii="Times New Roman"/>
          <w:b w:val="false"/>
          <w:i w:val="false"/>
          <w:color w:val="000000"/>
          <w:sz w:val="28"/>
        </w:rPr>
        <w:t xml:space="preserve">68-бабына </w:t>
      </w:r>
      <w:r>
        <w:rPr>
          <w:rFonts w:ascii="Times New Roman"/>
          <w:b w:val="false"/>
          <w:i w:val="false"/>
          <w:color w:val="000000"/>
          <w:sz w:val="28"/>
        </w:rPr>
        <w:t xml:space="preserve"> сәйкес толтырылады.</w:t>
      </w:r>
    </w:p>
    <w:bookmarkEnd w:id="54"/>
    <w:bookmarkStart w:name="z65" w:id="55"/>
    <w:p>
      <w:pPr>
        <w:spacing w:after="0"/>
        <w:ind w:left="0"/>
        <w:jc w:val="both"/>
      </w:pPr>
      <w:r>
        <w:rPr>
          <w:rFonts w:ascii="Times New Roman"/>
          <w:b w:val="false"/>
          <w:i w:val="false"/>
          <w:color w:val="000000"/>
          <w:sz w:val="28"/>
        </w:rPr>
        <w:t xml:space="preserve">
      12. Декларацияға Салық кодексінің 61-бабы </w:t>
      </w:r>
      <w:r>
        <w:rPr>
          <w:rFonts w:ascii="Times New Roman"/>
          <w:b w:val="false"/>
          <w:i w:val="false"/>
          <w:color w:val="000000"/>
          <w:sz w:val="28"/>
        </w:rPr>
        <w:t xml:space="preserve">3-тармағына </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не оның өкілінің мөрімен куәландырылуға тиіс.</w:t>
      </w:r>
    </w:p>
    <w:bookmarkEnd w:id="55"/>
    <w:bookmarkStart w:name="z66" w:id="56"/>
    <w:p>
      <w:pPr>
        <w:spacing w:after="0"/>
        <w:ind w:left="0"/>
        <w:jc w:val="both"/>
      </w:pPr>
      <w:r>
        <w:rPr>
          <w:rFonts w:ascii="Times New Roman"/>
          <w:b w:val="false"/>
          <w:i w:val="false"/>
          <w:color w:val="000000"/>
          <w:sz w:val="28"/>
        </w:rPr>
        <w:t>
      13. Декларацияны табыс ету кезінде:</w:t>
      </w:r>
    </w:p>
    <w:bookmarkEnd w:id="56"/>
    <w:bookmarkStart w:name="z67" w:id="57"/>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тегі, аты, әкесінің аты мен қойылған қолы және мөрдің бедері (штемпелі) белгісімен салық төлеушіге қайтарылады;</w:t>
      </w:r>
    </w:p>
    <w:bookmarkEnd w:id="57"/>
    <w:bookmarkStart w:name="z68" w:id="58"/>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байланыстың өзге ұйымының хабарламасын алады;</w:t>
      </w:r>
    </w:p>
    <w:bookmarkEnd w:id="58"/>
    <w:bookmarkStart w:name="z69" w:id="59"/>
    <w:p>
      <w:pPr>
        <w:spacing w:after="0"/>
        <w:ind w:left="0"/>
        <w:jc w:val="both"/>
      </w:pPr>
      <w:r>
        <w:rPr>
          <w:rFonts w:ascii="Times New Roman"/>
          <w:b w:val="false"/>
          <w:i w:val="false"/>
          <w:color w:val="000000"/>
          <w:sz w:val="28"/>
        </w:rPr>
        <w:t>
      3) электронды түрде – салық төлеүші (салық агенті) мемлекеттік кірістер органдарының салық есептілігін қабылдау жүйесінің салық есептілігін қабылдағаны немесе қабылдамағаны туралы хабарлама алады.</w:t>
      </w:r>
    </w:p>
    <w:bookmarkEnd w:id="59"/>
    <w:bookmarkStart w:name="z70" w:id="60"/>
    <w:p>
      <w:pPr>
        <w:spacing w:after="0"/>
        <w:ind w:left="0"/>
        <w:jc w:val="both"/>
      </w:pPr>
      <w:r>
        <w:rPr>
          <w:rFonts w:ascii="Times New Roman"/>
          <w:b w:val="false"/>
          <w:i w:val="false"/>
          <w:color w:val="000000"/>
          <w:sz w:val="28"/>
        </w:rPr>
        <w:t>
      14. Қосымшаның "Салық төлеуші туралы жалпы ақпарат" деген бөлімдерінде декларацияның "Салық төлеуші туралы жалпы ақпарат" деген бөліміндегі көрсетілген тиісті деректер көрсетіледі.</w:t>
      </w:r>
    </w:p>
    <w:bookmarkEnd w:id="60"/>
    <w:bookmarkStart w:name="z71" w:id="61"/>
    <w:p>
      <w:pPr>
        <w:spacing w:after="0"/>
        <w:ind w:left="0"/>
        <w:jc w:val="left"/>
      </w:pPr>
      <w:r>
        <w:rPr>
          <w:rFonts w:ascii="Times New Roman"/>
          <w:b/>
          <w:i w:val="false"/>
          <w:color w:val="000000"/>
        </w:rPr>
        <w:t xml:space="preserve"> 2-Тарау. Декларацияны жасау бойынша түсіндірме (220.00-нысан)</w:t>
      </w:r>
    </w:p>
    <w:bookmarkEnd w:id="61"/>
    <w:bookmarkStart w:name="z72" w:id="62"/>
    <w:p>
      <w:pPr>
        <w:spacing w:after="0"/>
        <w:ind w:left="0"/>
        <w:jc w:val="both"/>
      </w:pPr>
      <w:r>
        <w:rPr>
          <w:rFonts w:ascii="Times New Roman"/>
          <w:b w:val="false"/>
          <w:i w:val="false"/>
          <w:color w:val="000000"/>
          <w:sz w:val="28"/>
        </w:rPr>
        <w:t>
      15. "Салық төлеуші туралы жалпы ақпарат" деген бөлімде салық төлеуші мынадай деректерді көрсетеді:</w:t>
      </w:r>
    </w:p>
    <w:bookmarkEnd w:id="62"/>
    <w:bookmarkStart w:name="z73" w:id="63"/>
    <w:p>
      <w:pPr>
        <w:spacing w:after="0"/>
        <w:ind w:left="0"/>
        <w:jc w:val="both"/>
      </w:pPr>
      <w:r>
        <w:rPr>
          <w:rFonts w:ascii="Times New Roman"/>
          <w:b w:val="false"/>
          <w:i w:val="false"/>
          <w:color w:val="000000"/>
          <w:sz w:val="28"/>
        </w:rPr>
        <w:t>
      1) ЖСН – салық төлеушінің жеке сәйкестендіру нөмірі;</w:t>
      </w:r>
    </w:p>
    <w:bookmarkEnd w:id="63"/>
    <w:bookmarkStart w:name="z74" w:id="64"/>
    <w:p>
      <w:pPr>
        <w:spacing w:after="0"/>
        <w:ind w:left="0"/>
        <w:jc w:val="both"/>
      </w:pPr>
      <w:r>
        <w:rPr>
          <w:rFonts w:ascii="Times New Roman"/>
          <w:b w:val="false"/>
          <w:i w:val="false"/>
          <w:color w:val="000000"/>
          <w:sz w:val="28"/>
        </w:rPr>
        <w:t>
      2) салық есептілігі табыс етілетін салық кезеңі – декларация табыс етілетін есепті салық кезеңі (араб сандарымен көрсетіледі);</w:t>
      </w:r>
    </w:p>
    <w:bookmarkEnd w:id="64"/>
    <w:bookmarkStart w:name="z75" w:id="65"/>
    <w:p>
      <w:pPr>
        <w:spacing w:after="0"/>
        <w:ind w:left="0"/>
        <w:jc w:val="both"/>
      </w:pPr>
      <w:r>
        <w:rPr>
          <w:rFonts w:ascii="Times New Roman"/>
          <w:b w:val="false"/>
          <w:i w:val="false"/>
          <w:color w:val="000000"/>
          <w:sz w:val="28"/>
        </w:rPr>
        <w:t>
      3) салық төлеушінің атауы.</w:t>
      </w:r>
    </w:p>
    <w:bookmarkEnd w:id="65"/>
    <w:bookmarkStart w:name="z76" w:id="66"/>
    <w:p>
      <w:pPr>
        <w:spacing w:after="0"/>
        <w:ind w:left="0"/>
        <w:jc w:val="both"/>
      </w:pPr>
      <w:r>
        <w:rPr>
          <w:rFonts w:ascii="Times New Roman"/>
          <w:b w:val="false"/>
          <w:i w:val="false"/>
          <w:color w:val="000000"/>
          <w:sz w:val="28"/>
        </w:rPr>
        <w:t>
      Жеке басын куәландыратын құжаттарға сәйкес жеке тұлғаның тегі, аты, әкесінің аты (ол болған кезде) көрсетіледі.</w:t>
      </w:r>
    </w:p>
    <w:bookmarkEnd w:id="66"/>
    <w:bookmarkStart w:name="z77" w:id="67"/>
    <w:p>
      <w:pPr>
        <w:spacing w:after="0"/>
        <w:ind w:left="0"/>
        <w:jc w:val="both"/>
      </w:pPr>
      <w:r>
        <w:rPr>
          <w:rFonts w:ascii="Times New Roman"/>
          <w:b w:val="false"/>
          <w:i w:val="false"/>
          <w:color w:val="000000"/>
          <w:sz w:val="28"/>
        </w:rPr>
        <w:t>
      Салық міндеттемесін сенімгерлікпен басқарушы жасаған кезде жолда жеке басын куәландыратын құжаттарға сәйкес сенімгерлікпен басқарушы жеке тұлғаның тегі, аты, әкесінің аты (ол болған кезде) көрсетіледі;</w:t>
      </w:r>
    </w:p>
    <w:bookmarkEnd w:id="67"/>
    <w:bookmarkStart w:name="z78" w:id="68"/>
    <w:p>
      <w:pPr>
        <w:spacing w:after="0"/>
        <w:ind w:left="0"/>
        <w:jc w:val="both"/>
      </w:pPr>
      <w:r>
        <w:rPr>
          <w:rFonts w:ascii="Times New Roman"/>
          <w:b w:val="false"/>
          <w:i w:val="false"/>
          <w:color w:val="000000"/>
          <w:sz w:val="28"/>
        </w:rPr>
        <w:t>
      4) декларацияның түрі.</w:t>
      </w:r>
    </w:p>
    <w:bookmarkEnd w:id="68"/>
    <w:bookmarkStart w:name="z79" w:id="69"/>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 ескеріле отырып белгіленеді;</w:t>
      </w:r>
    </w:p>
    <w:bookmarkEnd w:id="69"/>
    <w:bookmarkStart w:name="z80" w:id="70"/>
    <w:p>
      <w:pPr>
        <w:spacing w:after="0"/>
        <w:ind w:left="0"/>
        <w:jc w:val="both"/>
      </w:pPr>
      <w:r>
        <w:rPr>
          <w:rFonts w:ascii="Times New Roman"/>
          <w:b w:val="false"/>
          <w:i w:val="false"/>
          <w:color w:val="000000"/>
          <w:sz w:val="28"/>
        </w:rPr>
        <w:t>
      5) хабарламаның нөмірі мен күні.</w:t>
      </w:r>
    </w:p>
    <w:bookmarkEnd w:id="70"/>
    <w:bookmarkStart w:name="z81" w:id="71"/>
    <w:p>
      <w:pPr>
        <w:spacing w:after="0"/>
        <w:ind w:left="0"/>
        <w:jc w:val="both"/>
      </w:pPr>
      <w:r>
        <w:rPr>
          <w:rFonts w:ascii="Times New Roman"/>
          <w:b w:val="false"/>
          <w:i w:val="false"/>
          <w:color w:val="000000"/>
          <w:sz w:val="28"/>
        </w:rPr>
        <w:t xml:space="preserve">
      Жолдар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табыс етілген жағдайда толтырылады;</w:t>
      </w:r>
    </w:p>
    <w:bookmarkEnd w:id="71"/>
    <w:bookmarkStart w:name="z82" w:id="72"/>
    <w:p>
      <w:pPr>
        <w:spacing w:after="0"/>
        <w:ind w:left="0"/>
        <w:jc w:val="both"/>
      </w:pPr>
      <w:r>
        <w:rPr>
          <w:rFonts w:ascii="Times New Roman"/>
          <w:b w:val="false"/>
          <w:i w:val="false"/>
          <w:color w:val="000000"/>
          <w:sz w:val="28"/>
        </w:rPr>
        <w:t>
      6) салық төлеушінің санаты.</w:t>
      </w:r>
    </w:p>
    <w:bookmarkEnd w:id="72"/>
    <w:bookmarkStart w:name="z83" w:id="73"/>
    <w:p>
      <w:pPr>
        <w:spacing w:after="0"/>
        <w:ind w:left="0"/>
        <w:jc w:val="both"/>
      </w:pPr>
      <w:r>
        <w:rPr>
          <w:rFonts w:ascii="Times New Roman"/>
          <w:b w:val="false"/>
          <w:i w:val="false"/>
          <w:color w:val="000000"/>
          <w:sz w:val="28"/>
        </w:rPr>
        <w:t>
      Торкөз, егер салық төлеуші А немесе В жолында көрсетілген санаттардың біріне жатқан жағдайда белгіленеді;</w:t>
      </w:r>
    </w:p>
    <w:bookmarkEnd w:id="73"/>
    <w:bookmarkStart w:name="z84" w:id="74"/>
    <w:p>
      <w:pPr>
        <w:spacing w:after="0"/>
        <w:ind w:left="0"/>
        <w:jc w:val="both"/>
      </w:pPr>
      <w:r>
        <w:rPr>
          <w:rFonts w:ascii="Times New Roman"/>
          <w:b w:val="false"/>
          <w:i w:val="false"/>
          <w:color w:val="000000"/>
          <w:sz w:val="28"/>
        </w:rPr>
        <w:t>
      7) валюта коды.</w:t>
      </w:r>
    </w:p>
    <w:bookmarkEnd w:id="74"/>
    <w:bookmarkStart w:name="z85" w:id="75"/>
    <w:p>
      <w:pPr>
        <w:spacing w:after="0"/>
        <w:ind w:left="0"/>
        <w:jc w:val="both"/>
      </w:pPr>
      <w:r>
        <w:rPr>
          <w:rFonts w:ascii="Times New Roman"/>
          <w:b w:val="false"/>
          <w:i w:val="false"/>
          <w:color w:val="000000"/>
          <w:sz w:val="28"/>
        </w:rPr>
        <w:t>
      Осы Қағидалардың 29-тармағына сәйкес валюта коды көрсетіледі;</w:t>
      </w:r>
    </w:p>
    <w:bookmarkEnd w:id="75"/>
    <w:bookmarkStart w:name="z86" w:id="76"/>
    <w:p>
      <w:pPr>
        <w:spacing w:after="0"/>
        <w:ind w:left="0"/>
        <w:jc w:val="both"/>
      </w:pPr>
      <w:r>
        <w:rPr>
          <w:rFonts w:ascii="Times New Roman"/>
          <w:b w:val="false"/>
          <w:i w:val="false"/>
          <w:color w:val="000000"/>
          <w:sz w:val="28"/>
        </w:rPr>
        <w:t>
      8) табыс етілген қосымшалар.</w:t>
      </w:r>
    </w:p>
    <w:bookmarkEnd w:id="76"/>
    <w:bookmarkStart w:name="z87" w:id="77"/>
    <w:p>
      <w:pPr>
        <w:spacing w:after="0"/>
        <w:ind w:left="0"/>
        <w:jc w:val="both"/>
      </w:pPr>
      <w:r>
        <w:rPr>
          <w:rFonts w:ascii="Times New Roman"/>
          <w:b w:val="false"/>
          <w:i w:val="false"/>
          <w:color w:val="000000"/>
          <w:sz w:val="28"/>
        </w:rPr>
        <w:t>
      Салық төлеуші табыс еткен декларацияға қосымшалардың нөмірі белгіленеді;</w:t>
      </w:r>
    </w:p>
    <w:bookmarkEnd w:id="77"/>
    <w:bookmarkStart w:name="z88" w:id="78"/>
    <w:p>
      <w:pPr>
        <w:spacing w:after="0"/>
        <w:ind w:left="0"/>
        <w:jc w:val="both"/>
      </w:pPr>
      <w:r>
        <w:rPr>
          <w:rFonts w:ascii="Times New Roman"/>
          <w:b w:val="false"/>
          <w:i w:val="false"/>
          <w:color w:val="000000"/>
          <w:sz w:val="28"/>
        </w:rPr>
        <w:t>
      9) резиденттік белгісі:</w:t>
      </w:r>
    </w:p>
    <w:bookmarkEnd w:id="78"/>
    <w:bookmarkStart w:name="z89" w:id="79"/>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bookmarkEnd w:id="79"/>
    <w:bookmarkStart w:name="z90" w:id="80"/>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bookmarkEnd w:id="80"/>
    <w:bookmarkStart w:name="z91" w:id="81"/>
    <w:p>
      <w:pPr>
        <w:spacing w:after="0"/>
        <w:ind w:left="0"/>
        <w:jc w:val="both"/>
      </w:pPr>
      <w:r>
        <w:rPr>
          <w:rFonts w:ascii="Times New Roman"/>
          <w:b w:val="false"/>
          <w:i w:val="false"/>
          <w:color w:val="000000"/>
          <w:sz w:val="28"/>
        </w:rPr>
        <w:t>
      10) резиденттік елінің коды мен салықтық тіркеу нөмірі.</w:t>
      </w:r>
    </w:p>
    <w:bookmarkEnd w:id="81"/>
    <w:bookmarkStart w:name="z92" w:id="82"/>
    <w:p>
      <w:pPr>
        <w:spacing w:after="0"/>
        <w:ind w:left="0"/>
        <w:jc w:val="both"/>
      </w:pPr>
      <w:r>
        <w:rPr>
          <w:rFonts w:ascii="Times New Roman"/>
          <w:b w:val="false"/>
          <w:i w:val="false"/>
          <w:color w:val="000000"/>
          <w:sz w:val="28"/>
        </w:rPr>
        <w:t>
      Егер декларацияны Қазақстан Республикасының резидент емес салық төлеушісі жасаған жағдайда толтырылады, бұл ретте:</w:t>
      </w:r>
    </w:p>
    <w:bookmarkEnd w:id="82"/>
    <w:bookmarkStart w:name="z93" w:id="83"/>
    <w:p>
      <w:pPr>
        <w:spacing w:after="0"/>
        <w:ind w:left="0"/>
        <w:jc w:val="both"/>
      </w:pPr>
      <w:r>
        <w:rPr>
          <w:rFonts w:ascii="Times New Roman"/>
          <w:b w:val="false"/>
          <w:i w:val="false"/>
          <w:color w:val="000000"/>
          <w:sz w:val="28"/>
        </w:rPr>
        <w:t>
      А жолында осы Қағидалардың 30-тармағына сәйкес резидент еместің резиденттік елінің коды көрсетіледі;</w:t>
      </w:r>
    </w:p>
    <w:bookmarkEnd w:id="83"/>
    <w:bookmarkStart w:name="z94" w:id="84"/>
    <w:p>
      <w:pPr>
        <w:spacing w:after="0"/>
        <w:ind w:left="0"/>
        <w:jc w:val="both"/>
      </w:pPr>
      <w:r>
        <w:rPr>
          <w:rFonts w:ascii="Times New Roman"/>
          <w:b w:val="false"/>
          <w:i w:val="false"/>
          <w:color w:val="000000"/>
          <w:sz w:val="28"/>
        </w:rPr>
        <w:t>
      В жолында резидент еместің резиденттік еліндегі салықтық тіркеу нөмірі көрсетіледі;</w:t>
      </w:r>
    </w:p>
    <w:bookmarkEnd w:id="84"/>
    <w:bookmarkStart w:name="z95" w:id="85"/>
    <w:p>
      <w:pPr>
        <w:spacing w:after="0"/>
        <w:ind w:left="0"/>
        <w:jc w:val="both"/>
      </w:pPr>
      <w:r>
        <w:rPr>
          <w:rFonts w:ascii="Times New Roman"/>
          <w:b w:val="false"/>
          <w:i w:val="false"/>
          <w:color w:val="000000"/>
          <w:sz w:val="28"/>
        </w:rPr>
        <w:t>
      11) Қазақстан Республикасы шегінен тыс жерлерде тұрақты мекемесінің болуы.</w:t>
      </w:r>
    </w:p>
    <w:bookmarkEnd w:id="85"/>
    <w:bookmarkStart w:name="z96" w:id="86"/>
    <w:p>
      <w:pPr>
        <w:spacing w:after="0"/>
        <w:ind w:left="0"/>
        <w:jc w:val="both"/>
      </w:pPr>
      <w:r>
        <w:rPr>
          <w:rFonts w:ascii="Times New Roman"/>
          <w:b w:val="false"/>
          <w:i w:val="false"/>
          <w:color w:val="000000"/>
          <w:sz w:val="28"/>
        </w:rPr>
        <w:t>
      Торкөзді Қазақстан Республикасы шегінен тыс тұрақты мекемесі бар Қазақстан Республикасының резиденті толтырады.</w:t>
      </w:r>
    </w:p>
    <w:bookmarkEnd w:id="86"/>
    <w:bookmarkStart w:name="z97" w:id="87"/>
    <w:p>
      <w:pPr>
        <w:spacing w:after="0"/>
        <w:ind w:left="0"/>
        <w:jc w:val="both"/>
      </w:pPr>
      <w:r>
        <w:rPr>
          <w:rFonts w:ascii="Times New Roman"/>
          <w:b w:val="false"/>
          <w:i w:val="false"/>
          <w:color w:val="000000"/>
          <w:sz w:val="28"/>
        </w:rPr>
        <w:t>
      16. "Салық кезеңі үшін жиынтықпен алынған дара кәсіпкердің табысы" деген бөлімде:</w:t>
      </w:r>
    </w:p>
    <w:bookmarkEnd w:id="87"/>
    <w:bookmarkStart w:name="z98" w:id="88"/>
    <w:p>
      <w:pPr>
        <w:spacing w:after="0"/>
        <w:ind w:left="0"/>
        <w:jc w:val="both"/>
      </w:pPr>
      <w:r>
        <w:rPr>
          <w:rFonts w:ascii="Times New Roman"/>
          <w:b w:val="false"/>
          <w:i w:val="false"/>
          <w:color w:val="000000"/>
          <w:sz w:val="28"/>
        </w:rPr>
        <w:t xml:space="preserve">
      1) 220.00.001 жолында Салық кодексінің </w:t>
      </w:r>
      <w:r>
        <w:rPr>
          <w:rFonts w:ascii="Times New Roman"/>
          <w:b w:val="false"/>
          <w:i w:val="false"/>
          <w:color w:val="000000"/>
          <w:sz w:val="28"/>
        </w:rPr>
        <w:t>86-бабына</w:t>
      </w:r>
      <w:r>
        <w:rPr>
          <w:rFonts w:ascii="Times New Roman"/>
          <w:b w:val="false"/>
          <w:i w:val="false"/>
          <w:color w:val="000000"/>
          <w:sz w:val="28"/>
        </w:rPr>
        <w:t xml:space="preserve"> сәйкес айқындалатын өткізуден түскен табыс сомасы көрсетіледі;</w:t>
      </w:r>
    </w:p>
    <w:bookmarkEnd w:id="88"/>
    <w:bookmarkStart w:name="z99" w:id="89"/>
    <w:p>
      <w:pPr>
        <w:spacing w:after="0"/>
        <w:ind w:left="0"/>
        <w:jc w:val="both"/>
      </w:pPr>
      <w:r>
        <w:rPr>
          <w:rFonts w:ascii="Times New Roman"/>
          <w:b w:val="false"/>
          <w:i w:val="false"/>
          <w:color w:val="000000"/>
          <w:sz w:val="28"/>
        </w:rPr>
        <w:t xml:space="preserve">
      2) 220.00.002 жолында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айқындалатын құн өсімінен түскен табыс сомасы көрсетіледі;</w:t>
      </w:r>
    </w:p>
    <w:bookmarkEnd w:id="89"/>
    <w:bookmarkStart w:name="z100" w:id="90"/>
    <w:p>
      <w:pPr>
        <w:spacing w:after="0"/>
        <w:ind w:left="0"/>
        <w:jc w:val="both"/>
      </w:pPr>
      <w:r>
        <w:rPr>
          <w:rFonts w:ascii="Times New Roman"/>
          <w:b w:val="false"/>
          <w:i w:val="false"/>
          <w:color w:val="000000"/>
          <w:sz w:val="28"/>
        </w:rPr>
        <w:t>
      3) 220.00.003 жолында Салық кодексіне сәйкес салық кезеңі үшін жиынтықпен алынған дара кәсіпкердің табысына кіретін салық төлеушінің өзге де табыстары көрсетіледі;</w:t>
      </w:r>
    </w:p>
    <w:bookmarkEnd w:id="90"/>
    <w:bookmarkStart w:name="z101" w:id="91"/>
    <w:p>
      <w:pPr>
        <w:spacing w:after="0"/>
        <w:ind w:left="0"/>
        <w:jc w:val="both"/>
      </w:pPr>
      <w:r>
        <w:rPr>
          <w:rFonts w:ascii="Times New Roman"/>
          <w:b w:val="false"/>
          <w:i w:val="false"/>
          <w:color w:val="000000"/>
          <w:sz w:val="28"/>
        </w:rPr>
        <w:t>
      4) 220.00.004 жолында 220.00.001-ден 220.00.003-ке дейінгі жолдарының сомасы ретінде айқындалатын салық кезеңі үшін жиынтықпен алынған дара кәсіпкер табысының жалпы сомасы көрсетіледі;</w:t>
      </w:r>
    </w:p>
    <w:bookmarkEnd w:id="91"/>
    <w:bookmarkStart w:name="z102" w:id="92"/>
    <w:p>
      <w:pPr>
        <w:spacing w:after="0"/>
        <w:ind w:left="0"/>
        <w:jc w:val="both"/>
      </w:pPr>
      <w:r>
        <w:rPr>
          <w:rFonts w:ascii="Times New Roman"/>
          <w:b w:val="false"/>
          <w:i w:val="false"/>
          <w:color w:val="000000"/>
          <w:sz w:val="28"/>
        </w:rPr>
        <w:t xml:space="preserve">
      5) 220.00.005 жолында Салық кодексінің 99-бабы </w:t>
      </w:r>
      <w:r>
        <w:rPr>
          <w:rFonts w:ascii="Times New Roman"/>
          <w:b w:val="false"/>
          <w:i w:val="false"/>
          <w:color w:val="000000"/>
          <w:sz w:val="28"/>
        </w:rPr>
        <w:t>1-тармағына</w:t>
      </w:r>
      <w:r>
        <w:rPr>
          <w:rFonts w:ascii="Times New Roman"/>
          <w:b w:val="false"/>
          <w:i w:val="false"/>
          <w:color w:val="000000"/>
          <w:sz w:val="28"/>
        </w:rPr>
        <w:t xml:space="preserve"> сәйкес жүзеге асырылатын салық кезеңі үшін жиынтықпен алынған дара кәсіпкер табысын түзету сомасы көрсетіледі;</w:t>
      </w:r>
    </w:p>
    <w:bookmarkEnd w:id="92"/>
    <w:bookmarkStart w:name="z103" w:id="93"/>
    <w:p>
      <w:pPr>
        <w:spacing w:after="0"/>
        <w:ind w:left="0"/>
        <w:jc w:val="both"/>
      </w:pPr>
      <w:r>
        <w:rPr>
          <w:rFonts w:ascii="Times New Roman"/>
          <w:b w:val="false"/>
          <w:i w:val="false"/>
          <w:color w:val="000000"/>
          <w:sz w:val="28"/>
        </w:rPr>
        <w:t xml:space="preserve">
      6) 220.00.006 жолында Салық кодексінің 99-бабы </w:t>
      </w:r>
      <w:r>
        <w:rPr>
          <w:rFonts w:ascii="Times New Roman"/>
          <w:b w:val="false"/>
          <w:i w:val="false"/>
          <w:color w:val="000000"/>
          <w:sz w:val="28"/>
        </w:rPr>
        <w:t>2-тармағына</w:t>
      </w:r>
      <w:r>
        <w:rPr>
          <w:rFonts w:ascii="Times New Roman"/>
          <w:b w:val="false"/>
          <w:i w:val="false"/>
          <w:color w:val="000000"/>
          <w:sz w:val="28"/>
        </w:rPr>
        <w:t xml:space="preserve"> сәйкес жүзеге асырылатын салық кезеңі үшін жиынтықпен алынған дара кәсіпкер табысын түзету сомасы көрсетіледі;</w:t>
      </w:r>
    </w:p>
    <w:bookmarkEnd w:id="93"/>
    <w:bookmarkStart w:name="z104" w:id="94"/>
    <w:p>
      <w:pPr>
        <w:spacing w:after="0"/>
        <w:ind w:left="0"/>
        <w:jc w:val="both"/>
      </w:pPr>
      <w:r>
        <w:rPr>
          <w:rFonts w:ascii="Times New Roman"/>
          <w:b w:val="false"/>
          <w:i w:val="false"/>
          <w:color w:val="000000"/>
          <w:sz w:val="28"/>
        </w:rPr>
        <w:t xml:space="preserve">
      7) 220.00.007 жолында Салық кодексінің </w:t>
      </w:r>
      <w:r>
        <w:rPr>
          <w:rFonts w:ascii="Times New Roman"/>
          <w:b w:val="false"/>
          <w:i w:val="false"/>
          <w:color w:val="000000"/>
          <w:sz w:val="28"/>
        </w:rPr>
        <w:t>156-бабына</w:t>
      </w:r>
      <w:r>
        <w:rPr>
          <w:rFonts w:ascii="Times New Roman"/>
          <w:b w:val="false"/>
          <w:i w:val="false"/>
          <w:color w:val="000000"/>
          <w:sz w:val="28"/>
        </w:rPr>
        <w:t xml:space="preserve"> сәйкес салық салуға жатпайтын табыстардың жалпы сомасы көрсетіледі;</w:t>
      </w:r>
    </w:p>
    <w:bookmarkEnd w:id="94"/>
    <w:bookmarkStart w:name="z105" w:id="95"/>
    <w:p>
      <w:pPr>
        <w:spacing w:after="0"/>
        <w:ind w:left="0"/>
        <w:jc w:val="both"/>
      </w:pPr>
      <w:r>
        <w:rPr>
          <w:rFonts w:ascii="Times New Roman"/>
          <w:b w:val="false"/>
          <w:i w:val="false"/>
          <w:color w:val="000000"/>
          <w:sz w:val="28"/>
        </w:rPr>
        <w:t>
      8) 220.00.008 жолында салық салуға жатпайтын табыстарды және түзетулерді есепке ала отырып, 220.00.004, 220.00.005, 220.00.007 жолдарының айырмасы (220.00.004 – 220.00.005 – 220.00.007), 220.00.006 жолына ұлғайту (егер осы жолдың мәні оң болса) немесе 220.00.006 жолына азайту (егер осы жолдың мәні теріс болса) (220.00.004 – 220.00.005) + (–) (220.00.006 – 220.00.007) ретінде айқындалатын салық кезеңі үшін жиынтықпен алынған дара кәсіпкердің табысы көрсетіледі.</w:t>
      </w:r>
    </w:p>
    <w:bookmarkEnd w:id="95"/>
    <w:bookmarkStart w:name="z106" w:id="96"/>
    <w:p>
      <w:pPr>
        <w:spacing w:after="0"/>
        <w:ind w:left="0"/>
        <w:jc w:val="both"/>
      </w:pPr>
      <w:r>
        <w:rPr>
          <w:rFonts w:ascii="Times New Roman"/>
          <w:b w:val="false"/>
          <w:i w:val="false"/>
          <w:color w:val="000000"/>
          <w:sz w:val="28"/>
        </w:rPr>
        <w:t>
      17. "Шегерімдер" деген бөлімде:</w:t>
      </w:r>
    </w:p>
    <w:bookmarkEnd w:id="96"/>
    <w:bookmarkStart w:name="z107" w:id="97"/>
    <w:p>
      <w:pPr>
        <w:spacing w:after="0"/>
        <w:ind w:left="0"/>
        <w:jc w:val="both"/>
      </w:pPr>
      <w:r>
        <w:rPr>
          <w:rFonts w:ascii="Times New Roman"/>
          <w:b w:val="false"/>
          <w:i w:val="false"/>
          <w:color w:val="000000"/>
          <w:sz w:val="28"/>
        </w:rPr>
        <w:t xml:space="preserve">
      1) 220.00.009 жолында Салық кодексінің 100-бабы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өткізілген (пайдаланылған) тауарлардың өзіндік құны, сатып алынған жұмыстардың, қызмет көрсетулердің құны көрсетіледі: 220.00.009 I – 220.00.009 II + 220.00.009 III + 220.00.009 IV + 220.00.009 V – 220.00.009 VI – 220.00.009 VII – 220.00.009 VIII – 220.00.009 IX ретінде айқындалады;</w:t>
      </w:r>
    </w:p>
    <w:bookmarkEnd w:id="97"/>
    <w:bookmarkStart w:name="z108" w:id="98"/>
    <w:p>
      <w:pPr>
        <w:spacing w:after="0"/>
        <w:ind w:left="0"/>
        <w:jc w:val="both"/>
      </w:pPr>
      <w:r>
        <w:rPr>
          <w:rFonts w:ascii="Times New Roman"/>
          <w:b w:val="false"/>
          <w:i w:val="false"/>
          <w:color w:val="000000"/>
          <w:sz w:val="28"/>
        </w:rPr>
        <w:t>
      220.00.009 I жолында салық кезеңінің басына тауарлардың, шикізаттардың, материалдардың (оның ішінде сатып алынатын жартылай фабрикаттар мен жинақталатын бұйымдар, конструкциялар мен бөлшектер, отын, қосалқы бөлшектер және тағы басқалары) (бұдан әрі – ТМҚ) теңгерімдік құны көрсетіледі. Бастапқы декларацияда аталған жол салық кезеңінің басына бухгалтерлік теңгерім бойынша айқындалған деректерге сәйкес толтырылады. Өзінің бастапқы декларациясын табыс ететін салық төлеушіде салық кезеңінің басында ТМҚ болмауы мүмкін;</w:t>
      </w:r>
    </w:p>
    <w:bookmarkEnd w:id="98"/>
    <w:bookmarkStart w:name="z109" w:id="99"/>
    <w:p>
      <w:pPr>
        <w:spacing w:after="0"/>
        <w:ind w:left="0"/>
        <w:jc w:val="both"/>
      </w:pPr>
      <w:r>
        <w:rPr>
          <w:rFonts w:ascii="Times New Roman"/>
          <w:b w:val="false"/>
          <w:i w:val="false"/>
          <w:color w:val="000000"/>
          <w:sz w:val="28"/>
        </w:rPr>
        <w:t>
      220.00.009 II жолы салық кезеңінің соңына бухгалтерлік теңгерім деректеріне сәйкес толтырылады. Салық кезеңінің ішінде салық төлеуші табыс ететін тарату декларациясында 220.00.009 II жолы тиісті салық кезеңінің соңына бухгалтерлік есеп деректерінің негізінде толтырылады;</w:t>
      </w:r>
    </w:p>
    <w:bookmarkEnd w:id="99"/>
    <w:bookmarkStart w:name="z110" w:id="100"/>
    <w:p>
      <w:pPr>
        <w:spacing w:after="0"/>
        <w:ind w:left="0"/>
        <w:jc w:val="both"/>
      </w:pPr>
      <w:r>
        <w:rPr>
          <w:rFonts w:ascii="Times New Roman"/>
          <w:b w:val="false"/>
          <w:i w:val="false"/>
          <w:color w:val="000000"/>
          <w:sz w:val="28"/>
        </w:rPr>
        <w:t>
      220.00.009 III жолында:</w:t>
      </w:r>
    </w:p>
    <w:bookmarkEnd w:id="100"/>
    <w:bookmarkStart w:name="z111" w:id="101"/>
    <w:p>
      <w:pPr>
        <w:spacing w:after="0"/>
        <w:ind w:left="0"/>
        <w:jc w:val="both"/>
      </w:pPr>
      <w:r>
        <w:rPr>
          <w:rFonts w:ascii="Times New Roman"/>
          <w:b w:val="false"/>
          <w:i w:val="false"/>
          <w:color w:val="000000"/>
          <w:sz w:val="28"/>
        </w:rPr>
        <w:t>
      салық кезеңінің ішінде келіп түскен, оның ішінде сатып алынған, өтеусіз алынған, бірігу жолымен қайта ұйымдастыру нәтижесінде алынған, жарғылық капиталға салым ретінде алынған, сондай-ақ өзге де негіздер бойынша келіп түскен ТМҚ;</w:t>
      </w:r>
    </w:p>
    <w:bookmarkEnd w:id="101"/>
    <w:bookmarkStart w:name="z112" w:id="102"/>
    <w:p>
      <w:pPr>
        <w:spacing w:after="0"/>
        <w:ind w:left="0"/>
        <w:jc w:val="both"/>
      </w:pPr>
      <w:r>
        <w:rPr>
          <w:rFonts w:ascii="Times New Roman"/>
          <w:b w:val="false"/>
          <w:i w:val="false"/>
          <w:color w:val="000000"/>
          <w:sz w:val="28"/>
        </w:rPr>
        <w:t>
      тараптас ұйымдар, дара кәсіпкерлер, жеке сот орындаушылары, жеке нотариустар, адвокаттар, кәсіби медиаторлар орындаған жұмыстар мен көрсеткен қызметтердің құны көрсетіледі;</w:t>
      </w:r>
    </w:p>
    <w:bookmarkEnd w:id="102"/>
    <w:bookmarkStart w:name="z113" w:id="103"/>
    <w:p>
      <w:pPr>
        <w:spacing w:after="0"/>
        <w:ind w:left="0"/>
        <w:jc w:val="both"/>
      </w:pPr>
      <w:r>
        <w:rPr>
          <w:rFonts w:ascii="Times New Roman"/>
          <w:b w:val="false"/>
          <w:i w:val="false"/>
          <w:color w:val="000000"/>
          <w:sz w:val="28"/>
        </w:rPr>
        <w:t>
      220.00.009 III А және 220.00.009 III В жолдары мәндерінің қосындысымен (220.00.009 III А + 220.00.009 III В жолдары) айқындалады:</w:t>
      </w:r>
    </w:p>
    <w:bookmarkEnd w:id="103"/>
    <w:bookmarkStart w:name="z114" w:id="104"/>
    <w:p>
      <w:pPr>
        <w:spacing w:after="0"/>
        <w:ind w:left="0"/>
        <w:jc w:val="both"/>
      </w:pPr>
      <w:r>
        <w:rPr>
          <w:rFonts w:ascii="Times New Roman"/>
          <w:b w:val="false"/>
          <w:i w:val="false"/>
          <w:color w:val="000000"/>
          <w:sz w:val="28"/>
        </w:rPr>
        <w:t>
      220.00.009 III А жолында салық төлеуші есепті салық кезеңі ішінде сатып алған, өтеусіз алған ТМҚ өзіндік құны көрсетіледі;</w:t>
      </w:r>
    </w:p>
    <w:bookmarkEnd w:id="104"/>
    <w:bookmarkStart w:name="z115" w:id="105"/>
    <w:p>
      <w:pPr>
        <w:spacing w:after="0"/>
        <w:ind w:left="0"/>
        <w:jc w:val="both"/>
      </w:pPr>
      <w:r>
        <w:rPr>
          <w:rFonts w:ascii="Times New Roman"/>
          <w:b w:val="false"/>
          <w:i w:val="false"/>
          <w:color w:val="000000"/>
          <w:sz w:val="28"/>
        </w:rPr>
        <w:t>
      220.00.009 III B жолында қаржылық қызмет көрсетулердің құны көрсетіледі;</w:t>
      </w:r>
    </w:p>
    <w:bookmarkEnd w:id="105"/>
    <w:bookmarkStart w:name="z116" w:id="106"/>
    <w:p>
      <w:pPr>
        <w:spacing w:after="0"/>
        <w:ind w:left="0"/>
        <w:jc w:val="both"/>
      </w:pPr>
      <w:r>
        <w:rPr>
          <w:rFonts w:ascii="Times New Roman"/>
          <w:b w:val="false"/>
          <w:i w:val="false"/>
          <w:color w:val="000000"/>
          <w:sz w:val="28"/>
        </w:rPr>
        <w:t>
      220.00.009 III C жолында жарнамалық қызмет көрсетулердің құны көрсетіледі;</w:t>
      </w:r>
    </w:p>
    <w:bookmarkEnd w:id="106"/>
    <w:bookmarkStart w:name="z117" w:id="107"/>
    <w:p>
      <w:pPr>
        <w:spacing w:after="0"/>
        <w:ind w:left="0"/>
        <w:jc w:val="both"/>
      </w:pPr>
      <w:r>
        <w:rPr>
          <w:rFonts w:ascii="Times New Roman"/>
          <w:b w:val="false"/>
          <w:i w:val="false"/>
          <w:color w:val="000000"/>
          <w:sz w:val="28"/>
        </w:rPr>
        <w:t>
      220.00.009 III D жолында консультациялық қызмет көрсетулердің құны көрсетіледі;</w:t>
      </w:r>
    </w:p>
    <w:bookmarkEnd w:id="107"/>
    <w:bookmarkStart w:name="z118" w:id="108"/>
    <w:p>
      <w:pPr>
        <w:spacing w:after="0"/>
        <w:ind w:left="0"/>
        <w:jc w:val="both"/>
      </w:pPr>
      <w:r>
        <w:rPr>
          <w:rFonts w:ascii="Times New Roman"/>
          <w:b w:val="false"/>
          <w:i w:val="false"/>
          <w:color w:val="000000"/>
          <w:sz w:val="28"/>
        </w:rPr>
        <w:t>
      220.00.009 III Е жолында маркетингтік қызмет көрсетулердің құны көрсетіледі;</w:t>
      </w:r>
    </w:p>
    <w:bookmarkEnd w:id="108"/>
    <w:bookmarkStart w:name="z119" w:id="109"/>
    <w:p>
      <w:pPr>
        <w:spacing w:after="0"/>
        <w:ind w:left="0"/>
        <w:jc w:val="both"/>
      </w:pPr>
      <w:r>
        <w:rPr>
          <w:rFonts w:ascii="Times New Roman"/>
          <w:b w:val="false"/>
          <w:i w:val="false"/>
          <w:color w:val="000000"/>
          <w:sz w:val="28"/>
        </w:rPr>
        <w:t>
      220.00.009 III F жолында дизайнерлік қызмет көрсетулердің құны көрсетіледі;</w:t>
      </w:r>
    </w:p>
    <w:bookmarkEnd w:id="109"/>
    <w:bookmarkStart w:name="z120" w:id="110"/>
    <w:p>
      <w:pPr>
        <w:spacing w:after="0"/>
        <w:ind w:left="0"/>
        <w:jc w:val="both"/>
      </w:pPr>
      <w:r>
        <w:rPr>
          <w:rFonts w:ascii="Times New Roman"/>
          <w:b w:val="false"/>
          <w:i w:val="false"/>
          <w:color w:val="000000"/>
          <w:sz w:val="28"/>
        </w:rPr>
        <w:t>
      220.00.009 III G жолында инжинирингтік қызмет көрсетулердің құны көрсетіледі;</w:t>
      </w:r>
    </w:p>
    <w:bookmarkEnd w:id="110"/>
    <w:bookmarkStart w:name="z121" w:id="111"/>
    <w:p>
      <w:pPr>
        <w:spacing w:after="0"/>
        <w:ind w:left="0"/>
        <w:jc w:val="both"/>
      </w:pPr>
      <w:r>
        <w:rPr>
          <w:rFonts w:ascii="Times New Roman"/>
          <w:b w:val="false"/>
          <w:i w:val="false"/>
          <w:color w:val="000000"/>
          <w:sz w:val="28"/>
        </w:rPr>
        <w:t>
      220.00.009 III Н жолында өзге де жұмыстар мен қызмет көрсетулерді сатып алуға жұмсалған шығыстар көрсетіледі;</w:t>
      </w:r>
    </w:p>
    <w:bookmarkEnd w:id="111"/>
    <w:bookmarkStart w:name="z122" w:id="112"/>
    <w:p>
      <w:pPr>
        <w:spacing w:after="0"/>
        <w:ind w:left="0"/>
        <w:jc w:val="both"/>
      </w:pPr>
      <w:r>
        <w:rPr>
          <w:rFonts w:ascii="Times New Roman"/>
          <w:b w:val="false"/>
          <w:i w:val="false"/>
          <w:color w:val="000000"/>
          <w:sz w:val="28"/>
        </w:rPr>
        <w:t>
      220.00.009 III B жолында есепті салық кезеңі ішінде сатып алынған өзге де жұмыстар мен қызмет көрсетулердің құны көрсетіледі. Бұл жолға декларацияның 220.00.010-нан 220.00.017-ге дейінгі жолдары, декларацияның 220.00.024 жолдары бойынша шегерімге жатқызылатын сатып алынған жұмыстар, қызметтер көрсетулер бойынша шығыстардың сомасы қосылмайды;</w:t>
      </w:r>
    </w:p>
    <w:bookmarkEnd w:id="112"/>
    <w:bookmarkStart w:name="z123" w:id="113"/>
    <w:p>
      <w:pPr>
        <w:spacing w:after="0"/>
        <w:ind w:left="0"/>
        <w:jc w:val="both"/>
      </w:pPr>
      <w:r>
        <w:rPr>
          <w:rFonts w:ascii="Times New Roman"/>
          <w:b w:val="false"/>
          <w:i w:val="false"/>
          <w:color w:val="000000"/>
          <w:sz w:val="28"/>
        </w:rPr>
        <w:t xml:space="preserve">
      220.00.009 IV жолында Салық кодексінің 155-бабы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беліленген тәуліктік мөлшерінің асып кетуін білдіретін қызметтік іссапарлар кезіндегі өтемақы сомаларын;</w:t>
      </w:r>
    </w:p>
    <w:bookmarkEnd w:id="113"/>
    <w:bookmarkStart w:name="z124" w:id="114"/>
    <w:p>
      <w:pPr>
        <w:spacing w:after="0"/>
        <w:ind w:left="0"/>
        <w:jc w:val="both"/>
      </w:pPr>
      <w:r>
        <w:rPr>
          <w:rFonts w:ascii="Times New Roman"/>
          <w:b w:val="false"/>
          <w:i w:val="false"/>
          <w:color w:val="000000"/>
          <w:sz w:val="28"/>
        </w:rPr>
        <w:t>
      тіркелген активтердің, преференциялар объектілерінің, амортизацияға жатпайтын активтердің бастапқы құнына енетін қызметкерлер табыстарын.</w:t>
      </w:r>
    </w:p>
    <w:bookmarkEnd w:id="114"/>
    <w:bookmarkStart w:name="z125" w:id="115"/>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122-бабына</w:t>
      </w:r>
      <w:r>
        <w:rPr>
          <w:rFonts w:ascii="Times New Roman"/>
          <w:b w:val="false"/>
          <w:i w:val="false"/>
          <w:color w:val="000000"/>
          <w:sz w:val="28"/>
        </w:rPr>
        <w:t xml:space="preserve"> сәйкес кейінгі шығыстар деп танылған қызметкерлер табыстарын қоспағанда, Салық кодексінің </w:t>
      </w:r>
      <w:r>
        <w:rPr>
          <w:rFonts w:ascii="Times New Roman"/>
          <w:b w:val="false"/>
          <w:i w:val="false"/>
          <w:color w:val="000000"/>
          <w:sz w:val="28"/>
        </w:rPr>
        <w:t>110-бабына</w:t>
      </w:r>
      <w:r>
        <w:rPr>
          <w:rFonts w:ascii="Times New Roman"/>
          <w:b w:val="false"/>
          <w:i w:val="false"/>
          <w:color w:val="000000"/>
          <w:sz w:val="28"/>
        </w:rPr>
        <w:t xml:space="preserve"> сәйкес шегерімге жатқызылатын қызметкерлердің есептелген табыстары мен жеке тұлғаларға өзге де төлемдер бойынша шығыстары көрсетіледі;</w:t>
      </w:r>
    </w:p>
    <w:bookmarkEnd w:id="115"/>
    <w:bookmarkStart w:name="z126" w:id="116"/>
    <w:p>
      <w:pPr>
        <w:spacing w:after="0"/>
        <w:ind w:left="0"/>
        <w:jc w:val="both"/>
      </w:pPr>
      <w:r>
        <w:rPr>
          <w:rFonts w:ascii="Times New Roman"/>
          <w:b w:val="false"/>
          <w:i w:val="false"/>
          <w:color w:val="000000"/>
          <w:sz w:val="28"/>
        </w:rPr>
        <w:t>
      220.00.009 V жолында алдыңғы салық кезеңдерінде алдағы кезеңдердің шығыстары деп танылған және есепті салық кезеңінде шегерімдерге жатқызылатын жұмыстар мен қызмет көрсету құны, ТМҚ өзіндік құны көрсетіледі;</w:t>
      </w:r>
    </w:p>
    <w:bookmarkEnd w:id="116"/>
    <w:bookmarkStart w:name="z127" w:id="117"/>
    <w:p>
      <w:pPr>
        <w:spacing w:after="0"/>
        <w:ind w:left="0"/>
        <w:jc w:val="both"/>
      </w:pPr>
      <w:r>
        <w:rPr>
          <w:rFonts w:ascii="Times New Roman"/>
          <w:b w:val="false"/>
          <w:i w:val="false"/>
          <w:color w:val="000000"/>
          <w:sz w:val="28"/>
        </w:rPr>
        <w:t>
      220.00.009 VI жолында тіркелген активтер, жалға алынған негізгі құралдар бойынша кейінгі шығыстар деп танылатын жұмыстар мен қызмет көрсетулердің нақты құны, ТМҚ өзіндік құны көрсетіледі;</w:t>
      </w:r>
    </w:p>
    <w:bookmarkEnd w:id="117"/>
    <w:bookmarkStart w:name="z128" w:id="118"/>
    <w:p>
      <w:pPr>
        <w:spacing w:after="0"/>
        <w:ind w:left="0"/>
        <w:jc w:val="both"/>
      </w:pPr>
      <w:r>
        <w:rPr>
          <w:rFonts w:ascii="Times New Roman"/>
          <w:b w:val="false"/>
          <w:i w:val="false"/>
          <w:color w:val="000000"/>
          <w:sz w:val="28"/>
        </w:rPr>
        <w:t>
      220.00.009 VII жұмыстар мен қызмет көрсетулердің нақты құны, тіркелген активтердің, преференция объектілерінің, амортизацияға жатпайтын активтердің бастапқы құнына енетін ТМҚ өзіндік құны көрсетіледі;</w:t>
      </w:r>
    </w:p>
    <w:bookmarkEnd w:id="118"/>
    <w:bookmarkStart w:name="z129" w:id="119"/>
    <w:p>
      <w:pPr>
        <w:spacing w:after="0"/>
        <w:ind w:left="0"/>
        <w:jc w:val="both"/>
      </w:pPr>
      <w:r>
        <w:rPr>
          <w:rFonts w:ascii="Times New Roman"/>
          <w:b w:val="false"/>
          <w:i w:val="false"/>
          <w:color w:val="000000"/>
          <w:sz w:val="28"/>
        </w:rPr>
        <w:t xml:space="preserve">
      220.00.009 VIII жолында 220.00.009 VII жолы бойынша көрсетілетін құнды қоспағанда, Салық кодексінің </w:t>
      </w:r>
      <w:r>
        <w:rPr>
          <w:rFonts w:ascii="Times New Roman"/>
          <w:b w:val="false"/>
          <w:i w:val="false"/>
          <w:color w:val="000000"/>
          <w:sz w:val="28"/>
        </w:rPr>
        <w:t>115-бабының</w:t>
      </w:r>
      <w:r>
        <w:rPr>
          <w:rFonts w:ascii="Times New Roman"/>
          <w:b w:val="false"/>
          <w:i w:val="false"/>
          <w:color w:val="000000"/>
          <w:sz w:val="28"/>
        </w:rPr>
        <w:t xml:space="preserve"> негізінде шегерімдерге жатқызылмайтын жұмыстар мен қызметтердің нақты құны, ТМҚ өзіндік құны, сондай-ақ Салық кодексіне сәйкес шегерімдерге жатқызылмайтын ТМҚ табиғи кему сомасы. Бұдан басқа, аталған жол бойынша декларацияның 220.00.010-нан 220.00.017-ге дейінгі жолдар, 220.00.024 жолдары бойынша шегерімге жататын ТМҚ өзіндік құны көрсетіледі;</w:t>
      </w:r>
    </w:p>
    <w:bookmarkEnd w:id="119"/>
    <w:bookmarkStart w:name="z130" w:id="120"/>
    <w:p>
      <w:pPr>
        <w:spacing w:after="0"/>
        <w:ind w:left="0"/>
        <w:jc w:val="both"/>
      </w:pPr>
      <w:r>
        <w:rPr>
          <w:rFonts w:ascii="Times New Roman"/>
          <w:b w:val="false"/>
          <w:i w:val="false"/>
          <w:color w:val="000000"/>
          <w:sz w:val="28"/>
        </w:rPr>
        <w:t>
      220.00.009 ІX жолында есепті салық кезеңінде алдағы кезеңдердің шығыстары деп танылған және кейінгі салық кезеңдерінде шегерімге жатқызылатын жұмыстар мен қызмет көрсетулердің құны, ТМҚ өзіндік құны көрсетіледі;</w:t>
      </w:r>
    </w:p>
    <w:bookmarkEnd w:id="120"/>
    <w:bookmarkStart w:name="z131" w:id="121"/>
    <w:p>
      <w:pPr>
        <w:spacing w:after="0"/>
        <w:ind w:left="0"/>
        <w:jc w:val="both"/>
      </w:pPr>
      <w:r>
        <w:rPr>
          <w:rFonts w:ascii="Times New Roman"/>
          <w:b w:val="false"/>
          <w:i w:val="false"/>
          <w:color w:val="000000"/>
          <w:sz w:val="28"/>
        </w:rPr>
        <w:t xml:space="preserve">
      2) 220.00.010 жолында Салық кодексінің 100-бабы </w:t>
      </w:r>
      <w:r>
        <w:rPr>
          <w:rFonts w:ascii="Times New Roman"/>
          <w:b w:val="false"/>
          <w:i w:val="false"/>
          <w:color w:val="000000"/>
          <w:sz w:val="28"/>
        </w:rPr>
        <w:t>6-тармағына</w:t>
      </w:r>
      <w:r>
        <w:rPr>
          <w:rFonts w:ascii="Times New Roman"/>
          <w:b w:val="false"/>
          <w:i w:val="false"/>
          <w:color w:val="000000"/>
          <w:sz w:val="28"/>
        </w:rPr>
        <w:t xml:space="preserve"> сәйкес шегерімге жатқызылатын айыппұлдардың, өсімпұлдардың, тұрақсыздық айыптарының жалпы сомасы көрсетіледі;</w:t>
      </w:r>
    </w:p>
    <w:bookmarkEnd w:id="121"/>
    <w:bookmarkStart w:name="z132" w:id="122"/>
    <w:p>
      <w:pPr>
        <w:spacing w:after="0"/>
        <w:ind w:left="0"/>
        <w:jc w:val="both"/>
      </w:pPr>
      <w:r>
        <w:rPr>
          <w:rFonts w:ascii="Times New Roman"/>
          <w:b w:val="false"/>
          <w:i w:val="false"/>
          <w:color w:val="000000"/>
          <w:sz w:val="28"/>
        </w:rPr>
        <w:t xml:space="preserve">
      3) 220.00.011 жолында Салық кодексінің 100-бабы </w:t>
      </w:r>
      <w:r>
        <w:rPr>
          <w:rFonts w:ascii="Times New Roman"/>
          <w:b w:val="false"/>
          <w:i w:val="false"/>
          <w:color w:val="000000"/>
          <w:sz w:val="28"/>
        </w:rPr>
        <w:t>12-тармағында</w:t>
      </w:r>
      <w:r>
        <w:rPr>
          <w:rFonts w:ascii="Times New Roman"/>
          <w:b w:val="false"/>
          <w:i w:val="false"/>
          <w:color w:val="000000"/>
          <w:sz w:val="28"/>
        </w:rPr>
        <w:t xml:space="preserve"> белгіленген негіздер бойынша шегерімге жатқызылатын қосылған құн салығының сомасы көрсетіледі;</w:t>
      </w:r>
    </w:p>
    <w:bookmarkEnd w:id="122"/>
    <w:bookmarkStart w:name="z133" w:id="123"/>
    <w:p>
      <w:pPr>
        <w:spacing w:after="0"/>
        <w:ind w:left="0"/>
        <w:jc w:val="both"/>
      </w:pPr>
      <w:r>
        <w:rPr>
          <w:rFonts w:ascii="Times New Roman"/>
          <w:b w:val="false"/>
          <w:i w:val="false"/>
          <w:color w:val="000000"/>
          <w:sz w:val="28"/>
        </w:rPr>
        <w:t xml:space="preserve">
      4) 220.00.012 жолында Салық кодексінің 100-бабы </w:t>
      </w:r>
      <w:r>
        <w:rPr>
          <w:rFonts w:ascii="Times New Roman"/>
          <w:b w:val="false"/>
          <w:i w:val="false"/>
          <w:color w:val="000000"/>
          <w:sz w:val="28"/>
        </w:rPr>
        <w:t>14-1-тармағына</w:t>
      </w:r>
      <w:r>
        <w:rPr>
          <w:rFonts w:ascii="Times New Roman"/>
          <w:b w:val="false"/>
          <w:i w:val="false"/>
          <w:color w:val="000000"/>
          <w:sz w:val="28"/>
        </w:rPr>
        <w:t xml:space="preserve"> сәйкес шегерімге жатқызылатын салық төлеушінің есептелген Мемлекеттік әлеуметтік сақтандыру қорына әлеуметтік аударымдар бойынша шығыстар сомасы көрсетіледі;</w:t>
      </w:r>
    </w:p>
    <w:bookmarkEnd w:id="123"/>
    <w:bookmarkStart w:name="z134" w:id="124"/>
    <w:p>
      <w:pPr>
        <w:spacing w:after="0"/>
        <w:ind w:left="0"/>
        <w:jc w:val="both"/>
      </w:pPr>
      <w:r>
        <w:rPr>
          <w:rFonts w:ascii="Times New Roman"/>
          <w:b w:val="false"/>
          <w:i w:val="false"/>
          <w:color w:val="000000"/>
          <w:sz w:val="28"/>
        </w:rPr>
        <w:t xml:space="preserve">
      5) 220.00.013 жолында Салық кодексінің </w:t>
      </w:r>
      <w:r>
        <w:rPr>
          <w:rFonts w:ascii="Times New Roman"/>
          <w:b w:val="false"/>
          <w:i w:val="false"/>
          <w:color w:val="000000"/>
          <w:sz w:val="28"/>
        </w:rPr>
        <w:t>103-бабына</w:t>
      </w:r>
      <w:r>
        <w:rPr>
          <w:rFonts w:ascii="Times New Roman"/>
          <w:b w:val="false"/>
          <w:i w:val="false"/>
          <w:color w:val="000000"/>
          <w:sz w:val="28"/>
        </w:rPr>
        <w:t xml:space="preserve"> сәйкес шегерімге жатқызылатын сыйақылар бойынша шегерімдер сомасы көрсетіледі;</w:t>
      </w:r>
    </w:p>
    <w:bookmarkEnd w:id="124"/>
    <w:bookmarkStart w:name="z135" w:id="125"/>
    <w:p>
      <w:pPr>
        <w:spacing w:after="0"/>
        <w:ind w:left="0"/>
        <w:jc w:val="both"/>
      </w:pPr>
      <w:r>
        <w:rPr>
          <w:rFonts w:ascii="Times New Roman"/>
          <w:b w:val="false"/>
          <w:i w:val="false"/>
          <w:color w:val="000000"/>
          <w:sz w:val="28"/>
        </w:rPr>
        <w:t xml:space="preserve">
      6) 220.00.014 жолында Салық кодексінің </w:t>
      </w:r>
      <w:r>
        <w:rPr>
          <w:rFonts w:ascii="Times New Roman"/>
          <w:b w:val="false"/>
          <w:i w:val="false"/>
          <w:color w:val="000000"/>
          <w:sz w:val="28"/>
        </w:rPr>
        <w:t>102-бабына</w:t>
      </w:r>
      <w:r>
        <w:rPr>
          <w:rFonts w:ascii="Times New Roman"/>
          <w:b w:val="false"/>
          <w:i w:val="false"/>
          <w:color w:val="000000"/>
          <w:sz w:val="28"/>
        </w:rPr>
        <w:t xml:space="preserve"> сәйкес шегерімге жатқызылатын өкілдік шығыстардың сомасы көрсетіледі;</w:t>
      </w:r>
    </w:p>
    <w:bookmarkEnd w:id="125"/>
    <w:bookmarkStart w:name="z136" w:id="126"/>
    <w:p>
      <w:pPr>
        <w:spacing w:after="0"/>
        <w:ind w:left="0"/>
        <w:jc w:val="both"/>
      </w:pPr>
      <w:r>
        <w:rPr>
          <w:rFonts w:ascii="Times New Roman"/>
          <w:b w:val="false"/>
          <w:i w:val="false"/>
          <w:color w:val="000000"/>
          <w:sz w:val="28"/>
        </w:rPr>
        <w:t xml:space="preserve">
      7) 220.00.015 жолында Салық кодексінің </w:t>
      </w:r>
      <w:r>
        <w:rPr>
          <w:rFonts w:ascii="Times New Roman"/>
          <w:b w:val="false"/>
          <w:i w:val="false"/>
          <w:color w:val="000000"/>
          <w:sz w:val="28"/>
        </w:rPr>
        <w:t>105-бабына</w:t>
      </w:r>
      <w:r>
        <w:rPr>
          <w:rFonts w:ascii="Times New Roman"/>
          <w:b w:val="false"/>
          <w:i w:val="false"/>
          <w:color w:val="000000"/>
          <w:sz w:val="28"/>
        </w:rPr>
        <w:t xml:space="preserve"> сәйкес шегерімге жатқызылатын күмәнді талаптар сомасы көрсетіледі;</w:t>
      </w:r>
    </w:p>
    <w:bookmarkEnd w:id="126"/>
    <w:bookmarkStart w:name="z137" w:id="127"/>
    <w:p>
      <w:pPr>
        <w:spacing w:after="0"/>
        <w:ind w:left="0"/>
        <w:jc w:val="both"/>
      </w:pPr>
      <w:r>
        <w:rPr>
          <w:rFonts w:ascii="Times New Roman"/>
          <w:b w:val="false"/>
          <w:i w:val="false"/>
          <w:color w:val="000000"/>
          <w:sz w:val="28"/>
        </w:rPr>
        <w:t xml:space="preserve">
      8) 220.00.016 жолында Салық кодексінің </w:t>
      </w:r>
      <w:r>
        <w:rPr>
          <w:rFonts w:ascii="Times New Roman"/>
          <w:b w:val="false"/>
          <w:i w:val="false"/>
          <w:color w:val="000000"/>
          <w:sz w:val="28"/>
        </w:rPr>
        <w:t>114-бабына</w:t>
      </w:r>
      <w:r>
        <w:rPr>
          <w:rFonts w:ascii="Times New Roman"/>
          <w:b w:val="false"/>
          <w:i w:val="false"/>
          <w:color w:val="000000"/>
          <w:sz w:val="28"/>
        </w:rPr>
        <w:t xml:space="preserve"> сәйкес шегерімге жатқызылатын салық және бюджетке төленетін басқа да міндетті төлемдер сомасы көрсетіледі;</w:t>
      </w:r>
    </w:p>
    <w:bookmarkEnd w:id="127"/>
    <w:bookmarkStart w:name="z138" w:id="128"/>
    <w:p>
      <w:pPr>
        <w:spacing w:after="0"/>
        <w:ind w:left="0"/>
        <w:jc w:val="both"/>
      </w:pPr>
      <w:r>
        <w:rPr>
          <w:rFonts w:ascii="Times New Roman"/>
          <w:b w:val="false"/>
          <w:i w:val="false"/>
          <w:color w:val="000000"/>
          <w:sz w:val="28"/>
        </w:rPr>
        <w:t xml:space="preserve">
      9) 220.00.017 жолында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айқындалатын, тіркелген активтер мен жалға берілген негізгі құралдар бойынша шегерімдердің сомасы көрсетіледі. Бұл жолға 220.04.011 және 220.04.012 жолдарының сомасы көшіріледі;</w:t>
      </w:r>
    </w:p>
    <w:bookmarkEnd w:id="128"/>
    <w:bookmarkStart w:name="z139" w:id="129"/>
    <w:p>
      <w:pPr>
        <w:spacing w:after="0"/>
        <w:ind w:left="0"/>
        <w:jc w:val="both"/>
      </w:pPr>
      <w:r>
        <w:rPr>
          <w:rFonts w:ascii="Times New Roman"/>
          <w:b w:val="false"/>
          <w:i w:val="false"/>
          <w:color w:val="000000"/>
          <w:sz w:val="28"/>
        </w:rPr>
        <w:t xml:space="preserve">
      10) 220.00.018 жолында табыс есептелетін Республикалық бюджет туралы заңда белгіленген ең төменгі жалақы мөлшерінің сомасы көрсетіледі. Бір жыл ішіндегі салық шегерімінің жалпы сомасы Салық кодексінің </w:t>
      </w:r>
      <w:r>
        <w:rPr>
          <w:rFonts w:ascii="Times New Roman"/>
          <w:b w:val="false"/>
          <w:i w:val="false"/>
          <w:color w:val="000000"/>
          <w:sz w:val="28"/>
        </w:rPr>
        <w:t>157-бабында</w:t>
      </w:r>
      <w:r>
        <w:rPr>
          <w:rFonts w:ascii="Times New Roman"/>
          <w:b w:val="false"/>
          <w:i w:val="false"/>
          <w:color w:val="000000"/>
          <w:sz w:val="28"/>
        </w:rPr>
        <w:t xml:space="preserve"> белгіленген салық салынбайтын жылдық жиынтық табыстың мөлшерінің сомасынан аспауға тиіс;</w:t>
      </w:r>
    </w:p>
    <w:bookmarkEnd w:id="129"/>
    <w:bookmarkStart w:name="z140" w:id="130"/>
    <w:p>
      <w:pPr>
        <w:spacing w:after="0"/>
        <w:ind w:left="0"/>
        <w:jc w:val="both"/>
      </w:pPr>
      <w:r>
        <w:rPr>
          <w:rFonts w:ascii="Times New Roman"/>
          <w:b w:val="false"/>
          <w:i w:val="false"/>
          <w:color w:val="000000"/>
          <w:sz w:val="28"/>
        </w:rPr>
        <w:t xml:space="preserve">
      11) 220.00.019 жолында "Қазақстан Республикасында зейнетақымен қамсыздандыру туралы" 2013 жылғы 21 маусымдағы Қазақстан Республикасының Заңында белгiленген мөлшердегі мiндеттi зейнетақы жарналарының сомасы көрсетіледі; </w:t>
      </w:r>
    </w:p>
    <w:bookmarkEnd w:id="130"/>
    <w:bookmarkStart w:name="z141" w:id="131"/>
    <w:p>
      <w:pPr>
        <w:spacing w:after="0"/>
        <w:ind w:left="0"/>
        <w:jc w:val="both"/>
      </w:pPr>
      <w:r>
        <w:rPr>
          <w:rFonts w:ascii="Times New Roman"/>
          <w:b w:val="false"/>
          <w:i w:val="false"/>
          <w:color w:val="000000"/>
          <w:sz w:val="28"/>
        </w:rPr>
        <w:t>
      12) 220.00.020 жолында өз жинақтаушы сақтандыру шарттары бойынша пайдасына енгiзілетін ерiктi зейнетақы жарналарының сомасы көрсетіледі;</w:t>
      </w:r>
    </w:p>
    <w:bookmarkEnd w:id="131"/>
    <w:bookmarkStart w:name="z142" w:id="132"/>
    <w:p>
      <w:pPr>
        <w:spacing w:after="0"/>
        <w:ind w:left="0"/>
        <w:jc w:val="both"/>
      </w:pPr>
      <w:r>
        <w:rPr>
          <w:rFonts w:ascii="Times New Roman"/>
          <w:b w:val="false"/>
          <w:i w:val="false"/>
          <w:color w:val="000000"/>
          <w:sz w:val="28"/>
        </w:rPr>
        <w:t xml:space="preserve">
      13) 220.00.021 жолында жеке тұлғаның жинақтаушы сақтандыру шарттары бойынша өз пайдасына енгiзетiн сақтандыру сыйақыларының сомасы көрсетіледі; </w:t>
      </w:r>
    </w:p>
    <w:bookmarkEnd w:id="132"/>
    <w:bookmarkStart w:name="z143" w:id="133"/>
    <w:p>
      <w:pPr>
        <w:spacing w:after="0"/>
        <w:ind w:left="0"/>
        <w:jc w:val="both"/>
      </w:pPr>
      <w:r>
        <w:rPr>
          <w:rFonts w:ascii="Times New Roman"/>
          <w:b w:val="false"/>
          <w:i w:val="false"/>
          <w:color w:val="000000"/>
          <w:sz w:val="28"/>
        </w:rPr>
        <w:t>
      14) 220.00.022 жолында "Міндетті әлеуметтік медициналық сақтандыру туралы" 2015 жылғы 16 қарашадағы Қазақстан Республикасының Заңында белгiленген мөлшердегі Әлеуметтік медициналық сақтандыру қорына жарналар мен (немесе) аударымдар сомасы көрсетіледі;</w:t>
      </w:r>
    </w:p>
    <w:bookmarkEnd w:id="133"/>
    <w:bookmarkStart w:name="z144" w:id="134"/>
    <w:p>
      <w:pPr>
        <w:spacing w:after="0"/>
        <w:ind w:left="0"/>
        <w:jc w:val="both"/>
      </w:pPr>
      <w:r>
        <w:rPr>
          <w:rFonts w:ascii="Times New Roman"/>
          <w:b w:val="false"/>
          <w:i w:val="false"/>
          <w:color w:val="000000"/>
          <w:sz w:val="28"/>
        </w:rPr>
        <w:t xml:space="preserve">
      15) 220.00.023 жолында Қазақстан Республикасының резидентi жеке тұлғаның Қазақстан Республикасының тұрғын үй құрылысы жинақ ақшасы туралы заңнамасына сәйкес Қазақстан Республикасының аумағында тұрғын үй жағдайын жақсарту жөнiндегi iс-шараларды жүргiзуге тұрғын үй құрылыс жинақ банктерiнен алған қарыздары бойынша сыйақыны өтеуге бағытталған сомалар көрсетіледі; </w:t>
      </w:r>
    </w:p>
    <w:bookmarkEnd w:id="134"/>
    <w:bookmarkStart w:name="z145" w:id="135"/>
    <w:p>
      <w:pPr>
        <w:spacing w:after="0"/>
        <w:ind w:left="0"/>
        <w:jc w:val="both"/>
      </w:pPr>
      <w:r>
        <w:rPr>
          <w:rFonts w:ascii="Times New Roman"/>
          <w:b w:val="false"/>
          <w:i w:val="false"/>
          <w:color w:val="000000"/>
          <w:sz w:val="28"/>
        </w:rPr>
        <w:t xml:space="preserve">
      16) 220.00.024 жолында Салық кодексінің 166-бабы </w:t>
      </w:r>
      <w:r>
        <w:rPr>
          <w:rFonts w:ascii="Times New Roman"/>
          <w:b w:val="false"/>
          <w:i w:val="false"/>
          <w:color w:val="000000"/>
          <w:sz w:val="28"/>
        </w:rPr>
        <w:t>6-тармағында</w:t>
      </w:r>
      <w:r>
        <w:rPr>
          <w:rFonts w:ascii="Times New Roman"/>
          <w:b w:val="false"/>
          <w:i w:val="false"/>
          <w:color w:val="000000"/>
          <w:sz w:val="28"/>
        </w:rPr>
        <w:t xml:space="preserve"> белгіленген мөлшерде және шарттарда медициналық қызметтерге (косметологиялық қызмет көрсетулерден басқа) ақы төлеуге жұмсалатын шығыстар сомасы көрсетіледі; </w:t>
      </w:r>
    </w:p>
    <w:bookmarkEnd w:id="135"/>
    <w:bookmarkStart w:name="z146" w:id="136"/>
    <w:p>
      <w:pPr>
        <w:spacing w:after="0"/>
        <w:ind w:left="0"/>
        <w:jc w:val="both"/>
      </w:pPr>
      <w:r>
        <w:rPr>
          <w:rFonts w:ascii="Times New Roman"/>
          <w:b w:val="false"/>
          <w:i w:val="false"/>
          <w:color w:val="000000"/>
          <w:sz w:val="28"/>
        </w:rPr>
        <w:t xml:space="preserve">
      17) 220.00.025 жолында Салық кодексінің </w:t>
      </w:r>
      <w:r>
        <w:rPr>
          <w:rFonts w:ascii="Times New Roman"/>
          <w:b w:val="false"/>
          <w:i w:val="false"/>
          <w:color w:val="000000"/>
          <w:sz w:val="28"/>
        </w:rPr>
        <w:t>100-бабына</w:t>
      </w:r>
      <w:r>
        <w:rPr>
          <w:rFonts w:ascii="Times New Roman"/>
          <w:b w:val="false"/>
          <w:i w:val="false"/>
          <w:color w:val="000000"/>
          <w:sz w:val="28"/>
        </w:rPr>
        <w:t xml:space="preserve"> сәйкес шегерімге жататын өзге де шығыстар сомасы көрсетіледі; </w:t>
      </w:r>
    </w:p>
    <w:bookmarkEnd w:id="136"/>
    <w:bookmarkStart w:name="z147" w:id="137"/>
    <w:p>
      <w:pPr>
        <w:spacing w:after="0"/>
        <w:ind w:left="0"/>
        <w:jc w:val="both"/>
      </w:pPr>
      <w:r>
        <w:rPr>
          <w:rFonts w:ascii="Times New Roman"/>
          <w:b w:val="false"/>
          <w:i w:val="false"/>
          <w:color w:val="000000"/>
          <w:sz w:val="28"/>
        </w:rPr>
        <w:t xml:space="preserve">
      18) 220.00.026 жолында 220.00.009-дан 220.00.025-ке дейінгі жолдардың сомасы ретінде айқындалатын шегерімге жататын жалпы сома көрсетіледі. </w:t>
      </w:r>
    </w:p>
    <w:bookmarkEnd w:id="137"/>
    <w:bookmarkStart w:name="z148" w:id="138"/>
    <w:p>
      <w:pPr>
        <w:spacing w:after="0"/>
        <w:ind w:left="0"/>
        <w:jc w:val="both"/>
      </w:pPr>
      <w:r>
        <w:rPr>
          <w:rFonts w:ascii="Times New Roman"/>
          <w:b w:val="false"/>
          <w:i w:val="false"/>
          <w:color w:val="000000"/>
          <w:sz w:val="28"/>
        </w:rPr>
        <w:t>
      18. "Салық кодексіне сәйкес табыстар мен шегерімдерді түзету" деген бөлімде:</w:t>
      </w:r>
    </w:p>
    <w:bookmarkEnd w:id="138"/>
    <w:bookmarkStart w:name="z149" w:id="139"/>
    <w:p>
      <w:pPr>
        <w:spacing w:after="0"/>
        <w:ind w:left="0"/>
        <w:jc w:val="both"/>
      </w:pPr>
      <w:r>
        <w:rPr>
          <w:rFonts w:ascii="Times New Roman"/>
          <w:b w:val="false"/>
          <w:i w:val="false"/>
          <w:color w:val="000000"/>
          <w:sz w:val="28"/>
        </w:rPr>
        <w:t xml:space="preserve">
      1) 220.00.027 жолында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айқындалатын табыстар мен шегерімдерді түзетудің жалпы сомасы көрсетіледі. 220.00.027 I және 220.00.027 II жолдарының сомасы (220.00.027 I + 220.00.027 II) ретінде:</w:t>
      </w:r>
    </w:p>
    <w:bookmarkEnd w:id="139"/>
    <w:bookmarkStart w:name="z150" w:id="140"/>
    <w:p>
      <w:pPr>
        <w:spacing w:after="0"/>
        <w:ind w:left="0"/>
        <w:jc w:val="both"/>
      </w:pPr>
      <w:r>
        <w:rPr>
          <w:rFonts w:ascii="Times New Roman"/>
          <w:b w:val="false"/>
          <w:i w:val="false"/>
          <w:color w:val="000000"/>
          <w:sz w:val="28"/>
        </w:rPr>
        <w:t xml:space="preserve">
      2) 220.00.027 I жолында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айқындалатын табыстарды түзету сомасы көрсетіледі;</w:t>
      </w:r>
    </w:p>
    <w:bookmarkEnd w:id="140"/>
    <w:bookmarkStart w:name="z151" w:id="141"/>
    <w:p>
      <w:pPr>
        <w:spacing w:after="0"/>
        <w:ind w:left="0"/>
        <w:jc w:val="both"/>
      </w:pPr>
      <w:r>
        <w:rPr>
          <w:rFonts w:ascii="Times New Roman"/>
          <w:b w:val="false"/>
          <w:i w:val="false"/>
          <w:color w:val="000000"/>
          <w:sz w:val="28"/>
        </w:rPr>
        <w:t xml:space="preserve">
      3) 220.00.027 II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айқындалатын шегерімдерді түзету сомасы көрсетіледі.</w:t>
      </w:r>
    </w:p>
    <w:bookmarkEnd w:id="141"/>
    <w:bookmarkStart w:name="z152" w:id="142"/>
    <w:p>
      <w:pPr>
        <w:spacing w:after="0"/>
        <w:ind w:left="0"/>
        <w:jc w:val="both"/>
      </w:pPr>
      <w:r>
        <w:rPr>
          <w:rFonts w:ascii="Times New Roman"/>
          <w:b w:val="false"/>
          <w:i w:val="false"/>
          <w:color w:val="000000"/>
          <w:sz w:val="28"/>
        </w:rPr>
        <w:t>
      19. "Трансферттік баға белгілеу туралы" 2008 жылғы 5 шілдедегі Қазақстан Республикасының Заңына (бұдан әрі – Трансферттік баға белгілеу туралы Заң) сәйкес табыстар мен шегерімдерді түзету" деген бөлімде:</w:t>
      </w:r>
    </w:p>
    <w:bookmarkEnd w:id="142"/>
    <w:bookmarkStart w:name="z153" w:id="143"/>
    <w:p>
      <w:pPr>
        <w:spacing w:after="0"/>
        <w:ind w:left="0"/>
        <w:jc w:val="both"/>
      </w:pPr>
      <w:r>
        <w:rPr>
          <w:rFonts w:ascii="Times New Roman"/>
          <w:b w:val="false"/>
          <w:i w:val="false"/>
          <w:color w:val="000000"/>
          <w:sz w:val="28"/>
        </w:rPr>
        <w:t>
      1) 220.00.028 жолында Трансферттік баға белгілеу туралы Заңға сәйкес айқындалатын табыстарды түзету сомасы көрсетіледі;</w:t>
      </w:r>
    </w:p>
    <w:bookmarkEnd w:id="143"/>
    <w:bookmarkStart w:name="z154" w:id="144"/>
    <w:p>
      <w:pPr>
        <w:spacing w:after="0"/>
        <w:ind w:left="0"/>
        <w:jc w:val="both"/>
      </w:pPr>
      <w:r>
        <w:rPr>
          <w:rFonts w:ascii="Times New Roman"/>
          <w:b w:val="false"/>
          <w:i w:val="false"/>
          <w:color w:val="000000"/>
          <w:sz w:val="28"/>
        </w:rPr>
        <w:t>
      2) 220.00.029 жолында Трансферттік баға белгілеу туралы Заңға сәйкес айқындалатын шегерімдерді түзету сомасы көрсетіледі.</w:t>
      </w:r>
    </w:p>
    <w:bookmarkEnd w:id="144"/>
    <w:bookmarkStart w:name="z155" w:id="145"/>
    <w:p>
      <w:pPr>
        <w:spacing w:after="0"/>
        <w:ind w:left="0"/>
        <w:jc w:val="both"/>
      </w:pPr>
      <w:r>
        <w:rPr>
          <w:rFonts w:ascii="Times New Roman"/>
          <w:b w:val="false"/>
          <w:i w:val="false"/>
          <w:color w:val="000000"/>
          <w:sz w:val="28"/>
        </w:rPr>
        <w:t>
      20. "Дара кәсіпкердің салық салынатын табысының есебі" деген бөлімде:</w:t>
      </w:r>
    </w:p>
    <w:bookmarkEnd w:id="145"/>
    <w:bookmarkStart w:name="z156" w:id="146"/>
    <w:p>
      <w:pPr>
        <w:spacing w:after="0"/>
        <w:ind w:left="0"/>
        <w:jc w:val="both"/>
      </w:pPr>
      <w:r>
        <w:rPr>
          <w:rFonts w:ascii="Times New Roman"/>
          <w:b w:val="false"/>
          <w:i w:val="false"/>
          <w:color w:val="000000"/>
          <w:sz w:val="28"/>
        </w:rPr>
        <w:t>
      1) 220.00.030 жолында дара кәсіпкердің салық салынатын табысы (залал) көрсетіледі. 220.00.008 – 220.00.026 + 220.00.027 + 220.00.028 – 220.00.029 ретінде айқындалады;</w:t>
      </w:r>
    </w:p>
    <w:bookmarkEnd w:id="146"/>
    <w:bookmarkStart w:name="z157" w:id="147"/>
    <w:p>
      <w:pPr>
        <w:spacing w:after="0"/>
        <w:ind w:left="0"/>
        <w:jc w:val="both"/>
      </w:pPr>
      <w:r>
        <w:rPr>
          <w:rFonts w:ascii="Times New Roman"/>
          <w:b w:val="false"/>
          <w:i w:val="false"/>
          <w:color w:val="000000"/>
          <w:sz w:val="28"/>
        </w:rPr>
        <w:t xml:space="preserve">
      2) 220.00.031 жолында резидент салық төлеуші Қазақстан Республикасынан тыс көздерден алған табыстардың сомасы көрсетіледі. 220.00.031 жолы анықтамалық сипатқа ие. Бұл жол өзіне 220.00.031 І жолында қамтиды,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елде алған табыстар көрсетіледі. Бұл жолға 220.03-нысаны І бағанының қорытынды мәні көшіріледі;</w:t>
      </w:r>
    </w:p>
    <w:bookmarkEnd w:id="147"/>
    <w:bookmarkStart w:name="z158" w:id="148"/>
    <w:p>
      <w:pPr>
        <w:spacing w:after="0"/>
        <w:ind w:left="0"/>
        <w:jc w:val="both"/>
      </w:pPr>
      <w:r>
        <w:rPr>
          <w:rFonts w:ascii="Times New Roman"/>
          <w:b w:val="false"/>
          <w:i w:val="false"/>
          <w:color w:val="000000"/>
          <w:sz w:val="28"/>
        </w:rPr>
        <w:t xml:space="preserve">
      3) 220.00.032 жолында Салық кодексінің 2-бабы </w:t>
      </w:r>
      <w:r>
        <w:rPr>
          <w:rFonts w:ascii="Times New Roman"/>
          <w:b w:val="false"/>
          <w:i w:val="false"/>
          <w:color w:val="000000"/>
          <w:sz w:val="28"/>
        </w:rPr>
        <w:t>5-тармағына</w:t>
      </w:r>
      <w:r>
        <w:rPr>
          <w:rFonts w:ascii="Times New Roman"/>
          <w:b w:val="false"/>
          <w:i w:val="false"/>
          <w:color w:val="000000"/>
          <w:sz w:val="28"/>
        </w:rPr>
        <w:t xml:space="preserve"> сәйкес халықаралық шарттарға сәйкес салық салудан босатылуы тиіс табыс сомасы көрсетіледі. Бұл жолға 220.02-нысаны Е бағанының қорытынды мәні көшіріледі;</w:t>
      </w:r>
    </w:p>
    <w:bookmarkEnd w:id="148"/>
    <w:bookmarkStart w:name="z159" w:id="149"/>
    <w:p>
      <w:pPr>
        <w:spacing w:after="0"/>
        <w:ind w:left="0"/>
        <w:jc w:val="both"/>
      </w:pPr>
      <w:r>
        <w:rPr>
          <w:rFonts w:ascii="Times New Roman"/>
          <w:b w:val="false"/>
          <w:i w:val="false"/>
          <w:color w:val="000000"/>
          <w:sz w:val="28"/>
        </w:rPr>
        <w:t>
      4) 220.00.033 жолында халықаралық салық салу ерекшелігі ескеріле отырып, дара кәсіпкердің салық салынатын табысының (залалының) сомасы көрсетіледі. Бұл ретте 220.00.031 I жолында көрсетілген сома дара кәсіпкердің салық салынатын табысына қосылуға жатады, салық салынатын табыс болмаған жағдайда, Қазақстан Республикасы резидентiнiң залалы азайтылады. 220.00.033 жолы 220.00.030 және 220.00.031 I жолдарының сомасы алу 220.00.032 жолы (220.00.030 + 220.00.031 I - 220.00.032) ретінде айқындалады;</w:t>
      </w:r>
    </w:p>
    <w:bookmarkEnd w:id="149"/>
    <w:bookmarkStart w:name="z160" w:id="150"/>
    <w:p>
      <w:pPr>
        <w:spacing w:after="0"/>
        <w:ind w:left="0"/>
        <w:jc w:val="both"/>
      </w:pPr>
      <w:r>
        <w:rPr>
          <w:rFonts w:ascii="Times New Roman"/>
          <w:b w:val="false"/>
          <w:i w:val="false"/>
          <w:color w:val="000000"/>
          <w:sz w:val="28"/>
        </w:rPr>
        <w:t xml:space="preserve">
      5) 220.00.034 жолында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көшірілуі тиіс залал көрсетіледі. Егер 220.00.033 жолының теріс мәні болса, 220.00.034 жолы 220.00.033 және 220.04.008 І жолдарының сомасы ретінде айқындалады. Егер 220.00.033 жолы оң мәнге ие болса, 220.00.034 жолына 220.04.008 I жолы көшіріледі;</w:t>
      </w:r>
    </w:p>
    <w:bookmarkEnd w:id="150"/>
    <w:bookmarkStart w:name="z161" w:id="151"/>
    <w:p>
      <w:pPr>
        <w:spacing w:after="0"/>
        <w:ind w:left="0"/>
        <w:jc w:val="both"/>
      </w:pPr>
      <w:r>
        <w:rPr>
          <w:rFonts w:ascii="Times New Roman"/>
          <w:b w:val="false"/>
          <w:i w:val="false"/>
          <w:color w:val="000000"/>
          <w:sz w:val="28"/>
        </w:rPr>
        <w:t xml:space="preserve">
      6) 220.00.035 жолында Салық кодексінің </w:t>
      </w:r>
      <w:r>
        <w:rPr>
          <w:rFonts w:ascii="Times New Roman"/>
          <w:b w:val="false"/>
          <w:i w:val="false"/>
          <w:color w:val="000000"/>
          <w:sz w:val="28"/>
        </w:rPr>
        <w:t>133-бабына</w:t>
      </w:r>
      <w:r>
        <w:rPr>
          <w:rFonts w:ascii="Times New Roman"/>
          <w:b w:val="false"/>
          <w:i w:val="false"/>
          <w:color w:val="000000"/>
          <w:sz w:val="28"/>
        </w:rPr>
        <w:t xml:space="preserve"> сәйкес дара кәсіпкердің салық салынатын табысын кеміту сомасы көрсетіледі. 220.00.035 жолы 220.00.035 I және 220.00.035 II жолдарын өзіне қосады.</w:t>
      </w:r>
    </w:p>
    <w:bookmarkEnd w:id="151"/>
    <w:bookmarkStart w:name="z162" w:id="152"/>
    <w:p>
      <w:pPr>
        <w:spacing w:after="0"/>
        <w:ind w:left="0"/>
        <w:jc w:val="both"/>
      </w:pPr>
      <w:r>
        <w:rPr>
          <w:rFonts w:ascii="Times New Roman"/>
          <w:b w:val="false"/>
          <w:i w:val="false"/>
          <w:color w:val="000000"/>
          <w:sz w:val="28"/>
        </w:rPr>
        <w:t xml:space="preserve">
      220.00.035 I жолында салық төлеуші Салық кодексінің 133-бабы 1-тармағының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салық салынатын табысты кемітуге құқығы бар шығыстар көрсетіледі.</w:t>
      </w:r>
    </w:p>
    <w:bookmarkEnd w:id="152"/>
    <w:bookmarkStart w:name="z163" w:id="153"/>
    <w:p>
      <w:pPr>
        <w:spacing w:after="0"/>
        <w:ind w:left="0"/>
        <w:jc w:val="both"/>
      </w:pPr>
      <w:r>
        <w:rPr>
          <w:rFonts w:ascii="Times New Roman"/>
          <w:b w:val="false"/>
          <w:i w:val="false"/>
          <w:color w:val="000000"/>
          <w:sz w:val="28"/>
        </w:rPr>
        <w:t xml:space="preserve">
      220.00.035 II жолында салық төлеуші Салық кодексінің 133-бабы 1-тармағы </w:t>
      </w:r>
      <w:r>
        <w:rPr>
          <w:rFonts w:ascii="Times New Roman"/>
          <w:b w:val="false"/>
          <w:i w:val="false"/>
          <w:color w:val="000000"/>
          <w:sz w:val="28"/>
        </w:rPr>
        <w:t>3) тармақшасына</w:t>
      </w:r>
      <w:r>
        <w:rPr>
          <w:rFonts w:ascii="Times New Roman"/>
          <w:b w:val="false"/>
          <w:i w:val="false"/>
          <w:color w:val="000000"/>
          <w:sz w:val="28"/>
        </w:rPr>
        <w:t xml:space="preserve"> сәйкес салық салынатын табысты кемітуге құқығы бар табыстар көрсетіледі;</w:t>
      </w:r>
    </w:p>
    <w:bookmarkEnd w:id="153"/>
    <w:bookmarkStart w:name="z164" w:id="154"/>
    <w:p>
      <w:pPr>
        <w:spacing w:after="0"/>
        <w:ind w:left="0"/>
        <w:jc w:val="both"/>
      </w:pPr>
      <w:r>
        <w:rPr>
          <w:rFonts w:ascii="Times New Roman"/>
          <w:b w:val="false"/>
          <w:i w:val="false"/>
          <w:color w:val="000000"/>
          <w:sz w:val="28"/>
        </w:rPr>
        <w:t xml:space="preserve">
      7) 220.00.036 жолында Салық кодексінің </w:t>
      </w:r>
      <w:r>
        <w:rPr>
          <w:rFonts w:ascii="Times New Roman"/>
          <w:b w:val="false"/>
          <w:i w:val="false"/>
          <w:color w:val="000000"/>
          <w:sz w:val="28"/>
        </w:rPr>
        <w:t>133-бабына</w:t>
      </w:r>
      <w:r>
        <w:rPr>
          <w:rFonts w:ascii="Times New Roman"/>
          <w:b w:val="false"/>
          <w:i w:val="false"/>
          <w:color w:val="000000"/>
          <w:sz w:val="28"/>
        </w:rPr>
        <w:t xml:space="preserve"> сәйкес есептелген азайту ескерілген дара кәсіпкердің салық салынатын табысы көрсетіледі. 220.00.033 және 220.00.035 жолдарының айырмасы (220.00.033 – 220.00.035) ретінде айқындалады. Егер 220.00.035 жолы 220.00.033 жолынан артық болса, 220.00.036 жолында нөл көрсетіледі;</w:t>
      </w:r>
    </w:p>
    <w:bookmarkEnd w:id="154"/>
    <w:bookmarkStart w:name="z165" w:id="155"/>
    <w:p>
      <w:pPr>
        <w:spacing w:after="0"/>
        <w:ind w:left="0"/>
        <w:jc w:val="both"/>
      </w:pPr>
      <w:r>
        <w:rPr>
          <w:rFonts w:ascii="Times New Roman"/>
          <w:b w:val="false"/>
          <w:i w:val="false"/>
          <w:color w:val="000000"/>
          <w:sz w:val="28"/>
        </w:rPr>
        <w:t>
      8) 220.00.037 жолында алдыңғы салық кезеңдерінен көшірілген залалдар көрсетіледі;</w:t>
      </w:r>
    </w:p>
    <w:bookmarkEnd w:id="155"/>
    <w:bookmarkStart w:name="z166" w:id="156"/>
    <w:p>
      <w:pPr>
        <w:spacing w:after="0"/>
        <w:ind w:left="0"/>
        <w:jc w:val="both"/>
      </w:pPr>
      <w:r>
        <w:rPr>
          <w:rFonts w:ascii="Times New Roman"/>
          <w:b w:val="false"/>
          <w:i w:val="false"/>
          <w:color w:val="000000"/>
          <w:sz w:val="28"/>
        </w:rPr>
        <w:t>
      9) 220.00.038 жолында көшірілген залалдар ескерілген дара кәсіпкердің салық салынатын табысы көрсетіледі. Егер 220.00.036 жолында оң мән көрсетілген жағдайда толтырылады. 220.00.036, 220.00.037 жолдарының айырмасы (220.00.036 – 220.00.037) ретінде айқындалады. Егер 220.00.037 жолы 220.00.036 жолынан артық болса, 220.00.038 жолында нөл көрсетіледі.</w:t>
      </w:r>
    </w:p>
    <w:bookmarkEnd w:id="156"/>
    <w:bookmarkStart w:name="z167" w:id="157"/>
    <w:p>
      <w:pPr>
        <w:spacing w:after="0"/>
        <w:ind w:left="0"/>
        <w:jc w:val="both"/>
      </w:pPr>
      <w:r>
        <w:rPr>
          <w:rFonts w:ascii="Times New Roman"/>
          <w:b w:val="false"/>
          <w:i w:val="false"/>
          <w:color w:val="000000"/>
          <w:sz w:val="28"/>
        </w:rPr>
        <w:t>
      21. "Салық міндеттемесінің есебі" деген бөлімде:</w:t>
      </w:r>
    </w:p>
    <w:bookmarkEnd w:id="157"/>
    <w:bookmarkStart w:name="z168" w:id="158"/>
    <w:p>
      <w:pPr>
        <w:spacing w:after="0"/>
        <w:ind w:left="0"/>
        <w:jc w:val="both"/>
      </w:pPr>
      <w:r>
        <w:rPr>
          <w:rFonts w:ascii="Times New Roman"/>
          <w:b w:val="false"/>
          <w:i w:val="false"/>
          <w:color w:val="000000"/>
          <w:sz w:val="28"/>
        </w:rPr>
        <w:t xml:space="preserve">
      1) 220.00.039 жолында Салық кодексінің 158-бабы </w:t>
      </w:r>
      <w:r>
        <w:rPr>
          <w:rFonts w:ascii="Times New Roman"/>
          <w:b w:val="false"/>
          <w:i w:val="false"/>
          <w:color w:val="000000"/>
          <w:sz w:val="28"/>
        </w:rPr>
        <w:t>1-тармағына</w:t>
      </w:r>
      <w:r>
        <w:rPr>
          <w:rFonts w:ascii="Times New Roman"/>
          <w:b w:val="false"/>
          <w:i w:val="false"/>
          <w:color w:val="000000"/>
          <w:sz w:val="28"/>
        </w:rPr>
        <w:t xml:space="preserve"> сәйкес жеке табыс салығының ставкасы пайызда көрсетіледі;</w:t>
      </w:r>
    </w:p>
    <w:bookmarkEnd w:id="158"/>
    <w:bookmarkStart w:name="z169" w:id="159"/>
    <w:p>
      <w:pPr>
        <w:spacing w:after="0"/>
        <w:ind w:left="0"/>
        <w:jc w:val="both"/>
      </w:pPr>
      <w:r>
        <w:rPr>
          <w:rFonts w:ascii="Times New Roman"/>
          <w:b w:val="false"/>
          <w:i w:val="false"/>
          <w:color w:val="000000"/>
          <w:sz w:val="28"/>
        </w:rPr>
        <w:t>
      2) 220.00.040 жолында дара кәсіпкердің салық салынатын табысынан алынатын жеке табыс салығының сомасы көрсетіледі. 220.00.038 және 220.00.039 жолдарының туындысы (220.00.038 х 220.00.039) ретінде айқындалады;</w:t>
      </w:r>
    </w:p>
    <w:bookmarkEnd w:id="159"/>
    <w:bookmarkStart w:name="z170" w:id="160"/>
    <w:p>
      <w:pPr>
        <w:spacing w:after="0"/>
        <w:ind w:left="0"/>
        <w:jc w:val="both"/>
      </w:pPr>
      <w:r>
        <w:rPr>
          <w:rFonts w:ascii="Times New Roman"/>
          <w:b w:val="false"/>
          <w:i w:val="false"/>
          <w:color w:val="000000"/>
          <w:sz w:val="28"/>
        </w:rPr>
        <w:t xml:space="preserve">
      3) 220.00.041 жолында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кезеңі үшін есептелген жеке табыс салығының сомасы көрсетіледі. 220.00.040, 220.00.041 I, 220.00.041II, 220.00.041 III, 220.00.041 IV жолдарының айырмасы (220.00.040– 220.00.041 I – 220.00.041 II – 220.00.041 III – 220.00.041 IV-220.00.041V) ретінде айқындалады. Егер алынған айырма нөлден төмен болса, онда 220.00.041 жолында нөл көрсетіледі;</w:t>
      </w:r>
    </w:p>
    <w:bookmarkEnd w:id="160"/>
    <w:bookmarkStart w:name="z171" w:id="161"/>
    <w:p>
      <w:pPr>
        <w:spacing w:after="0"/>
        <w:ind w:left="0"/>
        <w:jc w:val="both"/>
      </w:pPr>
      <w:r>
        <w:rPr>
          <w:rFonts w:ascii="Times New Roman"/>
          <w:b w:val="false"/>
          <w:i w:val="false"/>
          <w:color w:val="000000"/>
          <w:sz w:val="28"/>
        </w:rPr>
        <w:t xml:space="preserve">
      4) 220.00.041 I жолында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Қазақстан Республикасында жеке табыс салығын төлеу кезінде ескерілетін Қазақстан Республикасынан тыс төленген табысқа салықтардың немесе резидент салық төлеуші Қазақстан Республикасының шегінен тыс көздерден алған табыстарға соған ұқсас табыс салығы түрлерінің сомасы көрсетіледі. Бұл жолға 220.03-нысаны R бағанының қорытынды мәні көшіріледі;</w:t>
      </w:r>
    </w:p>
    <w:bookmarkEnd w:id="161"/>
    <w:bookmarkStart w:name="z172" w:id="162"/>
    <w:p>
      <w:pPr>
        <w:spacing w:after="0"/>
        <w:ind w:left="0"/>
        <w:jc w:val="both"/>
      </w:pPr>
      <w:r>
        <w:rPr>
          <w:rFonts w:ascii="Times New Roman"/>
          <w:b w:val="false"/>
          <w:i w:val="false"/>
          <w:color w:val="000000"/>
          <w:sz w:val="28"/>
        </w:rPr>
        <w:t xml:space="preserve">
      5) 220.00.041 II жолында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бюджетке төленуі тиіс жеке табыс салығының сомасына кемітілетін салық кезеңінде ұтыс түріндегі табыстан төлем көзінен ұсталған жеке табыс салығының сомасы көрсетіледі;</w:t>
      </w:r>
    </w:p>
    <w:bookmarkEnd w:id="162"/>
    <w:bookmarkStart w:name="z173" w:id="163"/>
    <w:p>
      <w:pPr>
        <w:spacing w:after="0"/>
        <w:ind w:left="0"/>
        <w:jc w:val="both"/>
      </w:pPr>
      <w:r>
        <w:rPr>
          <w:rFonts w:ascii="Times New Roman"/>
          <w:b w:val="false"/>
          <w:i w:val="false"/>
          <w:color w:val="000000"/>
          <w:sz w:val="28"/>
        </w:rPr>
        <w:t xml:space="preserve">
      6) 220.00.041III жолында сыйақы түріндегі табыстан төлем көзінен ұсталған және Салық кодексінің 139-бабы </w:t>
      </w:r>
      <w:r>
        <w:rPr>
          <w:rFonts w:ascii="Times New Roman"/>
          <w:b w:val="false"/>
          <w:i w:val="false"/>
          <w:color w:val="000000"/>
          <w:sz w:val="28"/>
        </w:rPr>
        <w:t>3-тармағына</w:t>
      </w:r>
      <w:r>
        <w:rPr>
          <w:rFonts w:ascii="Times New Roman"/>
          <w:b w:val="false"/>
          <w:i w:val="false"/>
          <w:color w:val="000000"/>
          <w:sz w:val="28"/>
        </w:rPr>
        <w:t xml:space="preserve"> сәйкес алдыңғы салық кезеңдерінен көшірілген жеке табыс салығының сомасы көрсетіледі;</w:t>
      </w:r>
    </w:p>
    <w:bookmarkEnd w:id="163"/>
    <w:bookmarkStart w:name="z174" w:id="164"/>
    <w:p>
      <w:pPr>
        <w:spacing w:after="0"/>
        <w:ind w:left="0"/>
        <w:jc w:val="both"/>
      </w:pPr>
      <w:r>
        <w:rPr>
          <w:rFonts w:ascii="Times New Roman"/>
          <w:b w:val="false"/>
          <w:i w:val="false"/>
          <w:color w:val="000000"/>
          <w:sz w:val="28"/>
        </w:rPr>
        <w:t xml:space="preserve">
      7) 220.00.041 IV жолында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бюджетке төленуі тиіс жеке табыс салығының сомасына кемітілетін сыйақы түріндегі табыстан салық кезеңінде төлем көзінен ұсталған жеке табыс салығының сомасы көрсетіледі;</w:t>
      </w:r>
    </w:p>
    <w:bookmarkEnd w:id="164"/>
    <w:bookmarkStart w:name="z175" w:id="165"/>
    <w:p>
      <w:pPr>
        <w:spacing w:after="0"/>
        <w:ind w:left="0"/>
        <w:jc w:val="both"/>
      </w:pPr>
      <w:r>
        <w:rPr>
          <w:rFonts w:ascii="Times New Roman"/>
          <w:b w:val="false"/>
          <w:i w:val="false"/>
          <w:color w:val="000000"/>
          <w:sz w:val="28"/>
        </w:rPr>
        <w:t xml:space="preserve">
      8) 220.00.041V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салық кезеңі үшін есептелген жеке табыс салығының азайтылған сомасы көрсетіледі;</w:t>
      </w:r>
    </w:p>
    <w:bookmarkEnd w:id="165"/>
    <w:bookmarkStart w:name="z176" w:id="166"/>
    <w:p>
      <w:pPr>
        <w:spacing w:after="0"/>
        <w:ind w:left="0"/>
        <w:jc w:val="both"/>
      </w:pPr>
      <w:r>
        <w:rPr>
          <w:rFonts w:ascii="Times New Roman"/>
          <w:b w:val="false"/>
          <w:i w:val="false"/>
          <w:color w:val="000000"/>
          <w:sz w:val="28"/>
        </w:rPr>
        <w:t xml:space="preserve">
      9) 220.00.042 жолында Салық Кодексінің </w:t>
      </w:r>
      <w:r>
        <w:rPr>
          <w:rFonts w:ascii="Times New Roman"/>
          <w:b w:val="false"/>
          <w:i w:val="false"/>
          <w:color w:val="000000"/>
          <w:sz w:val="28"/>
        </w:rPr>
        <w:t>599-бабына</w:t>
      </w:r>
      <w:r>
        <w:rPr>
          <w:rFonts w:ascii="Times New Roman"/>
          <w:b w:val="false"/>
          <w:i w:val="false"/>
          <w:color w:val="000000"/>
          <w:sz w:val="28"/>
        </w:rPr>
        <w:t xml:space="preserve"> сәйкес жеке табыс салығын төлеуді есебіне жүзеге асырылатын есепке жатқызулар сомаларын қоса алғанда, төленген салық сомасы көрсетіледі. Жеке табыс салығын төлеу Салық кодексінің 179-бабы </w:t>
      </w:r>
      <w:r>
        <w:rPr>
          <w:rFonts w:ascii="Times New Roman"/>
          <w:b w:val="false"/>
          <w:i w:val="false"/>
          <w:color w:val="000000"/>
          <w:sz w:val="28"/>
        </w:rPr>
        <w:t>1-тармағына</w:t>
      </w:r>
      <w:r>
        <w:rPr>
          <w:rFonts w:ascii="Times New Roman"/>
          <w:b w:val="false"/>
          <w:i w:val="false"/>
          <w:color w:val="000000"/>
          <w:sz w:val="28"/>
        </w:rPr>
        <w:t xml:space="preserve"> сәйкес айқындалады.</w:t>
      </w:r>
    </w:p>
    <w:bookmarkEnd w:id="166"/>
    <w:bookmarkStart w:name="z177" w:id="167"/>
    <w:p>
      <w:pPr>
        <w:spacing w:after="0"/>
        <w:ind w:left="0"/>
        <w:jc w:val="both"/>
      </w:pPr>
      <w:r>
        <w:rPr>
          <w:rFonts w:ascii="Times New Roman"/>
          <w:b w:val="false"/>
          <w:i w:val="false"/>
          <w:color w:val="000000"/>
          <w:sz w:val="28"/>
        </w:rPr>
        <w:t>
      10) 220.00.043 жолында дара кәсіпкердің орналасқан орыны бойынша тіркелген аудандық маңызы бар қаланың, ауылдың, кенттің, ауылдық округтiң әкім аппаратының бизнес-сәйкестендіру нөмері көрсетіледі.</w:t>
      </w:r>
    </w:p>
    <w:bookmarkEnd w:id="167"/>
    <w:bookmarkStart w:name="z178" w:id="168"/>
    <w:p>
      <w:pPr>
        <w:spacing w:after="0"/>
        <w:ind w:left="0"/>
        <w:jc w:val="both"/>
      </w:pPr>
      <w:r>
        <w:rPr>
          <w:rFonts w:ascii="Times New Roman"/>
          <w:b w:val="false"/>
          <w:i w:val="false"/>
          <w:color w:val="000000"/>
          <w:sz w:val="28"/>
        </w:rPr>
        <w:t>
      Бұл ретте, дара кәсіпкердің орналасқан жері мемлекеттік кірістер органында дара кәсіпкер ретінде тіркеу есебіне қою кезінде мәлімделген дара кәсіпкердің қызметінің басым бөлігін жүзеге асыратын орны болып танылады.</w:t>
      </w:r>
    </w:p>
    <w:bookmarkEnd w:id="168"/>
    <w:bookmarkStart w:name="z179" w:id="169"/>
    <w:p>
      <w:pPr>
        <w:spacing w:after="0"/>
        <w:ind w:left="0"/>
        <w:jc w:val="both"/>
      </w:pPr>
      <w:r>
        <w:rPr>
          <w:rFonts w:ascii="Times New Roman"/>
          <w:b w:val="false"/>
          <w:i w:val="false"/>
          <w:color w:val="000000"/>
          <w:sz w:val="28"/>
        </w:rPr>
        <w:t>
      22. "Салық төлеушiнiң жауапкершiлiгi" деген бөлімде:</w:t>
      </w:r>
    </w:p>
    <w:bookmarkEnd w:id="169"/>
    <w:bookmarkStart w:name="z180" w:id="170"/>
    <w:p>
      <w:pPr>
        <w:spacing w:after="0"/>
        <w:ind w:left="0"/>
        <w:jc w:val="both"/>
      </w:pPr>
      <w:r>
        <w:rPr>
          <w:rFonts w:ascii="Times New Roman"/>
          <w:b w:val="false"/>
          <w:i w:val="false"/>
          <w:color w:val="000000"/>
          <w:sz w:val="28"/>
        </w:rPr>
        <w:t>
      1) "Салық төлеушiнiң Т.А.Ә." деген жолда жеке басын куәландыратын құжаттарға сәйкес жеке тұлғаның тегі, аты, әкесінің аты (ол болған кезде) көрсетіледі;</w:t>
      </w:r>
    </w:p>
    <w:bookmarkEnd w:id="170"/>
    <w:bookmarkStart w:name="z181" w:id="171"/>
    <w:p>
      <w:pPr>
        <w:spacing w:after="0"/>
        <w:ind w:left="0"/>
        <w:jc w:val="both"/>
      </w:pPr>
      <w:r>
        <w:rPr>
          <w:rFonts w:ascii="Times New Roman"/>
          <w:b w:val="false"/>
          <w:i w:val="false"/>
          <w:color w:val="000000"/>
          <w:sz w:val="28"/>
        </w:rPr>
        <w:t>
      2) декларацияның тапсырылған күні.</w:t>
      </w:r>
    </w:p>
    <w:bookmarkEnd w:id="171"/>
    <w:bookmarkStart w:name="z182" w:id="172"/>
    <w:p>
      <w:pPr>
        <w:spacing w:after="0"/>
        <w:ind w:left="0"/>
        <w:jc w:val="both"/>
      </w:pPr>
      <w:r>
        <w:rPr>
          <w:rFonts w:ascii="Times New Roman"/>
          <w:b w:val="false"/>
          <w:i w:val="false"/>
          <w:color w:val="000000"/>
          <w:sz w:val="28"/>
        </w:rPr>
        <w:t>
      Декларация мемлекеттік кірістер органына табыс етілген күн көрсетіледі;</w:t>
      </w:r>
    </w:p>
    <w:bookmarkEnd w:id="172"/>
    <w:bookmarkStart w:name="z183" w:id="173"/>
    <w:p>
      <w:pPr>
        <w:spacing w:after="0"/>
        <w:ind w:left="0"/>
        <w:jc w:val="both"/>
      </w:pPr>
      <w:r>
        <w:rPr>
          <w:rFonts w:ascii="Times New Roman"/>
          <w:b w:val="false"/>
          <w:i w:val="false"/>
          <w:color w:val="000000"/>
          <w:sz w:val="28"/>
        </w:rPr>
        <w:t>
      3) мемлекеттік кірістер органының коды.</w:t>
      </w:r>
    </w:p>
    <w:bookmarkEnd w:id="173"/>
    <w:bookmarkStart w:name="z184" w:id="174"/>
    <w:p>
      <w:pPr>
        <w:spacing w:after="0"/>
        <w:ind w:left="0"/>
        <w:jc w:val="both"/>
      </w:pPr>
      <w:r>
        <w:rPr>
          <w:rFonts w:ascii="Times New Roman"/>
          <w:b w:val="false"/>
          <w:i w:val="false"/>
          <w:color w:val="000000"/>
          <w:sz w:val="28"/>
        </w:rPr>
        <w:t>
      Салық төлеушінің орналасқан орны бойынша мемлекеттік кірістер органының коды көрсетіледі;</w:t>
      </w:r>
    </w:p>
    <w:bookmarkEnd w:id="174"/>
    <w:bookmarkStart w:name="z185" w:id="175"/>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мемлекеттік кірістер органы қызметкерінің тегі, аты, әкесінің аты (ол болған кезде) көрсетіледі;</w:t>
      </w:r>
    </w:p>
    <w:bookmarkEnd w:id="175"/>
    <w:bookmarkStart w:name="z186" w:id="176"/>
    <w:p>
      <w:pPr>
        <w:spacing w:after="0"/>
        <w:ind w:left="0"/>
        <w:jc w:val="both"/>
      </w:pPr>
      <w:r>
        <w:rPr>
          <w:rFonts w:ascii="Times New Roman"/>
          <w:b w:val="false"/>
          <w:i w:val="false"/>
          <w:color w:val="000000"/>
          <w:sz w:val="28"/>
        </w:rPr>
        <w:t>
      5) декларацияның қабылданған күні.</w:t>
      </w:r>
    </w:p>
    <w:bookmarkEnd w:id="176"/>
    <w:bookmarkStart w:name="z187" w:id="177"/>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 табыс ету күні көрсетіледі;</w:t>
      </w:r>
    </w:p>
    <w:bookmarkEnd w:id="177"/>
    <w:bookmarkStart w:name="z188" w:id="178"/>
    <w:p>
      <w:pPr>
        <w:spacing w:after="0"/>
        <w:ind w:left="0"/>
        <w:jc w:val="both"/>
      </w:pPr>
      <w:r>
        <w:rPr>
          <w:rFonts w:ascii="Times New Roman"/>
          <w:b w:val="false"/>
          <w:i w:val="false"/>
          <w:color w:val="000000"/>
          <w:sz w:val="28"/>
        </w:rPr>
        <w:t>
      6) құжаттың кіріс нөмірі.</w:t>
      </w:r>
    </w:p>
    <w:bookmarkEnd w:id="178"/>
    <w:bookmarkStart w:name="z189" w:id="179"/>
    <w:p>
      <w:pPr>
        <w:spacing w:after="0"/>
        <w:ind w:left="0"/>
        <w:jc w:val="both"/>
      </w:pPr>
      <w:r>
        <w:rPr>
          <w:rFonts w:ascii="Times New Roman"/>
          <w:b w:val="false"/>
          <w:i w:val="false"/>
          <w:color w:val="000000"/>
          <w:sz w:val="28"/>
        </w:rPr>
        <w:t>
      Мемлекеттік кірістер органы берген декларацияның тіркеу нөмірі көрсетіледі;</w:t>
      </w:r>
    </w:p>
    <w:bookmarkEnd w:id="179"/>
    <w:bookmarkStart w:name="z190" w:id="180"/>
    <w:p>
      <w:pPr>
        <w:spacing w:after="0"/>
        <w:ind w:left="0"/>
        <w:jc w:val="both"/>
      </w:pPr>
      <w:r>
        <w:rPr>
          <w:rFonts w:ascii="Times New Roman"/>
          <w:b w:val="false"/>
          <w:i w:val="false"/>
          <w:color w:val="000000"/>
          <w:sz w:val="28"/>
        </w:rPr>
        <w:t>
      7) пошта штемпелінің күні.</w:t>
      </w:r>
    </w:p>
    <w:bookmarkEnd w:id="180"/>
    <w:bookmarkStart w:name="z191" w:id="181"/>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End w:id="181"/>
    <w:bookmarkStart w:name="z192" w:id="182"/>
    <w:p>
      <w:pPr>
        <w:spacing w:after="0"/>
        <w:ind w:left="0"/>
        <w:jc w:val="both"/>
      </w:pPr>
      <w:r>
        <w:rPr>
          <w:rFonts w:ascii="Times New Roman"/>
          <w:b w:val="false"/>
          <w:i w:val="false"/>
          <w:color w:val="000000"/>
          <w:sz w:val="28"/>
        </w:rPr>
        <w:t>
      22-тармақтың 4), 5), 6), 7) тармақшаларын декларацияны қағаз жеткізгіште қабылдаған мемлекеттік кірістер органының қызметкері толтырады.</w:t>
      </w:r>
    </w:p>
    <w:bookmarkEnd w:id="182"/>
    <w:bookmarkStart w:name="z193" w:id="183"/>
    <w:p>
      <w:pPr>
        <w:spacing w:after="0"/>
        <w:ind w:left="0"/>
        <w:jc w:val="left"/>
      </w:pPr>
      <w:r>
        <w:rPr>
          <w:rFonts w:ascii="Times New Roman"/>
          <w:b/>
          <w:i w:val="false"/>
          <w:color w:val="000000"/>
        </w:rPr>
        <w:t xml:space="preserve"> 3-Тарау. ҚҚС төлеушi болып табылмайтын салық төлеушiлердiң өткізілген тауарлар, орындалған жұмыстар, көрсетілген қызметтер бойынша шығыстары – 220.01-нысанын жасау бойынша түсіндірме</w:t>
      </w:r>
    </w:p>
    <w:bookmarkEnd w:id="183"/>
    <w:bookmarkStart w:name="z194" w:id="184"/>
    <w:p>
      <w:pPr>
        <w:spacing w:after="0"/>
        <w:ind w:left="0"/>
        <w:jc w:val="both"/>
      </w:pPr>
      <w:r>
        <w:rPr>
          <w:rFonts w:ascii="Times New Roman"/>
          <w:b w:val="false"/>
          <w:i w:val="false"/>
          <w:color w:val="000000"/>
          <w:sz w:val="28"/>
        </w:rPr>
        <w:t>
      23. Бұл нысанды қосылған құн салығын төлеуші болып табылмайтын тұлғалар толтырады. Нысанда шегерімге жатқызылмайтындарды қоса алғанда, сатып алынған тауарлар (жұмыстар, қызметтер) туралы мәліметтер көрсетіледі. Осы нысандағы мәліметтер декларацияға және оған қосымшаларға көшірілмейді.</w:t>
      </w:r>
    </w:p>
    <w:bookmarkEnd w:id="184"/>
    <w:bookmarkStart w:name="z195" w:id="185"/>
    <w:p>
      <w:pPr>
        <w:spacing w:after="0"/>
        <w:ind w:left="0"/>
        <w:jc w:val="both"/>
      </w:pPr>
      <w:r>
        <w:rPr>
          <w:rFonts w:ascii="Times New Roman"/>
          <w:b w:val="false"/>
          <w:i w:val="false"/>
          <w:color w:val="000000"/>
          <w:sz w:val="28"/>
        </w:rPr>
        <w:t>
      24. "Шығыстар" деген бөлімде:</w:t>
      </w:r>
    </w:p>
    <w:bookmarkEnd w:id="185"/>
    <w:bookmarkStart w:name="z196" w:id="186"/>
    <w:p>
      <w:pPr>
        <w:spacing w:after="0"/>
        <w:ind w:left="0"/>
        <w:jc w:val="both"/>
      </w:pPr>
      <w:r>
        <w:rPr>
          <w:rFonts w:ascii="Times New Roman"/>
          <w:b w:val="false"/>
          <w:i w:val="false"/>
          <w:color w:val="000000"/>
          <w:sz w:val="28"/>
        </w:rPr>
        <w:t>
      А бағанында жолдың реттік нөмірі көрсетіледі;</w:t>
      </w:r>
    </w:p>
    <w:bookmarkEnd w:id="186"/>
    <w:bookmarkStart w:name="z197" w:id="187"/>
    <w:p>
      <w:pPr>
        <w:spacing w:after="0"/>
        <w:ind w:left="0"/>
        <w:jc w:val="both"/>
      </w:pPr>
      <w:r>
        <w:rPr>
          <w:rFonts w:ascii="Times New Roman"/>
          <w:b w:val="false"/>
          <w:i w:val="false"/>
          <w:color w:val="000000"/>
          <w:sz w:val="28"/>
        </w:rPr>
        <w:t>
      В бағанында салық төлеуші контрагенттің бизнес-сәйкестендіру (жеке сәйкестендіру) нөмірі көрсетіледі;</w:t>
      </w:r>
    </w:p>
    <w:bookmarkEnd w:id="187"/>
    <w:bookmarkStart w:name="z198" w:id="188"/>
    <w:p>
      <w:pPr>
        <w:spacing w:after="0"/>
        <w:ind w:left="0"/>
        <w:jc w:val="both"/>
      </w:pPr>
      <w:r>
        <w:rPr>
          <w:rFonts w:ascii="Times New Roman"/>
          <w:b w:val="false"/>
          <w:i w:val="false"/>
          <w:color w:val="000000"/>
          <w:sz w:val="28"/>
        </w:rPr>
        <w:t>
      С бағанында осы Қағидалардың 33-тармағына сәйкес резидент емес контрагенттің резиденттік елінің коды көрсетіледі;</w:t>
      </w:r>
    </w:p>
    <w:bookmarkEnd w:id="188"/>
    <w:bookmarkStart w:name="z199" w:id="189"/>
    <w:p>
      <w:pPr>
        <w:spacing w:after="0"/>
        <w:ind w:left="0"/>
        <w:jc w:val="both"/>
      </w:pPr>
      <w:r>
        <w:rPr>
          <w:rFonts w:ascii="Times New Roman"/>
          <w:b w:val="false"/>
          <w:i w:val="false"/>
          <w:color w:val="000000"/>
          <w:sz w:val="28"/>
        </w:rPr>
        <w:t>
      D бағанында резидент емес контрагенттің резиденттік еліндегі салықтық тіркеу нөмірі көрсетіледі. Баған С бағанында резиденттік елінің коды көрсетілген кезде толтырылады;</w:t>
      </w:r>
    </w:p>
    <w:bookmarkEnd w:id="189"/>
    <w:bookmarkStart w:name="z200" w:id="190"/>
    <w:p>
      <w:pPr>
        <w:spacing w:after="0"/>
        <w:ind w:left="0"/>
        <w:jc w:val="both"/>
      </w:pPr>
      <w:r>
        <w:rPr>
          <w:rFonts w:ascii="Times New Roman"/>
          <w:b w:val="false"/>
          <w:i w:val="false"/>
          <w:color w:val="000000"/>
          <w:sz w:val="28"/>
        </w:rPr>
        <w:t>
      Е бағанында шығыс түрлерінің коды көрсетіледі:</w:t>
      </w:r>
    </w:p>
    <w:bookmarkEnd w:id="190"/>
    <w:bookmarkStart w:name="z201" w:id="191"/>
    <w:p>
      <w:pPr>
        <w:spacing w:after="0"/>
        <w:ind w:left="0"/>
        <w:jc w:val="both"/>
      </w:pPr>
      <w:r>
        <w:rPr>
          <w:rFonts w:ascii="Times New Roman"/>
          <w:b w:val="false"/>
          <w:i w:val="false"/>
          <w:color w:val="000000"/>
          <w:sz w:val="28"/>
        </w:rPr>
        <w:t>
      1 – қаржылық қызмет көрсетулер;</w:t>
      </w:r>
    </w:p>
    <w:bookmarkEnd w:id="191"/>
    <w:bookmarkStart w:name="z202" w:id="192"/>
    <w:p>
      <w:pPr>
        <w:spacing w:after="0"/>
        <w:ind w:left="0"/>
        <w:jc w:val="both"/>
      </w:pPr>
      <w:r>
        <w:rPr>
          <w:rFonts w:ascii="Times New Roman"/>
          <w:b w:val="false"/>
          <w:i w:val="false"/>
          <w:color w:val="000000"/>
          <w:sz w:val="28"/>
        </w:rPr>
        <w:t>
      2 – жарнамалық қызмет көрсетулер;</w:t>
      </w:r>
    </w:p>
    <w:bookmarkEnd w:id="192"/>
    <w:bookmarkStart w:name="z203" w:id="193"/>
    <w:p>
      <w:pPr>
        <w:spacing w:after="0"/>
        <w:ind w:left="0"/>
        <w:jc w:val="both"/>
      </w:pPr>
      <w:r>
        <w:rPr>
          <w:rFonts w:ascii="Times New Roman"/>
          <w:b w:val="false"/>
          <w:i w:val="false"/>
          <w:color w:val="000000"/>
          <w:sz w:val="28"/>
        </w:rPr>
        <w:t>
      3 – консультациялық қызмет көрсетулер;</w:t>
      </w:r>
    </w:p>
    <w:bookmarkEnd w:id="193"/>
    <w:bookmarkStart w:name="z204" w:id="194"/>
    <w:p>
      <w:pPr>
        <w:spacing w:after="0"/>
        <w:ind w:left="0"/>
        <w:jc w:val="both"/>
      </w:pPr>
      <w:r>
        <w:rPr>
          <w:rFonts w:ascii="Times New Roman"/>
          <w:b w:val="false"/>
          <w:i w:val="false"/>
          <w:color w:val="000000"/>
          <w:sz w:val="28"/>
        </w:rPr>
        <w:t>
      4 – маркетингтік қызмет көрсетулер;</w:t>
      </w:r>
    </w:p>
    <w:bookmarkEnd w:id="194"/>
    <w:bookmarkStart w:name="z205" w:id="195"/>
    <w:p>
      <w:pPr>
        <w:spacing w:after="0"/>
        <w:ind w:left="0"/>
        <w:jc w:val="both"/>
      </w:pPr>
      <w:r>
        <w:rPr>
          <w:rFonts w:ascii="Times New Roman"/>
          <w:b w:val="false"/>
          <w:i w:val="false"/>
          <w:color w:val="000000"/>
          <w:sz w:val="28"/>
        </w:rPr>
        <w:t>
      5 – дизайнерлік қызмет көрсетулер;</w:t>
      </w:r>
    </w:p>
    <w:bookmarkEnd w:id="195"/>
    <w:bookmarkStart w:name="z206" w:id="196"/>
    <w:p>
      <w:pPr>
        <w:spacing w:after="0"/>
        <w:ind w:left="0"/>
        <w:jc w:val="both"/>
      </w:pPr>
      <w:r>
        <w:rPr>
          <w:rFonts w:ascii="Times New Roman"/>
          <w:b w:val="false"/>
          <w:i w:val="false"/>
          <w:color w:val="000000"/>
          <w:sz w:val="28"/>
        </w:rPr>
        <w:t>
      6 – инжинирингтік қызмет көрсетулер;</w:t>
      </w:r>
    </w:p>
    <w:bookmarkEnd w:id="196"/>
    <w:bookmarkStart w:name="z207" w:id="197"/>
    <w:p>
      <w:pPr>
        <w:spacing w:after="0"/>
        <w:ind w:left="0"/>
        <w:jc w:val="both"/>
      </w:pPr>
      <w:r>
        <w:rPr>
          <w:rFonts w:ascii="Times New Roman"/>
          <w:b w:val="false"/>
          <w:i w:val="false"/>
          <w:color w:val="000000"/>
          <w:sz w:val="28"/>
        </w:rPr>
        <w:t>
      7 – өзгелері;</w:t>
      </w:r>
    </w:p>
    <w:bookmarkEnd w:id="197"/>
    <w:bookmarkStart w:name="z208" w:id="198"/>
    <w:p>
      <w:pPr>
        <w:spacing w:after="0"/>
        <w:ind w:left="0"/>
        <w:jc w:val="both"/>
      </w:pPr>
      <w:r>
        <w:rPr>
          <w:rFonts w:ascii="Times New Roman"/>
          <w:b w:val="false"/>
          <w:i w:val="false"/>
          <w:color w:val="000000"/>
          <w:sz w:val="28"/>
        </w:rPr>
        <w:t>
      F бағанында сатып алынған тауарлардың (жұмыстардың, қызметтердің) құны көрсетіледі.</w:t>
      </w:r>
    </w:p>
    <w:bookmarkEnd w:id="198"/>
    <w:bookmarkStart w:name="z209" w:id="199"/>
    <w:p>
      <w:pPr>
        <w:spacing w:after="0"/>
        <w:ind w:left="0"/>
        <w:jc w:val="left"/>
      </w:pPr>
      <w:r>
        <w:rPr>
          <w:rFonts w:ascii="Times New Roman"/>
          <w:b/>
          <w:i w:val="false"/>
          <w:color w:val="000000"/>
        </w:rPr>
        <w:t xml:space="preserve"> 4-Тарау. Халықаралық шартқа сәйкес салық салудан босатылуы тиіс табыс – 220.02-нысанын жасау бойынша түсіндірме</w:t>
      </w:r>
    </w:p>
    <w:bookmarkEnd w:id="199"/>
    <w:bookmarkStart w:name="z210" w:id="200"/>
    <w:p>
      <w:pPr>
        <w:spacing w:after="0"/>
        <w:ind w:left="0"/>
        <w:jc w:val="both"/>
      </w:pPr>
      <w:r>
        <w:rPr>
          <w:rFonts w:ascii="Times New Roman"/>
          <w:b w:val="false"/>
          <w:i w:val="false"/>
          <w:color w:val="000000"/>
          <w:sz w:val="28"/>
        </w:rPr>
        <w:t xml:space="preserve">
      25. Бұл нысан Қазақстан Республикасымен жасалған халықаралық шарттарға сәйкес салық салудан босатылуы тиіс табысты айқындауға арналған. Салық кодексінің 2-бабы </w:t>
      </w:r>
      <w:r>
        <w:rPr>
          <w:rFonts w:ascii="Times New Roman"/>
          <w:b w:val="false"/>
          <w:i w:val="false"/>
          <w:color w:val="000000"/>
          <w:sz w:val="28"/>
        </w:rPr>
        <w:t>5-тармағына</w:t>
      </w:r>
      <w:r>
        <w:rPr>
          <w:rFonts w:ascii="Times New Roman"/>
          <w:b w:val="false"/>
          <w:i w:val="false"/>
          <w:color w:val="000000"/>
          <w:sz w:val="28"/>
        </w:rPr>
        <w:t xml:space="preserve"> сәйкес егер Қазақстан Республикасы ратификациялаған халықаралық шартта Салық кодексіндегі қамтылғандардан өзгеше ережелер қолданылса, онда Қазақстан Республикасы ратификациялаған халықаралық шарттың ережелері қолданылады.</w:t>
      </w:r>
    </w:p>
    <w:bookmarkEnd w:id="200"/>
    <w:bookmarkStart w:name="z211" w:id="201"/>
    <w:p>
      <w:pPr>
        <w:spacing w:after="0"/>
        <w:ind w:left="0"/>
        <w:jc w:val="both"/>
      </w:pPr>
      <w:r>
        <w:rPr>
          <w:rFonts w:ascii="Times New Roman"/>
          <w:b w:val="false"/>
          <w:i w:val="false"/>
          <w:color w:val="000000"/>
          <w:sz w:val="28"/>
        </w:rPr>
        <w:t>
      26. "Көрсеткіштер" деген бөлімде:</w:t>
      </w:r>
    </w:p>
    <w:bookmarkEnd w:id="201"/>
    <w:bookmarkStart w:name="z212" w:id="202"/>
    <w:p>
      <w:pPr>
        <w:spacing w:after="0"/>
        <w:ind w:left="0"/>
        <w:jc w:val="both"/>
      </w:pPr>
      <w:r>
        <w:rPr>
          <w:rFonts w:ascii="Times New Roman"/>
          <w:b w:val="false"/>
          <w:i w:val="false"/>
          <w:color w:val="000000"/>
          <w:sz w:val="28"/>
        </w:rPr>
        <w:t>
      1) А бағанында жолдың реттік нөмірі көрсетіледі;</w:t>
      </w:r>
    </w:p>
    <w:bookmarkEnd w:id="202"/>
    <w:bookmarkStart w:name="z213" w:id="203"/>
    <w:p>
      <w:pPr>
        <w:spacing w:after="0"/>
        <w:ind w:left="0"/>
        <w:jc w:val="both"/>
      </w:pPr>
      <w:r>
        <w:rPr>
          <w:rFonts w:ascii="Times New Roman"/>
          <w:b w:val="false"/>
          <w:i w:val="false"/>
          <w:color w:val="000000"/>
          <w:sz w:val="28"/>
        </w:rPr>
        <w:t>
      2) В бағанында оған сәйкес табысқа қатысты Салық кодексінде белгіленген тәртіптен ерекше салық салу тәртібі белгіленген осы Қағидалардың 34-тармағына сәйкес халықаралық шарт түрінің коды көрсетіледі;</w:t>
      </w:r>
    </w:p>
    <w:bookmarkEnd w:id="203"/>
    <w:bookmarkStart w:name="z214" w:id="204"/>
    <w:p>
      <w:pPr>
        <w:spacing w:after="0"/>
        <w:ind w:left="0"/>
        <w:jc w:val="both"/>
      </w:pPr>
      <w:r>
        <w:rPr>
          <w:rFonts w:ascii="Times New Roman"/>
          <w:b w:val="false"/>
          <w:i w:val="false"/>
          <w:color w:val="000000"/>
          <w:sz w:val="28"/>
        </w:rPr>
        <w:t>
      3) С бағанында халықаралық шарттың атауы көрсетіледі;</w:t>
      </w:r>
    </w:p>
    <w:bookmarkEnd w:id="204"/>
    <w:bookmarkStart w:name="z215" w:id="205"/>
    <w:p>
      <w:pPr>
        <w:spacing w:after="0"/>
        <w:ind w:left="0"/>
        <w:jc w:val="both"/>
      </w:pPr>
      <w:r>
        <w:rPr>
          <w:rFonts w:ascii="Times New Roman"/>
          <w:b w:val="false"/>
          <w:i w:val="false"/>
          <w:color w:val="000000"/>
          <w:sz w:val="28"/>
        </w:rPr>
        <w:t>
      4) D бағанында осы Қағидалардың 33-тармағына сәйкес халықаралық шарт жасалған елдің коды көрсетіледі;</w:t>
      </w:r>
    </w:p>
    <w:bookmarkEnd w:id="205"/>
    <w:bookmarkStart w:name="z216" w:id="206"/>
    <w:p>
      <w:pPr>
        <w:spacing w:after="0"/>
        <w:ind w:left="0"/>
        <w:jc w:val="both"/>
      </w:pPr>
      <w:r>
        <w:rPr>
          <w:rFonts w:ascii="Times New Roman"/>
          <w:b w:val="false"/>
          <w:i w:val="false"/>
          <w:color w:val="000000"/>
          <w:sz w:val="28"/>
        </w:rPr>
        <w:t>
      5) Е бағанында халықаралық шарт ережелеріне сәйкес салық салудан босатылуы тиіс табыс көрсетіледі.</w:t>
      </w:r>
    </w:p>
    <w:bookmarkEnd w:id="206"/>
    <w:bookmarkStart w:name="z217" w:id="207"/>
    <w:p>
      <w:pPr>
        <w:spacing w:after="0"/>
        <w:ind w:left="0"/>
        <w:jc w:val="both"/>
      </w:pPr>
      <w:r>
        <w:rPr>
          <w:rFonts w:ascii="Times New Roman"/>
          <w:b w:val="false"/>
          <w:i w:val="false"/>
          <w:color w:val="000000"/>
          <w:sz w:val="28"/>
        </w:rPr>
        <w:t>
      220.02-нысанының Е бағанының қорытынды мәні 220.00.032 жолына көшіріледі.</w:t>
      </w:r>
    </w:p>
    <w:bookmarkEnd w:id="207"/>
    <w:bookmarkStart w:name="z218" w:id="208"/>
    <w:p>
      <w:pPr>
        <w:spacing w:after="0"/>
        <w:ind w:left="0"/>
        <w:jc w:val="left"/>
      </w:pPr>
      <w:r>
        <w:rPr>
          <w:rFonts w:ascii="Times New Roman"/>
          <w:b/>
          <w:i w:val="false"/>
          <w:color w:val="000000"/>
        </w:rPr>
        <w:t xml:space="preserve"> 5-Тарау. Шетелдік көздерден алынатын табыс, салық салуда жеңілдігі бар елдерде тіркелген немесе орналасқан компаниялардың пайдасы немесе пайдасының бір бөлігінің сомалары. Төленген шетел салығы мен олардың есепке жатқызу сомалары – 220.03 – нысанын жасау бойынша түсіндірме</w:t>
      </w:r>
    </w:p>
    <w:bookmarkEnd w:id="208"/>
    <w:bookmarkStart w:name="z219" w:id="209"/>
    <w:p>
      <w:pPr>
        <w:spacing w:after="0"/>
        <w:ind w:left="0"/>
        <w:jc w:val="both"/>
      </w:pPr>
      <w:r>
        <w:rPr>
          <w:rFonts w:ascii="Times New Roman"/>
          <w:b w:val="false"/>
          <w:i w:val="false"/>
          <w:color w:val="000000"/>
          <w:sz w:val="28"/>
        </w:rPr>
        <w:t xml:space="preserve">
      27. Бұл нысан шетел көздерден алынған табыстарды, салық салуда жеңілдігі бар елдерде тіркелген немесе орналасқан компаниялардың пайдасы немесе пайдасының бір бөлігінің сомаларын, сондай-ақ Салық кодексінің </w:t>
      </w:r>
      <w:r>
        <w:rPr>
          <w:rFonts w:ascii="Times New Roman"/>
          <w:b w:val="false"/>
          <w:i w:val="false"/>
          <w:color w:val="000000"/>
          <w:sz w:val="28"/>
        </w:rPr>
        <w:t>7-бөлімінде</w:t>
      </w:r>
      <w:r>
        <w:rPr>
          <w:rFonts w:ascii="Times New Roman"/>
          <w:b w:val="false"/>
          <w:i w:val="false"/>
          <w:color w:val="000000"/>
          <w:sz w:val="28"/>
        </w:rPr>
        <w:t xml:space="preserve"> айқындалған халықаралық салық салу ерекшеліктеріне сәйкес төленген шетел салығы мен олардың есепке жатқызу сомаларын айқындауға арналған.</w:t>
      </w:r>
    </w:p>
    <w:bookmarkEnd w:id="209"/>
    <w:bookmarkStart w:name="z220" w:id="210"/>
    <w:p>
      <w:pPr>
        <w:spacing w:after="0"/>
        <w:ind w:left="0"/>
        <w:jc w:val="both"/>
      </w:pPr>
      <w:r>
        <w:rPr>
          <w:rFonts w:ascii="Times New Roman"/>
          <w:b w:val="false"/>
          <w:i w:val="false"/>
          <w:color w:val="000000"/>
          <w:sz w:val="28"/>
        </w:rPr>
        <w:t>
      28. "Көрсеткіштер" деген бөлімде:</w:t>
      </w:r>
    </w:p>
    <w:bookmarkEnd w:id="210"/>
    <w:bookmarkStart w:name="z221" w:id="211"/>
    <w:p>
      <w:pPr>
        <w:spacing w:after="0"/>
        <w:ind w:left="0"/>
        <w:jc w:val="both"/>
      </w:pPr>
      <w:r>
        <w:rPr>
          <w:rFonts w:ascii="Times New Roman"/>
          <w:b w:val="false"/>
          <w:i w:val="false"/>
          <w:color w:val="000000"/>
          <w:sz w:val="28"/>
        </w:rPr>
        <w:t>
      1) А бағанында жолдың реттік нөмірі көрсетіледі;</w:t>
      </w:r>
    </w:p>
    <w:bookmarkEnd w:id="211"/>
    <w:bookmarkStart w:name="z222" w:id="212"/>
    <w:p>
      <w:pPr>
        <w:spacing w:after="0"/>
        <w:ind w:left="0"/>
        <w:jc w:val="both"/>
      </w:pPr>
      <w:r>
        <w:rPr>
          <w:rFonts w:ascii="Times New Roman"/>
          <w:b w:val="false"/>
          <w:i w:val="false"/>
          <w:color w:val="000000"/>
          <w:sz w:val="28"/>
        </w:rPr>
        <w:t>
      2) В бағанында осы Қағидалардың 32-тармағына сәйкес елдің коды көрсетіледі. Осы бағанда резидент еместің резиденттік елінің коды (тұрақты мекемеге байланысты емес қызмет көрсетуден табыс алу жағдайында), немесе табыс көзі болып табылатын елдің коды (тұрақты мекеме арқылы қызмет көрсетуден табыс алу жағдайында), өзге жағдайларда салық салуда жеңілдігі бар мемлекетте тіркелген резидент еместің резиденттік елінің коды көрсетіледі;</w:t>
      </w:r>
    </w:p>
    <w:bookmarkEnd w:id="212"/>
    <w:bookmarkStart w:name="z223" w:id="213"/>
    <w:p>
      <w:pPr>
        <w:spacing w:after="0"/>
        <w:ind w:left="0"/>
        <w:jc w:val="both"/>
      </w:pPr>
      <w:r>
        <w:rPr>
          <w:rFonts w:ascii="Times New Roman"/>
          <w:b w:val="false"/>
          <w:i w:val="false"/>
          <w:color w:val="000000"/>
          <w:sz w:val="28"/>
        </w:rPr>
        <w:t>
      3) С бағанында шетел мемлекетіндегі тұрақты мекеменің (тұрақты мекеме арқылы қызмет көрсетуден табыс алу жағдайында), немесе табыс төлейтін резидент еместің (тұрақты мекемеге байланысты емес қызмет көрсетуден табыс алу жағдайында), өзге жағдайларда салық салуда жеңілдігі бар мемлекетте тіркелген резидент еместің салықтық тіркеу нөмірі көрсетіледі;</w:t>
      </w:r>
    </w:p>
    <w:bookmarkEnd w:id="213"/>
    <w:bookmarkStart w:name="z224" w:id="214"/>
    <w:p>
      <w:pPr>
        <w:spacing w:after="0"/>
        <w:ind w:left="0"/>
        <w:jc w:val="both"/>
      </w:pPr>
      <w:r>
        <w:rPr>
          <w:rFonts w:ascii="Times New Roman"/>
          <w:b w:val="false"/>
          <w:i w:val="false"/>
          <w:color w:val="000000"/>
          <w:sz w:val="28"/>
        </w:rPr>
        <w:t>
      4) D бағанында осы Қағидалардың 31-тармағына сәйкес резидент салық төлеуші тұрақты мекемеге байланысты емес шетел көздерінен алған табыс түрінің коды көрсетіледі;</w:t>
      </w:r>
    </w:p>
    <w:bookmarkEnd w:id="214"/>
    <w:bookmarkStart w:name="z225" w:id="215"/>
    <w:p>
      <w:pPr>
        <w:spacing w:after="0"/>
        <w:ind w:left="0"/>
        <w:jc w:val="both"/>
      </w:pPr>
      <w:r>
        <w:rPr>
          <w:rFonts w:ascii="Times New Roman"/>
          <w:b w:val="false"/>
          <w:i w:val="false"/>
          <w:color w:val="000000"/>
          <w:sz w:val="28"/>
        </w:rPr>
        <w:t>
      5) Е бағанында осы Қағидалардың 32-тармағы 2) тармақшасына сәйкес табыс алу валютасының коды көрсетіледі;</w:t>
      </w:r>
    </w:p>
    <w:bookmarkEnd w:id="215"/>
    <w:bookmarkStart w:name="z226" w:id="216"/>
    <w:p>
      <w:pPr>
        <w:spacing w:after="0"/>
        <w:ind w:left="0"/>
        <w:jc w:val="both"/>
      </w:pPr>
      <w:r>
        <w:rPr>
          <w:rFonts w:ascii="Times New Roman"/>
          <w:b w:val="false"/>
          <w:i w:val="false"/>
          <w:color w:val="000000"/>
          <w:sz w:val="28"/>
        </w:rPr>
        <w:t>
      6) F бағанында резидент салық төлеушінің салық салуда жеңілдігі бар мемлекетте тіркелген резидент еместің, өзге жағдайларда табысты төлейтін резидент еместің жарғылық капиталындағы қатысу үлесі пайыздарда көрсетіледі;</w:t>
      </w:r>
    </w:p>
    <w:bookmarkEnd w:id="216"/>
    <w:bookmarkStart w:name="z227" w:id="217"/>
    <w:p>
      <w:pPr>
        <w:spacing w:after="0"/>
        <w:ind w:left="0"/>
        <w:jc w:val="both"/>
      </w:pPr>
      <w:r>
        <w:rPr>
          <w:rFonts w:ascii="Times New Roman"/>
          <w:b w:val="false"/>
          <w:i w:val="false"/>
          <w:color w:val="000000"/>
          <w:sz w:val="28"/>
        </w:rPr>
        <w:t>
      7) G бағанында салық салуда жеңілдігі бар мемлекетте тіркелген резидент емес заңды тұлғаның шоғырландырылған қаржы есептілігі бойынша айқындалған пайдасының жалпы сомасы шетел валютасында көрсетіледі;</w:t>
      </w:r>
    </w:p>
    <w:bookmarkEnd w:id="217"/>
    <w:bookmarkStart w:name="z228" w:id="218"/>
    <w:p>
      <w:pPr>
        <w:spacing w:after="0"/>
        <w:ind w:left="0"/>
        <w:jc w:val="both"/>
      </w:pPr>
      <w:r>
        <w:rPr>
          <w:rFonts w:ascii="Times New Roman"/>
          <w:b w:val="false"/>
          <w:i w:val="false"/>
          <w:color w:val="000000"/>
          <w:sz w:val="28"/>
        </w:rPr>
        <w:t>
      8) Н бағанында резидент салық төлеушіге тиесілі, салық салуда жеңілдігі бар мемлекетте тіркелген резидент еместің пайдасының сомасы шетел валютасында көрсетіледі. 100 %-ға F және G бағандарының тиісті мәндерінің туындысына қатысы ретінде айқындалады ((F х G)/100%);</w:t>
      </w:r>
    </w:p>
    <w:bookmarkEnd w:id="218"/>
    <w:bookmarkStart w:name="z229" w:id="219"/>
    <w:p>
      <w:pPr>
        <w:spacing w:after="0"/>
        <w:ind w:left="0"/>
        <w:jc w:val="both"/>
      </w:pPr>
      <w:r>
        <w:rPr>
          <w:rFonts w:ascii="Times New Roman"/>
          <w:b w:val="false"/>
          <w:i w:val="false"/>
          <w:color w:val="000000"/>
          <w:sz w:val="28"/>
        </w:rPr>
        <w:t>
      9) І бағанында Н бағанында көрсетілген, қайта есептеу жүргізілген күнге айырбастау валютасының нарықтық бағамы бойынша ұлттық валютада қайта есептелген пайда сомасы көрсетіледі;</w:t>
      </w:r>
    </w:p>
    <w:bookmarkEnd w:id="219"/>
    <w:bookmarkStart w:name="z230" w:id="220"/>
    <w:p>
      <w:pPr>
        <w:spacing w:after="0"/>
        <w:ind w:left="0"/>
        <w:jc w:val="both"/>
      </w:pPr>
      <w:r>
        <w:rPr>
          <w:rFonts w:ascii="Times New Roman"/>
          <w:b w:val="false"/>
          <w:i w:val="false"/>
          <w:color w:val="000000"/>
          <w:sz w:val="28"/>
        </w:rPr>
        <w:t>
      10) J бағанында резидент салық төлеушінің тұрақты мекемеге байланысты емес шетел мемлекетіндегі көздерден есепке жазылған табыстарының сомасы шетел валютасында көрсетіледі;</w:t>
      </w:r>
    </w:p>
    <w:bookmarkEnd w:id="220"/>
    <w:bookmarkStart w:name="z231" w:id="221"/>
    <w:p>
      <w:pPr>
        <w:spacing w:after="0"/>
        <w:ind w:left="0"/>
        <w:jc w:val="both"/>
      </w:pPr>
      <w:r>
        <w:rPr>
          <w:rFonts w:ascii="Times New Roman"/>
          <w:b w:val="false"/>
          <w:i w:val="false"/>
          <w:color w:val="000000"/>
          <w:sz w:val="28"/>
        </w:rPr>
        <w:t>
      11) K бағанында J бағанында көрсетілген қайта есептеу жүргізілген күнге айырбастау валютасының нарықтық бағамы бойынша ұлттық валютада қайта есептелген табыстардың сомасы көрсетіледі;</w:t>
      </w:r>
    </w:p>
    <w:bookmarkEnd w:id="221"/>
    <w:bookmarkStart w:name="z232" w:id="222"/>
    <w:p>
      <w:pPr>
        <w:spacing w:after="0"/>
        <w:ind w:left="0"/>
        <w:jc w:val="both"/>
      </w:pPr>
      <w:r>
        <w:rPr>
          <w:rFonts w:ascii="Times New Roman"/>
          <w:b w:val="false"/>
          <w:i w:val="false"/>
          <w:color w:val="000000"/>
          <w:sz w:val="28"/>
        </w:rPr>
        <w:t>
      12) L бағанында Қазақстан Республикасының заңнамасы бойынша есептелген шетел мемлекетіндегі тұрақты база (мекеме) арқылы қызметтен түскен салық салынатын табыс сомасы көрсетіледі;</w:t>
      </w:r>
    </w:p>
    <w:bookmarkEnd w:id="222"/>
    <w:bookmarkStart w:name="z233" w:id="223"/>
    <w:p>
      <w:pPr>
        <w:spacing w:after="0"/>
        <w:ind w:left="0"/>
        <w:jc w:val="both"/>
      </w:pPr>
      <w:r>
        <w:rPr>
          <w:rFonts w:ascii="Times New Roman"/>
          <w:b w:val="false"/>
          <w:i w:val="false"/>
          <w:color w:val="000000"/>
          <w:sz w:val="28"/>
        </w:rPr>
        <w:t>
      13) M бағанында шетел мемлекетінің заңнамасы бойынша есептелген шетел мемлекетіндегі тұрақты база (мекеме) арқылы қызметтен түскен салық салынатын табыс сомасы көрсетіледі;</w:t>
      </w:r>
    </w:p>
    <w:bookmarkEnd w:id="223"/>
    <w:bookmarkStart w:name="z234" w:id="224"/>
    <w:p>
      <w:pPr>
        <w:spacing w:after="0"/>
        <w:ind w:left="0"/>
        <w:jc w:val="both"/>
      </w:pPr>
      <w:r>
        <w:rPr>
          <w:rFonts w:ascii="Times New Roman"/>
          <w:b w:val="false"/>
          <w:i w:val="false"/>
          <w:color w:val="000000"/>
          <w:sz w:val="28"/>
        </w:rPr>
        <w:t>
      14) N бағанында бағанында тиісті төлем көзі елінің заңнамасымен немесе халықаралық шартпен белгіленген табыс салығының ставкалары көрсетіледі;</w:t>
      </w:r>
    </w:p>
    <w:bookmarkEnd w:id="224"/>
    <w:bookmarkStart w:name="z235" w:id="225"/>
    <w:p>
      <w:pPr>
        <w:spacing w:after="0"/>
        <w:ind w:left="0"/>
        <w:jc w:val="both"/>
      </w:pPr>
      <w:r>
        <w:rPr>
          <w:rFonts w:ascii="Times New Roman"/>
          <w:b w:val="false"/>
          <w:i w:val="false"/>
          <w:color w:val="000000"/>
          <w:sz w:val="28"/>
        </w:rPr>
        <w:t>
      15) O бағанында табыстарды төлем көзі елінде төленген табыс салығының сомасы көрсетіледі;</w:t>
      </w:r>
    </w:p>
    <w:bookmarkEnd w:id="225"/>
    <w:bookmarkStart w:name="z236" w:id="226"/>
    <w:p>
      <w:pPr>
        <w:spacing w:after="0"/>
        <w:ind w:left="0"/>
        <w:jc w:val="both"/>
      </w:pPr>
      <w:r>
        <w:rPr>
          <w:rFonts w:ascii="Times New Roman"/>
          <w:b w:val="false"/>
          <w:i w:val="false"/>
          <w:color w:val="000000"/>
          <w:sz w:val="28"/>
        </w:rPr>
        <w:t xml:space="preserve">
      16) P бағанында Салық кодексінің </w:t>
      </w:r>
      <w:r>
        <w:rPr>
          <w:rFonts w:ascii="Times New Roman"/>
          <w:b w:val="false"/>
          <w:i w:val="false"/>
          <w:color w:val="000000"/>
          <w:sz w:val="28"/>
        </w:rPr>
        <w:t>158-бабында</w:t>
      </w:r>
      <w:r>
        <w:rPr>
          <w:rFonts w:ascii="Times New Roman"/>
          <w:b w:val="false"/>
          <w:i w:val="false"/>
          <w:color w:val="000000"/>
          <w:sz w:val="28"/>
        </w:rPr>
        <w:t xml:space="preserve"> белгіленген табыс салығының ставкасы қолданыла отырып, есептелген жеке табыс салығының сомасы көрсетіледі;</w:t>
      </w:r>
    </w:p>
    <w:bookmarkEnd w:id="226"/>
    <w:bookmarkStart w:name="z237" w:id="227"/>
    <w:p>
      <w:pPr>
        <w:spacing w:after="0"/>
        <w:ind w:left="0"/>
        <w:jc w:val="both"/>
      </w:pPr>
      <w:r>
        <w:rPr>
          <w:rFonts w:ascii="Times New Roman"/>
          <w:b w:val="false"/>
          <w:i w:val="false"/>
          <w:color w:val="000000"/>
          <w:sz w:val="28"/>
        </w:rPr>
        <w:t>
      17) Q бағанында Қазақстан Республикасында жеке табыс салығын төлеу кезінде есепке жатқызылуы тиіс табыс салығының ставкалары көрсетіледі;</w:t>
      </w:r>
    </w:p>
    <w:bookmarkEnd w:id="227"/>
    <w:bookmarkStart w:name="z238" w:id="228"/>
    <w:p>
      <w:pPr>
        <w:spacing w:after="0"/>
        <w:ind w:left="0"/>
        <w:jc w:val="both"/>
      </w:pPr>
      <w:r>
        <w:rPr>
          <w:rFonts w:ascii="Times New Roman"/>
          <w:b w:val="false"/>
          <w:i w:val="false"/>
          <w:color w:val="000000"/>
          <w:sz w:val="28"/>
        </w:rPr>
        <w:t xml:space="preserve">
      18) R бағанында Салық кодексінің </w:t>
      </w:r>
      <w:r>
        <w:rPr>
          <w:rFonts w:ascii="Times New Roman"/>
          <w:b w:val="false"/>
          <w:i w:val="false"/>
          <w:color w:val="000000"/>
          <w:sz w:val="28"/>
        </w:rPr>
        <w:t>223-бабы</w:t>
      </w:r>
      <w:r>
        <w:rPr>
          <w:rFonts w:ascii="Times New Roman"/>
          <w:b w:val="false"/>
          <w:i w:val="false"/>
          <w:color w:val="000000"/>
          <w:sz w:val="28"/>
        </w:rPr>
        <w:t xml:space="preserve"> ережелеріне сәйкес Қазақстан Республикасында жеке табыс салығын төлеу кезінде есепке жатқызылуға тиісті шетел мемлекетіндегі көздерден алынатын табыстарға салынатын табыс салығының сомалары көрсетіледі.</w:t>
      </w:r>
    </w:p>
    <w:bookmarkEnd w:id="228"/>
    <w:bookmarkStart w:name="z239" w:id="229"/>
    <w:p>
      <w:pPr>
        <w:spacing w:after="0"/>
        <w:ind w:left="0"/>
        <w:jc w:val="both"/>
      </w:pPr>
      <w:r>
        <w:rPr>
          <w:rFonts w:ascii="Times New Roman"/>
          <w:b w:val="false"/>
          <w:i w:val="false"/>
          <w:color w:val="000000"/>
          <w:sz w:val="28"/>
        </w:rPr>
        <w:t xml:space="preserve">
      220.03-нысанының А-дан І-ге дейінгі бағандар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толтырылады.</w:t>
      </w:r>
    </w:p>
    <w:bookmarkEnd w:id="229"/>
    <w:bookmarkStart w:name="z240" w:id="230"/>
    <w:p>
      <w:pPr>
        <w:spacing w:after="0"/>
        <w:ind w:left="0"/>
        <w:jc w:val="both"/>
      </w:pPr>
      <w:r>
        <w:rPr>
          <w:rFonts w:ascii="Times New Roman"/>
          <w:b w:val="false"/>
          <w:i w:val="false"/>
          <w:color w:val="000000"/>
          <w:sz w:val="28"/>
        </w:rPr>
        <w:t xml:space="preserve">
      220.03-нысанының А–дан F–ке дейінгі, J–дан M–ге дейінгі бағандары Салық кодексінің </w:t>
      </w:r>
      <w:r>
        <w:rPr>
          <w:rFonts w:ascii="Times New Roman"/>
          <w:b w:val="false"/>
          <w:i w:val="false"/>
          <w:color w:val="000000"/>
          <w:sz w:val="28"/>
        </w:rPr>
        <w:t>221-бабына</w:t>
      </w:r>
      <w:r>
        <w:rPr>
          <w:rFonts w:ascii="Times New Roman"/>
          <w:b w:val="false"/>
          <w:i w:val="false"/>
          <w:color w:val="000000"/>
          <w:sz w:val="28"/>
        </w:rPr>
        <w:t xml:space="preserve"> сәйкес толтырылады.</w:t>
      </w:r>
    </w:p>
    <w:bookmarkEnd w:id="230"/>
    <w:bookmarkStart w:name="z241" w:id="231"/>
    <w:p>
      <w:pPr>
        <w:spacing w:after="0"/>
        <w:ind w:left="0"/>
        <w:jc w:val="both"/>
      </w:pPr>
      <w:r>
        <w:rPr>
          <w:rFonts w:ascii="Times New Roman"/>
          <w:b w:val="false"/>
          <w:i w:val="false"/>
          <w:color w:val="000000"/>
          <w:sz w:val="28"/>
        </w:rPr>
        <w:t xml:space="preserve">
      220.03-нысанының А–дан F–ке дейінгі, J–дан R–ге дейінгі бағандар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толтырылады.</w:t>
      </w:r>
    </w:p>
    <w:bookmarkEnd w:id="231"/>
    <w:bookmarkStart w:name="z242" w:id="232"/>
    <w:p>
      <w:pPr>
        <w:spacing w:after="0"/>
        <w:ind w:left="0"/>
        <w:jc w:val="both"/>
      </w:pPr>
      <w:r>
        <w:rPr>
          <w:rFonts w:ascii="Times New Roman"/>
          <w:b w:val="false"/>
          <w:i w:val="false"/>
          <w:color w:val="000000"/>
          <w:sz w:val="28"/>
        </w:rPr>
        <w:t>
      220.03-нысанының І бағанының жиынтықпен мәні 220.00.031 І жолына көшіріледі.</w:t>
      </w:r>
    </w:p>
    <w:bookmarkEnd w:id="232"/>
    <w:bookmarkStart w:name="z243" w:id="233"/>
    <w:p>
      <w:pPr>
        <w:spacing w:after="0"/>
        <w:ind w:left="0"/>
        <w:jc w:val="both"/>
      </w:pPr>
      <w:r>
        <w:rPr>
          <w:rFonts w:ascii="Times New Roman"/>
          <w:b w:val="false"/>
          <w:i w:val="false"/>
          <w:color w:val="000000"/>
          <w:sz w:val="28"/>
        </w:rPr>
        <w:t>
      220.03-нысанының R бағанының жиынтықпен мәні 220.00.041 І жолына көшіріледі.</w:t>
      </w:r>
    </w:p>
    <w:bookmarkEnd w:id="233"/>
    <w:bookmarkStart w:name="z244" w:id="234"/>
    <w:p>
      <w:pPr>
        <w:spacing w:after="0"/>
        <w:ind w:left="0"/>
        <w:jc w:val="left"/>
      </w:pPr>
      <w:r>
        <w:rPr>
          <w:rFonts w:ascii="Times New Roman"/>
          <w:b/>
          <w:i w:val="false"/>
          <w:color w:val="000000"/>
        </w:rPr>
        <w:t xml:space="preserve"> 6-Тарау. Тіркелген активтер бойынша шегерімдер – 220.04-нысанын жасау бойынша түсіндірме</w:t>
      </w:r>
    </w:p>
    <w:bookmarkEnd w:id="234"/>
    <w:bookmarkStart w:name="z245" w:id="235"/>
    <w:p>
      <w:pPr>
        <w:spacing w:after="0"/>
        <w:ind w:left="0"/>
        <w:jc w:val="both"/>
      </w:pPr>
      <w:r>
        <w:rPr>
          <w:rFonts w:ascii="Times New Roman"/>
          <w:b w:val="false"/>
          <w:i w:val="false"/>
          <w:color w:val="000000"/>
          <w:sz w:val="28"/>
        </w:rPr>
        <w:t xml:space="preserve">
      29. Бұл нысан Салық кодексінің </w:t>
      </w:r>
      <w:r>
        <w:rPr>
          <w:rFonts w:ascii="Times New Roman"/>
          <w:b w:val="false"/>
          <w:i w:val="false"/>
          <w:color w:val="000000"/>
          <w:sz w:val="28"/>
        </w:rPr>
        <w:t>116</w:t>
      </w:r>
      <w:r>
        <w:rPr>
          <w:rFonts w:ascii="Times New Roman"/>
          <w:b w:val="false"/>
          <w:i w:val="false"/>
          <w:color w:val="000000"/>
          <w:sz w:val="28"/>
        </w:rPr>
        <w:t xml:space="preserve"> – </w:t>
      </w:r>
      <w:r>
        <w:rPr>
          <w:rFonts w:ascii="Times New Roman"/>
          <w:b w:val="false"/>
          <w:i w:val="false"/>
          <w:color w:val="000000"/>
          <w:sz w:val="28"/>
        </w:rPr>
        <w:t>122-баптарына</w:t>
      </w:r>
      <w:r>
        <w:rPr>
          <w:rFonts w:ascii="Times New Roman"/>
          <w:b w:val="false"/>
          <w:i w:val="false"/>
          <w:color w:val="000000"/>
          <w:sz w:val="28"/>
        </w:rPr>
        <w:t xml:space="preserve"> сәйкес тіркелген активтер бойынша шегерімдерді айқындауға, сондай-ақ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кейінгі салық кезеңдеріне көшірілетін 1-топтың тіркелген активтерін шығарудан залалды айқындауға арналған.</w:t>
      </w:r>
    </w:p>
    <w:bookmarkEnd w:id="235"/>
    <w:bookmarkStart w:name="z246" w:id="236"/>
    <w:p>
      <w:pPr>
        <w:spacing w:after="0"/>
        <w:ind w:left="0"/>
        <w:jc w:val="both"/>
      </w:pPr>
      <w:r>
        <w:rPr>
          <w:rFonts w:ascii="Times New Roman"/>
          <w:b w:val="false"/>
          <w:i w:val="false"/>
          <w:color w:val="000000"/>
          <w:sz w:val="28"/>
        </w:rPr>
        <w:t>
      30. "Тіркелген активтер бойынша шегерімдер" деген бөлімде.</w:t>
      </w:r>
    </w:p>
    <w:bookmarkEnd w:id="236"/>
    <w:bookmarkStart w:name="z247" w:id="237"/>
    <w:p>
      <w:pPr>
        <w:spacing w:after="0"/>
        <w:ind w:left="0"/>
        <w:jc w:val="both"/>
      </w:pPr>
      <w:r>
        <w:rPr>
          <w:rFonts w:ascii="Times New Roman"/>
          <w:b w:val="false"/>
          <w:i w:val="false"/>
          <w:color w:val="000000"/>
          <w:sz w:val="28"/>
        </w:rPr>
        <w:t>
      1) 220.04.001 жолында салық кезеңнің басына топтардың құндық теңгерімінің жалпы сомасы көрсетіледі. 220.04.001 І-ден 220.04.001 ІV-ке дейінгі жолдардың сомасы ретінде айқындалады:</w:t>
      </w:r>
    </w:p>
    <w:bookmarkEnd w:id="237"/>
    <w:bookmarkStart w:name="z248" w:id="238"/>
    <w:p>
      <w:pPr>
        <w:spacing w:after="0"/>
        <w:ind w:left="0"/>
        <w:jc w:val="both"/>
      </w:pPr>
      <w:r>
        <w:rPr>
          <w:rFonts w:ascii="Times New Roman"/>
          <w:b w:val="false"/>
          <w:i w:val="false"/>
          <w:color w:val="000000"/>
          <w:sz w:val="28"/>
        </w:rPr>
        <w:t xml:space="preserve">
      220.04.001 І жолында Салық кодексінің 117-бабы </w:t>
      </w:r>
      <w:r>
        <w:rPr>
          <w:rFonts w:ascii="Times New Roman"/>
          <w:b w:val="false"/>
          <w:i w:val="false"/>
          <w:color w:val="000000"/>
          <w:sz w:val="28"/>
        </w:rPr>
        <w:t>7-тармағына</w:t>
      </w:r>
      <w:r>
        <w:rPr>
          <w:rFonts w:ascii="Times New Roman"/>
          <w:b w:val="false"/>
          <w:i w:val="false"/>
          <w:color w:val="000000"/>
          <w:sz w:val="28"/>
        </w:rPr>
        <w:t xml:space="preserve"> сәйкес айқындалатын салық кезеңнің басына І топтың тіркелген активтерінің кіші топтары бойынша құндық теңгерімінің сомасы көрсетіледі;</w:t>
      </w:r>
    </w:p>
    <w:bookmarkEnd w:id="238"/>
    <w:bookmarkStart w:name="z249" w:id="239"/>
    <w:p>
      <w:pPr>
        <w:spacing w:after="0"/>
        <w:ind w:left="0"/>
        <w:jc w:val="both"/>
      </w:pPr>
      <w:r>
        <w:rPr>
          <w:rFonts w:ascii="Times New Roman"/>
          <w:b w:val="false"/>
          <w:i w:val="false"/>
          <w:color w:val="000000"/>
          <w:sz w:val="28"/>
        </w:rPr>
        <w:t xml:space="preserve">
      220.04.001 ІІ жолында Салық кодексінің 117-бабы </w:t>
      </w:r>
      <w:r>
        <w:rPr>
          <w:rFonts w:ascii="Times New Roman"/>
          <w:b w:val="false"/>
          <w:i w:val="false"/>
          <w:color w:val="000000"/>
          <w:sz w:val="28"/>
        </w:rPr>
        <w:t>7-тармағына</w:t>
      </w:r>
      <w:r>
        <w:rPr>
          <w:rFonts w:ascii="Times New Roman"/>
          <w:b w:val="false"/>
          <w:i w:val="false"/>
          <w:color w:val="000000"/>
          <w:sz w:val="28"/>
        </w:rPr>
        <w:t xml:space="preserve"> сәйкес айқындалатын салық кезеңнің басына ІI топтың тіркелген активтерінің құндық теңгерімінің сомасы көрсетіледі;</w:t>
      </w:r>
    </w:p>
    <w:bookmarkEnd w:id="239"/>
    <w:bookmarkStart w:name="z250" w:id="240"/>
    <w:p>
      <w:pPr>
        <w:spacing w:after="0"/>
        <w:ind w:left="0"/>
        <w:jc w:val="both"/>
      </w:pPr>
      <w:r>
        <w:rPr>
          <w:rFonts w:ascii="Times New Roman"/>
          <w:b w:val="false"/>
          <w:i w:val="false"/>
          <w:color w:val="000000"/>
          <w:sz w:val="28"/>
        </w:rPr>
        <w:t xml:space="preserve">
      220.04.001 ІІІ жолында Салық кодексінің 117-бабы </w:t>
      </w:r>
      <w:r>
        <w:rPr>
          <w:rFonts w:ascii="Times New Roman"/>
          <w:b w:val="false"/>
          <w:i w:val="false"/>
          <w:color w:val="000000"/>
          <w:sz w:val="28"/>
        </w:rPr>
        <w:t>7-тармағына</w:t>
      </w:r>
      <w:r>
        <w:rPr>
          <w:rFonts w:ascii="Times New Roman"/>
          <w:b w:val="false"/>
          <w:i w:val="false"/>
          <w:color w:val="000000"/>
          <w:sz w:val="28"/>
        </w:rPr>
        <w:t xml:space="preserve"> сәйкес айқындалатын салық кезеңнің басына ІII топтың тіркелген активтерінің құндық теңгерімінің сомасы көрсетіледі;</w:t>
      </w:r>
    </w:p>
    <w:bookmarkEnd w:id="240"/>
    <w:bookmarkStart w:name="z251" w:id="241"/>
    <w:p>
      <w:pPr>
        <w:spacing w:after="0"/>
        <w:ind w:left="0"/>
        <w:jc w:val="both"/>
      </w:pPr>
      <w:r>
        <w:rPr>
          <w:rFonts w:ascii="Times New Roman"/>
          <w:b w:val="false"/>
          <w:i w:val="false"/>
          <w:color w:val="000000"/>
          <w:sz w:val="28"/>
        </w:rPr>
        <w:t xml:space="preserve">
      220.04.001 ІV жолында Салық кодексінің 117-бабы </w:t>
      </w:r>
      <w:r>
        <w:rPr>
          <w:rFonts w:ascii="Times New Roman"/>
          <w:b w:val="false"/>
          <w:i w:val="false"/>
          <w:color w:val="000000"/>
          <w:sz w:val="28"/>
        </w:rPr>
        <w:t>7-тармағына</w:t>
      </w:r>
      <w:r>
        <w:rPr>
          <w:rFonts w:ascii="Times New Roman"/>
          <w:b w:val="false"/>
          <w:i w:val="false"/>
          <w:color w:val="000000"/>
          <w:sz w:val="28"/>
        </w:rPr>
        <w:t xml:space="preserve"> сәйкес айқындалатын салық кезеңнің басына ІV топтың тіркелген активтерінің құндық теңгерімінің сомасы көрсетіледі;</w:t>
      </w:r>
    </w:p>
    <w:bookmarkEnd w:id="241"/>
    <w:bookmarkStart w:name="z252" w:id="242"/>
    <w:p>
      <w:pPr>
        <w:spacing w:after="0"/>
        <w:ind w:left="0"/>
        <w:jc w:val="both"/>
      </w:pPr>
      <w:r>
        <w:rPr>
          <w:rFonts w:ascii="Times New Roman"/>
          <w:b w:val="false"/>
          <w:i w:val="false"/>
          <w:color w:val="000000"/>
          <w:sz w:val="28"/>
        </w:rPr>
        <w:t>
      2) 220.04.002 жолында салық кезеңінде келіп түскен тіркелген активтердің жалпы құны көрсетіледі. 220.04.002 І-ден 220.04.002 ІV-ке дейінгі жолдардың сомасы ретінде айқындалады:</w:t>
      </w:r>
    </w:p>
    <w:bookmarkEnd w:id="242"/>
    <w:bookmarkStart w:name="z253" w:id="243"/>
    <w:p>
      <w:pPr>
        <w:spacing w:after="0"/>
        <w:ind w:left="0"/>
        <w:jc w:val="both"/>
      </w:pPr>
      <w:r>
        <w:rPr>
          <w:rFonts w:ascii="Times New Roman"/>
          <w:b w:val="false"/>
          <w:i w:val="false"/>
          <w:color w:val="000000"/>
          <w:sz w:val="28"/>
        </w:rPr>
        <w:t xml:space="preserve">
      220.04.002 І жолында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айқындалатын келіп түскен І топтың тіркелген активтерінің құны көрсетіледі;</w:t>
      </w:r>
    </w:p>
    <w:bookmarkEnd w:id="243"/>
    <w:bookmarkStart w:name="z254" w:id="244"/>
    <w:p>
      <w:pPr>
        <w:spacing w:after="0"/>
        <w:ind w:left="0"/>
        <w:jc w:val="both"/>
      </w:pPr>
      <w:r>
        <w:rPr>
          <w:rFonts w:ascii="Times New Roman"/>
          <w:b w:val="false"/>
          <w:i w:val="false"/>
          <w:color w:val="000000"/>
          <w:sz w:val="28"/>
        </w:rPr>
        <w:t xml:space="preserve">
      220.04.002 ІІ жолында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айқындалатын келіп түскен ІІ топтың тіркелген активтерінің құны көрсетіледі;</w:t>
      </w:r>
    </w:p>
    <w:bookmarkEnd w:id="244"/>
    <w:bookmarkStart w:name="z255" w:id="245"/>
    <w:p>
      <w:pPr>
        <w:spacing w:after="0"/>
        <w:ind w:left="0"/>
        <w:jc w:val="both"/>
      </w:pPr>
      <w:r>
        <w:rPr>
          <w:rFonts w:ascii="Times New Roman"/>
          <w:b w:val="false"/>
          <w:i w:val="false"/>
          <w:color w:val="000000"/>
          <w:sz w:val="28"/>
        </w:rPr>
        <w:t xml:space="preserve">
      220.04.002 ІІІ жолында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айқындалатын келіп түскен ІІІ топтың тіркелген активтерінің құны көрсетіледі;</w:t>
      </w:r>
    </w:p>
    <w:bookmarkEnd w:id="245"/>
    <w:bookmarkStart w:name="z256" w:id="246"/>
    <w:p>
      <w:pPr>
        <w:spacing w:after="0"/>
        <w:ind w:left="0"/>
        <w:jc w:val="both"/>
      </w:pPr>
      <w:r>
        <w:rPr>
          <w:rFonts w:ascii="Times New Roman"/>
          <w:b w:val="false"/>
          <w:i w:val="false"/>
          <w:color w:val="000000"/>
          <w:sz w:val="28"/>
        </w:rPr>
        <w:t xml:space="preserve">
      220.04.002 ІV жолында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айқындалатын келіп түскен ІV топтың тіркелген активтерінің құны көрсетіледі;</w:t>
      </w:r>
    </w:p>
    <w:bookmarkEnd w:id="246"/>
    <w:bookmarkStart w:name="z257" w:id="247"/>
    <w:p>
      <w:pPr>
        <w:spacing w:after="0"/>
        <w:ind w:left="0"/>
        <w:jc w:val="both"/>
      </w:pPr>
      <w:r>
        <w:rPr>
          <w:rFonts w:ascii="Times New Roman"/>
          <w:b w:val="false"/>
          <w:i w:val="false"/>
          <w:color w:val="000000"/>
          <w:sz w:val="28"/>
        </w:rPr>
        <w:t>
      3) 220.04.003 жолында шығарылған тіркелген активтердің жалпы құны көрсетіледі. 220.04.003 І-ден 220.04.003 ІV-ке дейінгі жолдардың сомасы ретінде айқындалады:</w:t>
      </w:r>
    </w:p>
    <w:bookmarkEnd w:id="247"/>
    <w:bookmarkStart w:name="z258" w:id="248"/>
    <w:p>
      <w:pPr>
        <w:spacing w:after="0"/>
        <w:ind w:left="0"/>
        <w:jc w:val="both"/>
      </w:pPr>
      <w:r>
        <w:rPr>
          <w:rFonts w:ascii="Times New Roman"/>
          <w:b w:val="false"/>
          <w:i w:val="false"/>
          <w:color w:val="000000"/>
          <w:sz w:val="28"/>
        </w:rPr>
        <w:t xml:space="preserve">
      220.04.003 І жолында Салық кодексінің </w:t>
      </w:r>
      <w:r>
        <w:rPr>
          <w:rFonts w:ascii="Times New Roman"/>
          <w:b w:val="false"/>
          <w:i w:val="false"/>
          <w:color w:val="000000"/>
          <w:sz w:val="28"/>
        </w:rPr>
        <w:t>119-бабына</w:t>
      </w:r>
      <w:r>
        <w:rPr>
          <w:rFonts w:ascii="Times New Roman"/>
          <w:b w:val="false"/>
          <w:i w:val="false"/>
          <w:color w:val="000000"/>
          <w:sz w:val="28"/>
        </w:rPr>
        <w:t xml:space="preserve"> сәйкес айқындалатын І топтың шығарылған тіркелген активтерінің құны көрсетіледі;</w:t>
      </w:r>
    </w:p>
    <w:bookmarkEnd w:id="248"/>
    <w:bookmarkStart w:name="z259" w:id="249"/>
    <w:p>
      <w:pPr>
        <w:spacing w:after="0"/>
        <w:ind w:left="0"/>
        <w:jc w:val="both"/>
      </w:pPr>
      <w:r>
        <w:rPr>
          <w:rFonts w:ascii="Times New Roman"/>
          <w:b w:val="false"/>
          <w:i w:val="false"/>
          <w:color w:val="000000"/>
          <w:sz w:val="28"/>
        </w:rPr>
        <w:t xml:space="preserve">
      220.04.003 ІІ жолында Салық кодексінің </w:t>
      </w:r>
      <w:r>
        <w:rPr>
          <w:rFonts w:ascii="Times New Roman"/>
          <w:b w:val="false"/>
          <w:i w:val="false"/>
          <w:color w:val="000000"/>
          <w:sz w:val="28"/>
        </w:rPr>
        <w:t>119-бабына</w:t>
      </w:r>
      <w:r>
        <w:rPr>
          <w:rFonts w:ascii="Times New Roman"/>
          <w:b w:val="false"/>
          <w:i w:val="false"/>
          <w:color w:val="000000"/>
          <w:sz w:val="28"/>
        </w:rPr>
        <w:t xml:space="preserve"> сәйкес айқындалатын ІІ топтың шығарылған тіркелген активтерінің құны көрсетіледі;</w:t>
      </w:r>
    </w:p>
    <w:bookmarkEnd w:id="249"/>
    <w:bookmarkStart w:name="z260" w:id="250"/>
    <w:p>
      <w:pPr>
        <w:spacing w:after="0"/>
        <w:ind w:left="0"/>
        <w:jc w:val="both"/>
      </w:pPr>
      <w:r>
        <w:rPr>
          <w:rFonts w:ascii="Times New Roman"/>
          <w:b w:val="false"/>
          <w:i w:val="false"/>
          <w:color w:val="000000"/>
          <w:sz w:val="28"/>
        </w:rPr>
        <w:t xml:space="preserve">
      220.04.003 ІІІ жолында Салық кодексінің </w:t>
      </w:r>
      <w:r>
        <w:rPr>
          <w:rFonts w:ascii="Times New Roman"/>
          <w:b w:val="false"/>
          <w:i w:val="false"/>
          <w:color w:val="000000"/>
          <w:sz w:val="28"/>
        </w:rPr>
        <w:t>119-бабына</w:t>
      </w:r>
      <w:r>
        <w:rPr>
          <w:rFonts w:ascii="Times New Roman"/>
          <w:b w:val="false"/>
          <w:i w:val="false"/>
          <w:color w:val="000000"/>
          <w:sz w:val="28"/>
        </w:rPr>
        <w:t xml:space="preserve"> сәйкес айқындалатын ІІІ топтың шығарылған тіркелген активтерінің құны көрсетіледі;</w:t>
      </w:r>
    </w:p>
    <w:bookmarkEnd w:id="250"/>
    <w:bookmarkStart w:name="z261" w:id="251"/>
    <w:p>
      <w:pPr>
        <w:spacing w:after="0"/>
        <w:ind w:left="0"/>
        <w:jc w:val="both"/>
      </w:pPr>
      <w:r>
        <w:rPr>
          <w:rFonts w:ascii="Times New Roman"/>
          <w:b w:val="false"/>
          <w:i w:val="false"/>
          <w:color w:val="000000"/>
          <w:sz w:val="28"/>
        </w:rPr>
        <w:t xml:space="preserve">
      220.04.003 ІV жолында Салық кодексінің </w:t>
      </w:r>
      <w:r>
        <w:rPr>
          <w:rFonts w:ascii="Times New Roman"/>
          <w:b w:val="false"/>
          <w:i w:val="false"/>
          <w:color w:val="000000"/>
          <w:sz w:val="28"/>
        </w:rPr>
        <w:t>119-бабына</w:t>
      </w:r>
      <w:r>
        <w:rPr>
          <w:rFonts w:ascii="Times New Roman"/>
          <w:b w:val="false"/>
          <w:i w:val="false"/>
          <w:color w:val="000000"/>
          <w:sz w:val="28"/>
        </w:rPr>
        <w:t xml:space="preserve"> сәйкес айқындалатын ІV топтың шығарылған тіркелген активтерінің жалпы құны көрсетіледі;</w:t>
      </w:r>
    </w:p>
    <w:bookmarkEnd w:id="251"/>
    <w:bookmarkStart w:name="z262" w:id="252"/>
    <w:p>
      <w:pPr>
        <w:spacing w:after="0"/>
        <w:ind w:left="0"/>
        <w:jc w:val="both"/>
      </w:pPr>
      <w:r>
        <w:rPr>
          <w:rFonts w:ascii="Times New Roman"/>
          <w:b w:val="false"/>
          <w:i w:val="false"/>
          <w:color w:val="000000"/>
          <w:sz w:val="28"/>
        </w:rPr>
        <w:t xml:space="preserve">
      4) 220.04.004 жолында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топтардың (кіші топтардың) құндық теңгерімін ұлғайтуға жатқызылатын кейінгі шығыстардың жалпы сомасы көрсетіледі. 220.04.004 І-ден 220.04.004 ІV-ке дейінгі жолдардың сомасы ретінде айқындалады:</w:t>
      </w:r>
    </w:p>
    <w:bookmarkEnd w:id="252"/>
    <w:bookmarkStart w:name="z263" w:id="253"/>
    <w:p>
      <w:pPr>
        <w:spacing w:after="0"/>
        <w:ind w:left="0"/>
        <w:jc w:val="both"/>
      </w:pPr>
      <w:r>
        <w:rPr>
          <w:rFonts w:ascii="Times New Roman"/>
          <w:b w:val="false"/>
          <w:i w:val="false"/>
          <w:color w:val="000000"/>
          <w:sz w:val="28"/>
        </w:rPr>
        <w:t xml:space="preserve">
      220.04.004 І жолында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кіші топтардың құндық теңгерімін ұлғайтуға жатқызылатын І топтың тіркелген активтері бойынша кейінгі шығыстар көрсетіледі;</w:t>
      </w:r>
    </w:p>
    <w:bookmarkEnd w:id="253"/>
    <w:bookmarkStart w:name="z264" w:id="254"/>
    <w:p>
      <w:pPr>
        <w:spacing w:after="0"/>
        <w:ind w:left="0"/>
        <w:jc w:val="both"/>
      </w:pPr>
      <w:r>
        <w:rPr>
          <w:rFonts w:ascii="Times New Roman"/>
          <w:b w:val="false"/>
          <w:i w:val="false"/>
          <w:color w:val="000000"/>
          <w:sz w:val="28"/>
        </w:rPr>
        <w:t xml:space="preserve">
      220.04.004 ІІ жолында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топтардың құндық теңгерімін ұлғайтуға жатқызылатын ІI топтың тіркелген активтері бойынша кейінгі шығыстар көрсетіледі;</w:t>
      </w:r>
    </w:p>
    <w:bookmarkEnd w:id="254"/>
    <w:bookmarkStart w:name="z265" w:id="255"/>
    <w:p>
      <w:pPr>
        <w:spacing w:after="0"/>
        <w:ind w:left="0"/>
        <w:jc w:val="both"/>
      </w:pPr>
      <w:r>
        <w:rPr>
          <w:rFonts w:ascii="Times New Roman"/>
          <w:b w:val="false"/>
          <w:i w:val="false"/>
          <w:color w:val="000000"/>
          <w:sz w:val="28"/>
        </w:rPr>
        <w:t xml:space="preserve">
      220.04.004 ІІІ жолында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топтардың құндық теңгерімін ұлғайтуға жатқызылатын ІII топтың тіркелген активтері бойынша кейінгі шығыстар көрсетіледі;</w:t>
      </w:r>
    </w:p>
    <w:bookmarkEnd w:id="255"/>
    <w:bookmarkStart w:name="z266" w:id="256"/>
    <w:p>
      <w:pPr>
        <w:spacing w:after="0"/>
        <w:ind w:left="0"/>
        <w:jc w:val="both"/>
      </w:pPr>
      <w:r>
        <w:rPr>
          <w:rFonts w:ascii="Times New Roman"/>
          <w:b w:val="false"/>
          <w:i w:val="false"/>
          <w:color w:val="000000"/>
          <w:sz w:val="28"/>
        </w:rPr>
        <w:t xml:space="preserve">
      220.04.004 ІV жолында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топтардың құндық теңгерімін ұлғайтуға жатқызылатын ІV топтың тіркелген активтері бойынша кейінгі шығыстар көрсетіледі;</w:t>
      </w:r>
    </w:p>
    <w:bookmarkEnd w:id="256"/>
    <w:bookmarkStart w:name="z267" w:id="257"/>
    <w:p>
      <w:pPr>
        <w:spacing w:after="0"/>
        <w:ind w:left="0"/>
        <w:jc w:val="both"/>
      </w:pPr>
      <w:r>
        <w:rPr>
          <w:rFonts w:ascii="Times New Roman"/>
          <w:b w:val="false"/>
          <w:i w:val="false"/>
          <w:color w:val="000000"/>
          <w:sz w:val="28"/>
        </w:rPr>
        <w:t>
      5) 220.04.005 жолында салық кезеңнің аяғына топтардың құндық теңгерімнің жалпы сомасы көрсетіледі. 220.04.005 І-ден 220.04.005 ІV-ке дейінгі жолдардың сомасы ретінде айқындалады:</w:t>
      </w:r>
    </w:p>
    <w:bookmarkEnd w:id="257"/>
    <w:bookmarkStart w:name="z268" w:id="258"/>
    <w:p>
      <w:pPr>
        <w:spacing w:after="0"/>
        <w:ind w:left="0"/>
        <w:jc w:val="both"/>
      </w:pPr>
      <w:r>
        <w:rPr>
          <w:rFonts w:ascii="Times New Roman"/>
          <w:b w:val="false"/>
          <w:i w:val="false"/>
          <w:color w:val="000000"/>
          <w:sz w:val="28"/>
        </w:rPr>
        <w:t xml:space="preserve">
      220.04.005 І жолында Салық кодексінің 117-бабы </w:t>
      </w:r>
      <w:r>
        <w:rPr>
          <w:rFonts w:ascii="Times New Roman"/>
          <w:b w:val="false"/>
          <w:i w:val="false"/>
          <w:color w:val="000000"/>
          <w:sz w:val="28"/>
        </w:rPr>
        <w:t>8-тармағына</w:t>
      </w:r>
      <w:r>
        <w:rPr>
          <w:rFonts w:ascii="Times New Roman"/>
          <w:b w:val="false"/>
          <w:i w:val="false"/>
          <w:color w:val="000000"/>
          <w:sz w:val="28"/>
        </w:rPr>
        <w:t xml:space="preserve"> сәйкес айқындалатын салық кезеңінің аяғына І топтың тіркелген активтерінің кіші топтары бойынша құндық теңгерімнің жалпы сомасы көрсетіледі;</w:t>
      </w:r>
    </w:p>
    <w:bookmarkEnd w:id="258"/>
    <w:bookmarkStart w:name="z269" w:id="259"/>
    <w:p>
      <w:pPr>
        <w:spacing w:after="0"/>
        <w:ind w:left="0"/>
        <w:jc w:val="both"/>
      </w:pPr>
      <w:r>
        <w:rPr>
          <w:rFonts w:ascii="Times New Roman"/>
          <w:b w:val="false"/>
          <w:i w:val="false"/>
          <w:color w:val="000000"/>
          <w:sz w:val="28"/>
        </w:rPr>
        <w:t xml:space="preserve">
      220.04.005 ІІ жолында Салық кодексінің 117-бабы </w:t>
      </w:r>
      <w:r>
        <w:rPr>
          <w:rFonts w:ascii="Times New Roman"/>
          <w:b w:val="false"/>
          <w:i w:val="false"/>
          <w:color w:val="000000"/>
          <w:sz w:val="28"/>
        </w:rPr>
        <w:t>8-тармағына</w:t>
      </w:r>
      <w:r>
        <w:rPr>
          <w:rFonts w:ascii="Times New Roman"/>
          <w:b w:val="false"/>
          <w:i w:val="false"/>
          <w:color w:val="000000"/>
          <w:sz w:val="28"/>
        </w:rPr>
        <w:t xml:space="preserve"> сәйкес айқындалатын салық кезеңнің аяғына ІI топтың тіркелген активтерінің құндық теңгерімнің сомасы көрсетіледі;</w:t>
      </w:r>
    </w:p>
    <w:bookmarkEnd w:id="259"/>
    <w:bookmarkStart w:name="z270" w:id="260"/>
    <w:p>
      <w:pPr>
        <w:spacing w:after="0"/>
        <w:ind w:left="0"/>
        <w:jc w:val="both"/>
      </w:pPr>
      <w:r>
        <w:rPr>
          <w:rFonts w:ascii="Times New Roman"/>
          <w:b w:val="false"/>
          <w:i w:val="false"/>
          <w:color w:val="000000"/>
          <w:sz w:val="28"/>
        </w:rPr>
        <w:t xml:space="preserve">
      220.04.005 ІІІ жолында Салық кодексінің 117-бабы </w:t>
      </w:r>
      <w:r>
        <w:rPr>
          <w:rFonts w:ascii="Times New Roman"/>
          <w:b w:val="false"/>
          <w:i w:val="false"/>
          <w:color w:val="000000"/>
          <w:sz w:val="28"/>
        </w:rPr>
        <w:t>8-тармағына</w:t>
      </w:r>
      <w:r>
        <w:rPr>
          <w:rFonts w:ascii="Times New Roman"/>
          <w:b w:val="false"/>
          <w:i w:val="false"/>
          <w:color w:val="000000"/>
          <w:sz w:val="28"/>
        </w:rPr>
        <w:t xml:space="preserve"> сәйкес айқындалатын салық кезеңнің аяғына ІII топтың тіркелген активтерінің құндық теңгерімнің сомасы көрсетіледі;</w:t>
      </w:r>
    </w:p>
    <w:bookmarkEnd w:id="260"/>
    <w:bookmarkStart w:name="z271" w:id="261"/>
    <w:p>
      <w:pPr>
        <w:spacing w:after="0"/>
        <w:ind w:left="0"/>
        <w:jc w:val="both"/>
      </w:pPr>
      <w:r>
        <w:rPr>
          <w:rFonts w:ascii="Times New Roman"/>
          <w:b w:val="false"/>
          <w:i w:val="false"/>
          <w:color w:val="000000"/>
          <w:sz w:val="28"/>
        </w:rPr>
        <w:t xml:space="preserve">
      220.04.005 ІV жолында Салық кодексінің 117-бабы </w:t>
      </w:r>
      <w:r>
        <w:rPr>
          <w:rFonts w:ascii="Times New Roman"/>
          <w:b w:val="false"/>
          <w:i w:val="false"/>
          <w:color w:val="000000"/>
          <w:sz w:val="28"/>
        </w:rPr>
        <w:t>8-тармағына</w:t>
      </w:r>
      <w:r>
        <w:rPr>
          <w:rFonts w:ascii="Times New Roman"/>
          <w:b w:val="false"/>
          <w:i w:val="false"/>
          <w:color w:val="000000"/>
          <w:sz w:val="28"/>
        </w:rPr>
        <w:t xml:space="preserve"> сәйкес айқындалатын салық кезеңнің аяғына ІV топтың тіркелген активтерінің құндық теңгерімнің сомасы көрсетіледі;</w:t>
      </w:r>
    </w:p>
    <w:bookmarkEnd w:id="261"/>
    <w:bookmarkStart w:name="z272" w:id="262"/>
    <w:p>
      <w:pPr>
        <w:spacing w:after="0"/>
        <w:ind w:left="0"/>
        <w:jc w:val="both"/>
      </w:pPr>
      <w:r>
        <w:rPr>
          <w:rFonts w:ascii="Times New Roman"/>
          <w:b w:val="false"/>
          <w:i w:val="false"/>
          <w:color w:val="000000"/>
          <w:sz w:val="28"/>
        </w:rPr>
        <w:t xml:space="preserve">
      6) 220.04.006 жолында Салық кодексінің 120-бабы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2-1-тармақтарына</w:t>
      </w:r>
      <w:r>
        <w:rPr>
          <w:rFonts w:ascii="Times New Roman"/>
          <w:b w:val="false"/>
          <w:i w:val="false"/>
          <w:color w:val="000000"/>
          <w:sz w:val="28"/>
        </w:rPr>
        <w:t xml:space="preserve"> сәйкес салық кезеңінің қорытындысы бойынша есептелген тіркелген активтер бойынша амортизациялық аударымдардың жалпы сомасы көрсетіледі. 220.04.006 І-ден 220.04.006 ІV-ке дейінгі жолдардың сомасы ретінде айқындалады:</w:t>
      </w:r>
    </w:p>
    <w:bookmarkEnd w:id="262"/>
    <w:bookmarkStart w:name="z273" w:id="263"/>
    <w:p>
      <w:pPr>
        <w:spacing w:after="0"/>
        <w:ind w:left="0"/>
        <w:jc w:val="both"/>
      </w:pPr>
      <w:r>
        <w:rPr>
          <w:rFonts w:ascii="Times New Roman"/>
          <w:b w:val="false"/>
          <w:i w:val="false"/>
          <w:color w:val="000000"/>
          <w:sz w:val="28"/>
        </w:rPr>
        <w:t xml:space="preserve">
      220.04.006 І жолында Салық кодексінің 120-бабы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2-1-тармақтарына</w:t>
      </w:r>
      <w:r>
        <w:rPr>
          <w:rFonts w:ascii="Times New Roman"/>
          <w:b w:val="false"/>
          <w:i w:val="false"/>
          <w:color w:val="000000"/>
          <w:sz w:val="28"/>
        </w:rPr>
        <w:t xml:space="preserve"> сәйкес есептелінген І топтың тіркелген активтері бойынша амортизациялық аударымдар көрсетіледі;</w:t>
      </w:r>
    </w:p>
    <w:bookmarkEnd w:id="263"/>
    <w:bookmarkStart w:name="z274" w:id="264"/>
    <w:p>
      <w:pPr>
        <w:spacing w:after="0"/>
        <w:ind w:left="0"/>
        <w:jc w:val="both"/>
      </w:pPr>
      <w:r>
        <w:rPr>
          <w:rFonts w:ascii="Times New Roman"/>
          <w:b w:val="false"/>
          <w:i w:val="false"/>
          <w:color w:val="000000"/>
          <w:sz w:val="28"/>
        </w:rPr>
        <w:t xml:space="preserve">
      220.04.006 ІІ жолында Салық кодексінің 120-бабы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2-1-тармақтарына</w:t>
      </w:r>
      <w:r>
        <w:rPr>
          <w:rFonts w:ascii="Times New Roman"/>
          <w:b w:val="false"/>
          <w:i w:val="false"/>
          <w:color w:val="000000"/>
          <w:sz w:val="28"/>
        </w:rPr>
        <w:t xml:space="preserve"> сәйкес есептелінген ІІ топтың тіркелген активтері бойынша амортизациялық аударымдар көрсетіледі;</w:t>
      </w:r>
    </w:p>
    <w:bookmarkEnd w:id="264"/>
    <w:bookmarkStart w:name="z275" w:id="265"/>
    <w:p>
      <w:pPr>
        <w:spacing w:after="0"/>
        <w:ind w:left="0"/>
        <w:jc w:val="both"/>
      </w:pPr>
      <w:r>
        <w:rPr>
          <w:rFonts w:ascii="Times New Roman"/>
          <w:b w:val="false"/>
          <w:i w:val="false"/>
          <w:color w:val="000000"/>
          <w:sz w:val="28"/>
        </w:rPr>
        <w:t xml:space="preserve">
      220.04.006 ІІІ жолында Салық кодексінің 120-бабы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2-1-тармақтарына</w:t>
      </w:r>
      <w:r>
        <w:rPr>
          <w:rFonts w:ascii="Times New Roman"/>
          <w:b w:val="false"/>
          <w:i w:val="false"/>
          <w:color w:val="000000"/>
          <w:sz w:val="28"/>
        </w:rPr>
        <w:t xml:space="preserve"> сәйкес есептелінген ІІІ топтың тіркелген активтері бойынша амортизациялық аударымдар көрсетіледі;</w:t>
      </w:r>
    </w:p>
    <w:bookmarkEnd w:id="265"/>
    <w:bookmarkStart w:name="z276" w:id="266"/>
    <w:p>
      <w:pPr>
        <w:spacing w:after="0"/>
        <w:ind w:left="0"/>
        <w:jc w:val="both"/>
      </w:pPr>
      <w:r>
        <w:rPr>
          <w:rFonts w:ascii="Times New Roman"/>
          <w:b w:val="false"/>
          <w:i w:val="false"/>
          <w:color w:val="000000"/>
          <w:sz w:val="28"/>
        </w:rPr>
        <w:t xml:space="preserve">
      220.04.006 ІV жолында Салық кодексінің 120-бабы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2-1-тармақтарына</w:t>
      </w:r>
      <w:r>
        <w:rPr>
          <w:rFonts w:ascii="Times New Roman"/>
          <w:b w:val="false"/>
          <w:i w:val="false"/>
          <w:color w:val="000000"/>
          <w:sz w:val="28"/>
        </w:rPr>
        <w:t xml:space="preserve"> сәйкес есептелінген ІV топтың тіркелген активтері бойынша амортизациялық аударымдар көрсетіледі;</w:t>
      </w:r>
    </w:p>
    <w:bookmarkEnd w:id="266"/>
    <w:bookmarkStart w:name="z277" w:id="267"/>
    <w:p>
      <w:pPr>
        <w:spacing w:after="0"/>
        <w:ind w:left="0"/>
        <w:jc w:val="both"/>
      </w:pPr>
      <w:r>
        <w:rPr>
          <w:rFonts w:ascii="Times New Roman"/>
          <w:b w:val="false"/>
          <w:i w:val="false"/>
          <w:color w:val="000000"/>
          <w:sz w:val="28"/>
        </w:rPr>
        <w:t xml:space="preserve">
      7) 220.04.007 жолында Салық кодексінің 120-бабы </w:t>
      </w:r>
      <w:r>
        <w:rPr>
          <w:rFonts w:ascii="Times New Roman"/>
          <w:b w:val="false"/>
          <w:i w:val="false"/>
          <w:color w:val="000000"/>
          <w:sz w:val="28"/>
        </w:rPr>
        <w:t>6-тармағына</w:t>
      </w:r>
      <w:r>
        <w:rPr>
          <w:rFonts w:ascii="Times New Roman"/>
          <w:b w:val="false"/>
          <w:i w:val="false"/>
          <w:color w:val="000000"/>
          <w:sz w:val="28"/>
        </w:rPr>
        <w:t xml:space="preserve"> сәйкес амортизацияның қосарланған нормасы бойынша есептелген амортизациялық аударымдардың жалпы сомасы көрсетіледі. 220.04.007 І-ден 220.04.007 ІV-ке дейінгі жолдардың сомасы ретінде айқындалады:</w:t>
      </w:r>
    </w:p>
    <w:bookmarkEnd w:id="267"/>
    <w:bookmarkStart w:name="z278" w:id="268"/>
    <w:p>
      <w:pPr>
        <w:spacing w:after="0"/>
        <w:ind w:left="0"/>
        <w:jc w:val="both"/>
      </w:pPr>
      <w:r>
        <w:rPr>
          <w:rFonts w:ascii="Times New Roman"/>
          <w:b w:val="false"/>
          <w:i w:val="false"/>
          <w:color w:val="000000"/>
          <w:sz w:val="28"/>
        </w:rPr>
        <w:t xml:space="preserve">
      220.04.007 І жолында Салық кодексінің 120-бабы </w:t>
      </w:r>
      <w:r>
        <w:rPr>
          <w:rFonts w:ascii="Times New Roman"/>
          <w:b w:val="false"/>
          <w:i w:val="false"/>
          <w:color w:val="000000"/>
          <w:sz w:val="28"/>
        </w:rPr>
        <w:t>6-тармағына</w:t>
      </w:r>
      <w:r>
        <w:rPr>
          <w:rFonts w:ascii="Times New Roman"/>
          <w:b w:val="false"/>
          <w:i w:val="false"/>
          <w:color w:val="000000"/>
          <w:sz w:val="28"/>
        </w:rPr>
        <w:t xml:space="preserve"> сәйкес І топтың тіркелген активтері бойынша амортизацияның қосарланған нормасы бойынша есептелген амортизациялық аударымдардың сомасы көрсетіледі;</w:t>
      </w:r>
    </w:p>
    <w:bookmarkEnd w:id="268"/>
    <w:bookmarkStart w:name="z279" w:id="269"/>
    <w:p>
      <w:pPr>
        <w:spacing w:after="0"/>
        <w:ind w:left="0"/>
        <w:jc w:val="both"/>
      </w:pPr>
      <w:r>
        <w:rPr>
          <w:rFonts w:ascii="Times New Roman"/>
          <w:b w:val="false"/>
          <w:i w:val="false"/>
          <w:color w:val="000000"/>
          <w:sz w:val="28"/>
        </w:rPr>
        <w:t xml:space="preserve">
      220.04.007 ІІ жолында Салық кодексінің 120-бабы </w:t>
      </w:r>
      <w:r>
        <w:rPr>
          <w:rFonts w:ascii="Times New Roman"/>
          <w:b w:val="false"/>
          <w:i w:val="false"/>
          <w:color w:val="000000"/>
          <w:sz w:val="28"/>
        </w:rPr>
        <w:t>6-тармағына</w:t>
      </w:r>
      <w:r>
        <w:rPr>
          <w:rFonts w:ascii="Times New Roman"/>
          <w:b w:val="false"/>
          <w:i w:val="false"/>
          <w:color w:val="000000"/>
          <w:sz w:val="28"/>
        </w:rPr>
        <w:t xml:space="preserve"> сәйкес ІІ-топтың тіркелген активтері бойынша амортизацияның қосарланған нормасы бойынша есептелген амортизациялық аударымдардың сомасы көрсетіледі;</w:t>
      </w:r>
    </w:p>
    <w:bookmarkEnd w:id="269"/>
    <w:bookmarkStart w:name="z280" w:id="270"/>
    <w:p>
      <w:pPr>
        <w:spacing w:after="0"/>
        <w:ind w:left="0"/>
        <w:jc w:val="both"/>
      </w:pPr>
      <w:r>
        <w:rPr>
          <w:rFonts w:ascii="Times New Roman"/>
          <w:b w:val="false"/>
          <w:i w:val="false"/>
          <w:color w:val="000000"/>
          <w:sz w:val="28"/>
        </w:rPr>
        <w:t xml:space="preserve">
      220.04.007 ІIІ жолында ІIІ топтың тіркелген активтері бойынша  Салық кодексінің 120-бабы </w:t>
      </w:r>
      <w:r>
        <w:rPr>
          <w:rFonts w:ascii="Times New Roman"/>
          <w:b w:val="false"/>
          <w:i w:val="false"/>
          <w:color w:val="000000"/>
          <w:sz w:val="28"/>
        </w:rPr>
        <w:t>6-тармағына</w:t>
      </w:r>
      <w:r>
        <w:rPr>
          <w:rFonts w:ascii="Times New Roman"/>
          <w:b w:val="false"/>
          <w:i w:val="false"/>
          <w:color w:val="000000"/>
          <w:sz w:val="28"/>
        </w:rPr>
        <w:t xml:space="preserve"> сәйкес амортизацияның қосарланған нормасы бойынша есептелген амортизациялық аударымдардың сомасы көрсетіледі;</w:t>
      </w:r>
    </w:p>
    <w:bookmarkEnd w:id="270"/>
    <w:bookmarkStart w:name="z281" w:id="271"/>
    <w:p>
      <w:pPr>
        <w:spacing w:after="0"/>
        <w:ind w:left="0"/>
        <w:jc w:val="both"/>
      </w:pPr>
      <w:r>
        <w:rPr>
          <w:rFonts w:ascii="Times New Roman"/>
          <w:b w:val="false"/>
          <w:i w:val="false"/>
          <w:color w:val="000000"/>
          <w:sz w:val="28"/>
        </w:rPr>
        <w:t xml:space="preserve">
      220.04.007 ІV жолында Салық кодексінің 120-бабы </w:t>
      </w:r>
      <w:r>
        <w:rPr>
          <w:rFonts w:ascii="Times New Roman"/>
          <w:b w:val="false"/>
          <w:i w:val="false"/>
          <w:color w:val="000000"/>
          <w:sz w:val="28"/>
        </w:rPr>
        <w:t>6-тармағына</w:t>
      </w:r>
      <w:r>
        <w:rPr>
          <w:rFonts w:ascii="Times New Roman"/>
          <w:b w:val="false"/>
          <w:i w:val="false"/>
          <w:color w:val="000000"/>
          <w:sz w:val="28"/>
        </w:rPr>
        <w:t xml:space="preserve"> сәйкес ІV–топтың тіркелген активтері бойынша амортизацияның қосарланған нормасы бойынша есептелген амортизациялық аударымдардың сомасы көрсетіледі;</w:t>
      </w:r>
    </w:p>
    <w:bookmarkEnd w:id="271"/>
    <w:bookmarkStart w:name="z282" w:id="272"/>
    <w:p>
      <w:pPr>
        <w:spacing w:after="0"/>
        <w:ind w:left="0"/>
        <w:jc w:val="both"/>
      </w:pPr>
      <w:r>
        <w:rPr>
          <w:rFonts w:ascii="Times New Roman"/>
          <w:b w:val="false"/>
          <w:i w:val="false"/>
          <w:color w:val="000000"/>
          <w:sz w:val="28"/>
        </w:rPr>
        <w:t xml:space="preserve">
      8) 220.04.008 жолында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отырып, Салық кодексінің 121-бабы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2-тармақтарына</w:t>
      </w:r>
      <w:r>
        <w:rPr>
          <w:rFonts w:ascii="Times New Roman"/>
          <w:b w:val="false"/>
          <w:i w:val="false"/>
          <w:color w:val="000000"/>
          <w:sz w:val="28"/>
        </w:rPr>
        <w:t xml:space="preserve"> сәйкес шегерімге жатқызылатын (ІІ, ІІІ, ІV топтары) немесе залал деп танылатын (І тобы) барлық тіркелген активтерді шығару кезіндегі топтардың (кіші топтардың) құндық теңгерімі көрсетіледі. 220.04.008 І-ден 220.04.008 ІV-ке дейінгі жолдардың сомасы ретінде айқындалады:</w:t>
      </w:r>
    </w:p>
    <w:bookmarkEnd w:id="272"/>
    <w:bookmarkStart w:name="z283" w:id="273"/>
    <w:p>
      <w:pPr>
        <w:spacing w:after="0"/>
        <w:ind w:left="0"/>
        <w:jc w:val="both"/>
      </w:pPr>
      <w:r>
        <w:rPr>
          <w:rFonts w:ascii="Times New Roman"/>
          <w:b w:val="false"/>
          <w:i w:val="false"/>
          <w:color w:val="000000"/>
          <w:sz w:val="28"/>
        </w:rPr>
        <w:t xml:space="preserve">
      220.04.008 І жолында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отырып, Салық кодексінің 121-бабы </w:t>
      </w:r>
      <w:r>
        <w:rPr>
          <w:rFonts w:ascii="Times New Roman"/>
          <w:b w:val="false"/>
          <w:i w:val="false"/>
          <w:color w:val="000000"/>
          <w:sz w:val="28"/>
        </w:rPr>
        <w:t>1-тармағына</w:t>
      </w:r>
      <w:r>
        <w:rPr>
          <w:rFonts w:ascii="Times New Roman"/>
          <w:b w:val="false"/>
          <w:i w:val="false"/>
          <w:color w:val="000000"/>
          <w:sz w:val="28"/>
        </w:rPr>
        <w:t xml:space="preserve"> сәйкес залал деп танылатын І топтың шығарылған тіркелген активтерінің (өтеусіз берілгенді қоспағанда) кіші топтарының құндық теңгерім сомасы көрсетіледі;</w:t>
      </w:r>
    </w:p>
    <w:bookmarkEnd w:id="273"/>
    <w:bookmarkStart w:name="z284" w:id="274"/>
    <w:p>
      <w:pPr>
        <w:spacing w:after="0"/>
        <w:ind w:left="0"/>
        <w:jc w:val="both"/>
      </w:pPr>
      <w:r>
        <w:rPr>
          <w:rFonts w:ascii="Times New Roman"/>
          <w:b w:val="false"/>
          <w:i w:val="false"/>
          <w:color w:val="000000"/>
          <w:sz w:val="28"/>
        </w:rPr>
        <w:t xml:space="preserve">
      220.04.008 ІІ жолында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отырып, Салық кодексінің 121-бабы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топтардың барлық тіркелген активтерінің шығарылуы (өтеусіз бергенді қоспағанда) кезіндегі ІІ топтың құндық теңгерімі көрсетіледі;</w:t>
      </w:r>
    </w:p>
    <w:bookmarkEnd w:id="274"/>
    <w:bookmarkStart w:name="z285" w:id="275"/>
    <w:p>
      <w:pPr>
        <w:spacing w:after="0"/>
        <w:ind w:left="0"/>
        <w:jc w:val="both"/>
      </w:pPr>
      <w:r>
        <w:rPr>
          <w:rFonts w:ascii="Times New Roman"/>
          <w:b w:val="false"/>
          <w:i w:val="false"/>
          <w:color w:val="000000"/>
          <w:sz w:val="28"/>
        </w:rPr>
        <w:t xml:space="preserve">
      220.04.008 ІІІ жолында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отырып, Салық кодексінің 121-бабы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топтардың барлық тіркелген активтерінің шығарылуы (өтеусіз бергенді қоспағанда) кезіндегі ІІІ топтың құндық теңгерімі көрсетіледі;</w:t>
      </w:r>
    </w:p>
    <w:bookmarkEnd w:id="275"/>
    <w:bookmarkStart w:name="z286" w:id="276"/>
    <w:p>
      <w:pPr>
        <w:spacing w:after="0"/>
        <w:ind w:left="0"/>
        <w:jc w:val="both"/>
      </w:pPr>
      <w:r>
        <w:rPr>
          <w:rFonts w:ascii="Times New Roman"/>
          <w:b w:val="false"/>
          <w:i w:val="false"/>
          <w:color w:val="000000"/>
          <w:sz w:val="28"/>
        </w:rPr>
        <w:t xml:space="preserve">
      220.04.008 ІV жолында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отырып, Салық кодексінің 121-бабы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топтардың барлық тіркелген активтерінің шығарылуы (өтеусіз бергенді қоспағанда) кезіндегі ІV топтың құндық теңгерімі көрсетіледі;</w:t>
      </w:r>
    </w:p>
    <w:bookmarkEnd w:id="276"/>
    <w:bookmarkStart w:name="z287" w:id="277"/>
    <w:p>
      <w:pPr>
        <w:spacing w:after="0"/>
        <w:ind w:left="0"/>
        <w:jc w:val="both"/>
      </w:pPr>
      <w:r>
        <w:rPr>
          <w:rFonts w:ascii="Times New Roman"/>
          <w:b w:val="false"/>
          <w:i w:val="false"/>
          <w:color w:val="000000"/>
          <w:sz w:val="28"/>
        </w:rPr>
        <w:t xml:space="preserve">
      9) 220.04.009 жолында Салық кодексінің 121-бабы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топтың (кіші топтың) құндық теңгерімі көрсетіледі. 220.04.009 І-ден 220.04.009 ІV-ке дейінгі жолдардың сомасы ретінде айқындалады:</w:t>
      </w:r>
    </w:p>
    <w:bookmarkEnd w:id="277"/>
    <w:bookmarkStart w:name="z288" w:id="278"/>
    <w:p>
      <w:pPr>
        <w:spacing w:after="0"/>
        <w:ind w:left="0"/>
        <w:jc w:val="both"/>
      </w:pPr>
      <w:r>
        <w:rPr>
          <w:rFonts w:ascii="Times New Roman"/>
          <w:b w:val="false"/>
          <w:i w:val="false"/>
          <w:color w:val="000000"/>
          <w:sz w:val="28"/>
        </w:rPr>
        <w:t xml:space="preserve">
      220.04.009 І жолында Салық кодексінің 121-бабы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кіші топтың құндық теңгерімі көрсетіледі;</w:t>
      </w:r>
    </w:p>
    <w:bookmarkEnd w:id="278"/>
    <w:bookmarkStart w:name="z289" w:id="279"/>
    <w:p>
      <w:pPr>
        <w:spacing w:after="0"/>
        <w:ind w:left="0"/>
        <w:jc w:val="both"/>
      </w:pPr>
      <w:r>
        <w:rPr>
          <w:rFonts w:ascii="Times New Roman"/>
          <w:b w:val="false"/>
          <w:i w:val="false"/>
          <w:color w:val="000000"/>
          <w:sz w:val="28"/>
        </w:rPr>
        <w:t xml:space="preserve">
      220.04.009 ІІ жолында Салық кодексінің 121-бабы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ІІ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300-еселенген мөлшерден кем соманы құрайтын салық кезеңінің соңына кіші топтың құндық теңгерімі көрсетіледі;</w:t>
      </w:r>
    </w:p>
    <w:bookmarkEnd w:id="279"/>
    <w:bookmarkStart w:name="z290" w:id="280"/>
    <w:p>
      <w:pPr>
        <w:spacing w:after="0"/>
        <w:ind w:left="0"/>
        <w:jc w:val="both"/>
      </w:pPr>
      <w:r>
        <w:rPr>
          <w:rFonts w:ascii="Times New Roman"/>
          <w:b w:val="false"/>
          <w:i w:val="false"/>
          <w:color w:val="000000"/>
          <w:sz w:val="28"/>
        </w:rPr>
        <w:t xml:space="preserve">
      220.04.009 ІІІ жолында Салық кодексінің 121-бабы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ІІІ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кіші топтың құндық теңгерімі көрсетіледі;</w:t>
      </w:r>
    </w:p>
    <w:bookmarkEnd w:id="280"/>
    <w:bookmarkStart w:name="z291" w:id="281"/>
    <w:p>
      <w:pPr>
        <w:spacing w:after="0"/>
        <w:ind w:left="0"/>
        <w:jc w:val="both"/>
      </w:pPr>
      <w:r>
        <w:rPr>
          <w:rFonts w:ascii="Times New Roman"/>
          <w:b w:val="false"/>
          <w:i w:val="false"/>
          <w:color w:val="000000"/>
          <w:sz w:val="28"/>
        </w:rPr>
        <w:t xml:space="preserve">
      220.04.009 ІV жолында Салық кодексінің 121-бабы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ІV топтың тіркелген активтері бойынша Республикалық бюджет туралы заңында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кіші топтың құндық теңгерімі көрсетіледі;</w:t>
      </w:r>
    </w:p>
    <w:bookmarkEnd w:id="281"/>
    <w:bookmarkStart w:name="z292" w:id="282"/>
    <w:p>
      <w:pPr>
        <w:spacing w:after="0"/>
        <w:ind w:left="0"/>
        <w:jc w:val="both"/>
      </w:pPr>
      <w:r>
        <w:rPr>
          <w:rFonts w:ascii="Times New Roman"/>
          <w:b w:val="false"/>
          <w:i w:val="false"/>
          <w:color w:val="000000"/>
          <w:sz w:val="28"/>
        </w:rPr>
        <w:t xml:space="preserve">
      10) 220.04.010 жолында қызметкерлердің есептелген табыстары бойынша шығыстарды қоспағанда Салық кодексінің 122-бабы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кейінгі шығыстардың жалпы сомасы көрсетіледі. 220.04.010 І-ден 220.04.010 ІV-ке дейінгі жолдардың сомасы ретінде айқындалады:</w:t>
      </w:r>
    </w:p>
    <w:bookmarkEnd w:id="282"/>
    <w:bookmarkStart w:name="z293" w:id="283"/>
    <w:p>
      <w:pPr>
        <w:spacing w:after="0"/>
        <w:ind w:left="0"/>
        <w:jc w:val="both"/>
      </w:pPr>
      <w:r>
        <w:rPr>
          <w:rFonts w:ascii="Times New Roman"/>
          <w:b w:val="false"/>
          <w:i w:val="false"/>
          <w:color w:val="000000"/>
          <w:sz w:val="28"/>
        </w:rPr>
        <w:t xml:space="preserve">
      220.04.010 І жолында Салық кодексінің 122-бабы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І топтың тіркелген активтері бойынша кейінгі шығыстар көрсетіледі;</w:t>
      </w:r>
    </w:p>
    <w:bookmarkEnd w:id="283"/>
    <w:bookmarkStart w:name="z294" w:id="284"/>
    <w:p>
      <w:pPr>
        <w:spacing w:after="0"/>
        <w:ind w:left="0"/>
        <w:jc w:val="both"/>
      </w:pPr>
      <w:r>
        <w:rPr>
          <w:rFonts w:ascii="Times New Roman"/>
          <w:b w:val="false"/>
          <w:i w:val="false"/>
          <w:color w:val="000000"/>
          <w:sz w:val="28"/>
        </w:rPr>
        <w:t xml:space="preserve">
      220.04.010 ІІ жолында Салық кодексінің 122-бабы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ІІ топтың тіркелген активтері бойынша кейінгі шығыстар көрсетіледі;</w:t>
      </w:r>
    </w:p>
    <w:bookmarkEnd w:id="284"/>
    <w:bookmarkStart w:name="z295" w:id="285"/>
    <w:p>
      <w:pPr>
        <w:spacing w:after="0"/>
        <w:ind w:left="0"/>
        <w:jc w:val="both"/>
      </w:pPr>
      <w:r>
        <w:rPr>
          <w:rFonts w:ascii="Times New Roman"/>
          <w:b w:val="false"/>
          <w:i w:val="false"/>
          <w:color w:val="000000"/>
          <w:sz w:val="28"/>
        </w:rPr>
        <w:t xml:space="preserve">
      220.04.010 ІІІ жолында Салық кодексінің 122-бабы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ІІІ топтың тіркелген активтері бойынша кейінгі шығыстар көрсетіледі;</w:t>
      </w:r>
    </w:p>
    <w:bookmarkEnd w:id="285"/>
    <w:bookmarkStart w:name="z296" w:id="286"/>
    <w:p>
      <w:pPr>
        <w:spacing w:after="0"/>
        <w:ind w:left="0"/>
        <w:jc w:val="both"/>
      </w:pPr>
      <w:r>
        <w:rPr>
          <w:rFonts w:ascii="Times New Roman"/>
          <w:b w:val="false"/>
          <w:i w:val="false"/>
          <w:color w:val="000000"/>
          <w:sz w:val="28"/>
        </w:rPr>
        <w:t xml:space="preserve">
      220.04.010 ІV жолында Салық кодексінің 122-бабы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ІV топтың тіркелген активтері бойынша кейінгі шығыстар көрсетіледі;</w:t>
      </w:r>
    </w:p>
    <w:bookmarkEnd w:id="286"/>
    <w:bookmarkStart w:name="z297" w:id="287"/>
    <w:p>
      <w:pPr>
        <w:spacing w:after="0"/>
        <w:ind w:left="0"/>
        <w:jc w:val="both"/>
      </w:pPr>
      <w:r>
        <w:rPr>
          <w:rFonts w:ascii="Times New Roman"/>
          <w:b w:val="false"/>
          <w:i w:val="false"/>
          <w:color w:val="000000"/>
          <w:sz w:val="28"/>
        </w:rPr>
        <w:t>
      11) 220.04.011 жолында тіркелген активтер бойынша салық кезеңі шегерімдерінің жалпы сомасы көрсетіледі. 220.04.011 І-ден 220.04.011 ІV-ке дейінгі жолдардың сомасы ретінде айқындалады:</w:t>
      </w:r>
    </w:p>
    <w:bookmarkEnd w:id="287"/>
    <w:bookmarkStart w:name="z298" w:id="288"/>
    <w:p>
      <w:pPr>
        <w:spacing w:after="0"/>
        <w:ind w:left="0"/>
        <w:jc w:val="both"/>
      </w:pPr>
      <w:r>
        <w:rPr>
          <w:rFonts w:ascii="Times New Roman"/>
          <w:b w:val="false"/>
          <w:i w:val="false"/>
          <w:color w:val="000000"/>
          <w:sz w:val="28"/>
        </w:rPr>
        <w:t>
      220.04.011 І жолында І топтың тіркелген активтері бойынша шегерімдер көрсетіледі. 220.04.006 І, 220.04.007 І, 220.04.008 І, 220.04.009 І, 220.04.010 І (220.04.006 І + 220.04.007 І + 220.04.008 І + 220.04.009 І + 220.04.010 І) жолдарының сомасы ретінде айқындалады;</w:t>
      </w:r>
    </w:p>
    <w:bookmarkEnd w:id="288"/>
    <w:bookmarkStart w:name="z299" w:id="289"/>
    <w:p>
      <w:pPr>
        <w:spacing w:after="0"/>
        <w:ind w:left="0"/>
        <w:jc w:val="both"/>
      </w:pPr>
      <w:r>
        <w:rPr>
          <w:rFonts w:ascii="Times New Roman"/>
          <w:b w:val="false"/>
          <w:i w:val="false"/>
          <w:color w:val="000000"/>
          <w:sz w:val="28"/>
        </w:rPr>
        <w:t xml:space="preserve">
      220.04.011 ІІ жолында ІІ топтың тіркелген активтері бойынша шегерімдер көрсетіледі. 220.04.006 ІІ, 220.04.007 ІІ, 220.04.008 ІІ, 220.04.009 ІІ, 220.04.010 ІІ (220.04.006 ІІ + 220.04.007 ІІ + 220.04.008 ІІ + 220.04.009 ІІ + 220.04.010 ІІ) жолдарының сомасы ретінде айқындалады; </w:t>
      </w:r>
    </w:p>
    <w:bookmarkEnd w:id="289"/>
    <w:bookmarkStart w:name="z300" w:id="290"/>
    <w:p>
      <w:pPr>
        <w:spacing w:after="0"/>
        <w:ind w:left="0"/>
        <w:jc w:val="both"/>
      </w:pPr>
      <w:r>
        <w:rPr>
          <w:rFonts w:ascii="Times New Roman"/>
          <w:b w:val="false"/>
          <w:i w:val="false"/>
          <w:color w:val="000000"/>
          <w:sz w:val="28"/>
        </w:rPr>
        <w:t>
      220.04.011 ІІІ жолында ІІІ топтың тіркелген активтері бойынша шегерімдер көрсетіледі. 220.04.006 ІІІ, 220.04.007 ІІІ, 220.04.008 ІІІ, 220.04.009 ІІІ, 220.04.010 ІІІ (220.04.006 ІІІ + 220.04.007 ІІІ + 220.04.008 ІІІ + 220.04.009 ІІІ + 220.04.010 ІІІ) жолдарының сомасы ретінде айқындалады;</w:t>
      </w:r>
    </w:p>
    <w:bookmarkEnd w:id="290"/>
    <w:bookmarkStart w:name="z301" w:id="291"/>
    <w:p>
      <w:pPr>
        <w:spacing w:after="0"/>
        <w:ind w:left="0"/>
        <w:jc w:val="both"/>
      </w:pPr>
      <w:r>
        <w:rPr>
          <w:rFonts w:ascii="Times New Roman"/>
          <w:b w:val="false"/>
          <w:i w:val="false"/>
          <w:color w:val="000000"/>
          <w:sz w:val="28"/>
        </w:rPr>
        <w:t>
      220.04.011 ІV жолында IV топтың тіркелген активтері бойынша шегерімдер көрсетіледі. 220.04.006 ІV, 220.04.007 ІV, 220.04.008 ІV, 220.04.009 ІV, 220.04.010 ІV (220.04.006 ІV + 220.04.007 ІV + 220.04.008 ІV + 220.04.009 ІV + 220.04.010 ІV) жолдарының сомасы ретінде айқындалады;</w:t>
      </w:r>
    </w:p>
    <w:bookmarkEnd w:id="291"/>
    <w:bookmarkStart w:name="z302" w:id="292"/>
    <w:p>
      <w:pPr>
        <w:spacing w:after="0"/>
        <w:ind w:left="0"/>
        <w:jc w:val="both"/>
      </w:pPr>
      <w:r>
        <w:rPr>
          <w:rFonts w:ascii="Times New Roman"/>
          <w:b w:val="false"/>
          <w:i w:val="false"/>
          <w:color w:val="000000"/>
          <w:sz w:val="28"/>
        </w:rPr>
        <w:t xml:space="preserve">
      12) 220.04.012 жолында Салық кодексінің 122-бабы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жалға алынатын негізгі құралдар бойынша кейінгі шығыстар көрсетіледі;</w:t>
      </w:r>
    </w:p>
    <w:bookmarkEnd w:id="292"/>
    <w:bookmarkStart w:name="z303" w:id="293"/>
    <w:p>
      <w:pPr>
        <w:spacing w:after="0"/>
        <w:ind w:left="0"/>
        <w:jc w:val="both"/>
      </w:pPr>
      <w:r>
        <w:rPr>
          <w:rFonts w:ascii="Times New Roman"/>
          <w:b w:val="false"/>
          <w:i w:val="false"/>
          <w:color w:val="000000"/>
          <w:sz w:val="28"/>
        </w:rPr>
        <w:t>
      220.04.008 І жолы 220.00.034 жолын айқындау кезінде ескеріледі;</w:t>
      </w:r>
    </w:p>
    <w:bookmarkEnd w:id="293"/>
    <w:bookmarkStart w:name="z304" w:id="294"/>
    <w:p>
      <w:pPr>
        <w:spacing w:after="0"/>
        <w:ind w:left="0"/>
        <w:jc w:val="both"/>
      </w:pPr>
      <w:r>
        <w:rPr>
          <w:rFonts w:ascii="Times New Roman"/>
          <w:b w:val="false"/>
          <w:i w:val="false"/>
          <w:color w:val="000000"/>
          <w:sz w:val="28"/>
        </w:rPr>
        <w:t>
      220.04.011 және 220.04.012 (220.04.011 + 220.04.012) жолдарының сомасы 220.00.017 жолына көшіріледі.</w:t>
      </w:r>
    </w:p>
    <w:bookmarkEnd w:id="294"/>
    <w:bookmarkStart w:name="z305" w:id="295"/>
    <w:p>
      <w:pPr>
        <w:spacing w:after="0"/>
        <w:ind w:left="0"/>
        <w:jc w:val="left"/>
      </w:pPr>
      <w:r>
        <w:rPr>
          <w:rFonts w:ascii="Times New Roman"/>
          <w:b/>
          <w:i w:val="false"/>
          <w:color w:val="000000"/>
        </w:rPr>
        <w:t xml:space="preserve"> 7-Тарау. Табыстардың, валютардың, халықаралық келісімдер  түрлерінің кодтары</w:t>
      </w:r>
    </w:p>
    <w:bookmarkEnd w:id="295"/>
    <w:bookmarkStart w:name="z306" w:id="296"/>
    <w:p>
      <w:pPr>
        <w:spacing w:after="0"/>
        <w:ind w:left="0"/>
        <w:jc w:val="both"/>
      </w:pPr>
      <w:r>
        <w:rPr>
          <w:rFonts w:ascii="Times New Roman"/>
          <w:b w:val="false"/>
          <w:i w:val="false"/>
          <w:color w:val="000000"/>
          <w:sz w:val="28"/>
        </w:rPr>
        <w:t>
      31. Декларацияны толтыру кезінде мынадай кіріс түрлерін кодтауды қолдану қажет;</w:t>
      </w:r>
    </w:p>
    <w:bookmarkEnd w:id="296"/>
    <w:bookmarkStart w:name="z307" w:id="297"/>
    <w:p>
      <w:pPr>
        <w:spacing w:after="0"/>
        <w:ind w:left="0"/>
        <w:jc w:val="both"/>
      </w:pPr>
      <w:r>
        <w:rPr>
          <w:rFonts w:ascii="Times New Roman"/>
          <w:b w:val="false"/>
          <w:i w:val="false"/>
          <w:color w:val="000000"/>
          <w:sz w:val="28"/>
        </w:rPr>
        <w:t xml:space="preserve">
      1) Қазақстан Республикасындағы көздерден және Қазақстан Республикасынан тыс көздерден табыс түрлерінің кодтары: </w:t>
      </w:r>
    </w:p>
    <w:bookmarkEnd w:id="297"/>
    <w:bookmarkStart w:name="z308" w:id="298"/>
    <w:p>
      <w:pPr>
        <w:spacing w:after="0"/>
        <w:ind w:left="0"/>
        <w:jc w:val="both"/>
      </w:pPr>
      <w:r>
        <w:rPr>
          <w:rFonts w:ascii="Times New Roman"/>
          <w:b w:val="false"/>
          <w:i w:val="false"/>
          <w:color w:val="000000"/>
          <w:sz w:val="28"/>
        </w:rPr>
        <w:t>
      1010 – Қазақстан Республикасының аумағында тауарларды өткізуден түскен табыстар;</w:t>
      </w:r>
    </w:p>
    <w:bookmarkEnd w:id="298"/>
    <w:bookmarkStart w:name="z309" w:id="299"/>
    <w:p>
      <w:pPr>
        <w:spacing w:after="0"/>
        <w:ind w:left="0"/>
        <w:jc w:val="both"/>
      </w:pPr>
      <w:r>
        <w:rPr>
          <w:rFonts w:ascii="Times New Roman"/>
          <w:b w:val="false"/>
          <w:i w:val="false"/>
          <w:color w:val="000000"/>
          <w:sz w:val="28"/>
        </w:rPr>
        <w:t>
      1011 – сыртқы сауда қызметін жүзеге асыру шеңберінде Қазақстан Республикасындағы, одан тысқары жерлердегі тауарларды өткізуден түскен табыстар;</w:t>
      </w:r>
    </w:p>
    <w:bookmarkEnd w:id="299"/>
    <w:bookmarkStart w:name="z310" w:id="300"/>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табыстар;</w:t>
      </w:r>
    </w:p>
    <w:bookmarkEnd w:id="300"/>
    <w:bookmarkStart w:name="z311" w:id="301"/>
    <w:p>
      <w:pPr>
        <w:spacing w:after="0"/>
        <w:ind w:left="0"/>
        <w:jc w:val="both"/>
      </w:pPr>
      <w:r>
        <w:rPr>
          <w:rFonts w:ascii="Times New Roman"/>
          <w:b w:val="false"/>
          <w:i w:val="false"/>
          <w:color w:val="000000"/>
          <w:sz w:val="28"/>
        </w:rPr>
        <w:t>
      1021 – Қазақстан Республикасынан тыс жерлерде басқарушылық, қаржылық (сақтандыру және (немесе) қайта сақтандыру жөніндегі қызметтерді қоспағанда), консультациялық, аудиторлық, заң (соттарда, төрелік сотта немесе аралық сотта өкілдік ету және құқықтары мен заңды мүдделерін қорғау жөніндегі қызметтерді, сондай-ақ нотариаттық қызметтерді қоспағанда) қызметтерін көрсетуден түсетін табыстар;</w:t>
      </w:r>
    </w:p>
    <w:bookmarkEnd w:id="301"/>
    <w:bookmarkStart w:name="z312" w:id="302"/>
    <w:p>
      <w:pPr>
        <w:spacing w:after="0"/>
        <w:ind w:left="0"/>
        <w:jc w:val="both"/>
      </w:pPr>
      <w:r>
        <w:rPr>
          <w:rFonts w:ascii="Times New Roman"/>
          <w:b w:val="false"/>
          <w:i w:val="false"/>
          <w:color w:val="000000"/>
          <w:sz w:val="28"/>
        </w:rPr>
        <w:t xml:space="preserve">
      1030 – Салық кодексінiң 192-бабының 1-тармағы </w:t>
      </w:r>
      <w:r>
        <w:rPr>
          <w:rFonts w:ascii="Times New Roman"/>
          <w:b w:val="false"/>
          <w:i w:val="false"/>
          <w:color w:val="000000"/>
          <w:sz w:val="28"/>
        </w:rPr>
        <w:t>4) тармақшасына</w:t>
      </w:r>
      <w:r>
        <w:rPr>
          <w:rFonts w:ascii="Times New Roman"/>
          <w:b w:val="false"/>
          <w:i w:val="false"/>
          <w:color w:val="000000"/>
          <w:sz w:val="28"/>
        </w:rPr>
        <w:t xml:space="preserve"> сәйкес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Салық кодексінің </w:t>
      </w:r>
      <w:r>
        <w:rPr>
          <w:rFonts w:ascii="Times New Roman"/>
          <w:b w:val="false"/>
          <w:i w:val="false"/>
          <w:color w:val="000000"/>
          <w:sz w:val="28"/>
        </w:rPr>
        <w:t>192 бабында</w:t>
      </w:r>
      <w:r>
        <w:rPr>
          <w:rFonts w:ascii="Times New Roman"/>
          <w:b w:val="false"/>
          <w:i w:val="false"/>
          <w:color w:val="000000"/>
          <w:sz w:val="28"/>
        </w:rPr>
        <w:t xml:space="preserve"> белгiленген өзге де кірістер;</w:t>
      </w:r>
    </w:p>
    <w:bookmarkEnd w:id="302"/>
    <w:bookmarkStart w:name="z313" w:id="303"/>
    <w:p>
      <w:pPr>
        <w:spacing w:after="0"/>
        <w:ind w:left="0"/>
        <w:jc w:val="both"/>
      </w:pPr>
      <w:r>
        <w:rPr>
          <w:rFonts w:ascii="Times New Roman"/>
          <w:b w:val="false"/>
          <w:i w:val="false"/>
          <w:color w:val="000000"/>
          <w:sz w:val="28"/>
        </w:rPr>
        <w:t>
      1040 – Қазақстан Республикасының аумағындағы мүлiкке құқық немесе мүлiкпен жасалатын мәмiлелер Қазақстан Республикасының заңнамасына сәйкес мемлекеттік тiркелуге жататын мүлiктi өткізу кезіндегі құн өсiмiнен түсетiн табыстар;</w:t>
      </w:r>
    </w:p>
    <w:bookmarkEnd w:id="303"/>
    <w:bookmarkStart w:name="z314" w:id="304"/>
    <w:p>
      <w:pPr>
        <w:spacing w:after="0"/>
        <w:ind w:left="0"/>
        <w:jc w:val="both"/>
      </w:pPr>
      <w:r>
        <w:rPr>
          <w:rFonts w:ascii="Times New Roman"/>
          <w:b w:val="false"/>
          <w:i w:val="false"/>
          <w:color w:val="000000"/>
          <w:sz w:val="28"/>
        </w:rPr>
        <w:t>
      1041 – Қазақстан Республикасының аумағындағы, Қазақстан Республикасының заңнамасына сәйкес мемлекеттік тiркелуге жататын мүлiктi өткізу кезіндегі құн өсiмiнен түсетiн табыстар;</w:t>
      </w:r>
    </w:p>
    <w:bookmarkEnd w:id="304"/>
    <w:bookmarkStart w:name="z315" w:id="305"/>
    <w:p>
      <w:pPr>
        <w:spacing w:after="0"/>
        <w:ind w:left="0"/>
        <w:jc w:val="both"/>
      </w:pPr>
      <w:r>
        <w:rPr>
          <w:rFonts w:ascii="Times New Roman"/>
          <w:b w:val="false"/>
          <w:i w:val="false"/>
          <w:color w:val="000000"/>
          <w:sz w:val="28"/>
        </w:rPr>
        <w:t>
      1042 –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 өткізу кезіндегі құн өсiмiнен түсетiн табыстар;</w:t>
      </w:r>
    </w:p>
    <w:bookmarkEnd w:id="305"/>
    <w:bookmarkStart w:name="z316" w:id="306"/>
    <w:p>
      <w:pPr>
        <w:spacing w:after="0"/>
        <w:ind w:left="0"/>
        <w:jc w:val="both"/>
      </w:pPr>
      <w:r>
        <w:rPr>
          <w:rFonts w:ascii="Times New Roman"/>
          <w:b w:val="false"/>
          <w:i w:val="false"/>
          <w:color w:val="000000"/>
          <w:sz w:val="28"/>
        </w:rPr>
        <w:t>
      1043 – егер резидент емес заңды тұлғаның мұндай акциялары, қатысу үлестерi немесе активтерi құнының 50 (елу) және одан да көп пайызын Қазақстан Республикасындағы мүлiк құрайтын болса, резидент емес шығарған акцияларды, сондай-ақ резидент емес заңды тұлғаның жарғылық капиталына қатысу үлестерiн өткізу кезіндегі құн өсiмiнен түсетiн табыстар;</w:t>
      </w:r>
    </w:p>
    <w:bookmarkEnd w:id="306"/>
    <w:bookmarkStart w:name="z317" w:id="307"/>
    <w:p>
      <w:pPr>
        <w:spacing w:after="0"/>
        <w:ind w:left="0"/>
        <w:jc w:val="both"/>
      </w:pPr>
      <w:r>
        <w:rPr>
          <w:rFonts w:ascii="Times New Roman"/>
          <w:b w:val="false"/>
          <w:i w:val="false"/>
          <w:color w:val="000000"/>
          <w:sz w:val="28"/>
        </w:rPr>
        <w:t>
      1050 – талап ету құқығын берген салық төлеуші үшін-резидентке борышты талап ету құқықтарын беруден түсетін табыстар;</w:t>
      </w:r>
    </w:p>
    <w:bookmarkEnd w:id="307"/>
    <w:bookmarkStart w:name="z318" w:id="308"/>
    <w:p>
      <w:pPr>
        <w:spacing w:after="0"/>
        <w:ind w:left="0"/>
        <w:jc w:val="both"/>
      </w:pPr>
      <w:r>
        <w:rPr>
          <w:rFonts w:ascii="Times New Roman"/>
          <w:b w:val="false"/>
          <w:i w:val="false"/>
          <w:color w:val="000000"/>
          <w:sz w:val="28"/>
        </w:rPr>
        <w:t>
      1051 – талап ету құқығын берген салық төлеуші үшін-Қазақстан Республикасында қызметін тұрақты мекеме арқылы жүзеге асыратын резидент емеске борышты талап ету құқықтарын беруден түсетін табыстар;</w:t>
      </w:r>
    </w:p>
    <w:bookmarkEnd w:id="308"/>
    <w:bookmarkStart w:name="z319" w:id="309"/>
    <w:p>
      <w:pPr>
        <w:spacing w:after="0"/>
        <w:ind w:left="0"/>
        <w:jc w:val="both"/>
      </w:pPr>
      <w:r>
        <w:rPr>
          <w:rFonts w:ascii="Times New Roman"/>
          <w:b w:val="false"/>
          <w:i w:val="false"/>
          <w:color w:val="000000"/>
          <w:sz w:val="28"/>
        </w:rPr>
        <w:t>
      1060 – талап ету құқығын сатып алатын салық төлеуші үшін -резиденттен борышты талап ету құқықтарын алудан түсетін табыстар;</w:t>
      </w:r>
    </w:p>
    <w:bookmarkEnd w:id="309"/>
    <w:bookmarkStart w:name="z320" w:id="310"/>
    <w:p>
      <w:pPr>
        <w:spacing w:after="0"/>
        <w:ind w:left="0"/>
        <w:jc w:val="both"/>
      </w:pPr>
      <w:r>
        <w:rPr>
          <w:rFonts w:ascii="Times New Roman"/>
          <w:b w:val="false"/>
          <w:i w:val="false"/>
          <w:color w:val="000000"/>
          <w:sz w:val="28"/>
        </w:rPr>
        <w:t>
      1061 – талап ету құқығын сатып алатын салық төлеуші үшін - Қазақстан Республикасында қызметін тұрақты мекеме арқылы жүзеге асыратын резидент еместен борышты талап ету құқықтарын алудан түсетін табыстар;</w:t>
      </w:r>
    </w:p>
    <w:bookmarkEnd w:id="310"/>
    <w:bookmarkStart w:name="z321" w:id="311"/>
    <w:p>
      <w:pPr>
        <w:spacing w:after="0"/>
        <w:ind w:left="0"/>
        <w:jc w:val="both"/>
      </w:pPr>
      <w:r>
        <w:rPr>
          <w:rFonts w:ascii="Times New Roman"/>
          <w:b w:val="false"/>
          <w:i w:val="false"/>
          <w:color w:val="000000"/>
          <w:sz w:val="28"/>
        </w:rPr>
        <w:t xml:space="preserve">
      1070 – негiзсiз ұсталып, бюджеттен қайтарылған айыппұлдардан басқа, тұрақсыздық айыбы (айыппұл, өсімпұл) және басқа санкция түрлерi; </w:t>
      </w:r>
    </w:p>
    <w:bookmarkEnd w:id="311"/>
    <w:bookmarkStart w:name="z322" w:id="312"/>
    <w:p>
      <w:pPr>
        <w:spacing w:after="0"/>
        <w:ind w:left="0"/>
        <w:jc w:val="both"/>
      </w:pPr>
      <w:r>
        <w:rPr>
          <w:rFonts w:ascii="Times New Roman"/>
          <w:b w:val="false"/>
          <w:i w:val="false"/>
          <w:color w:val="000000"/>
          <w:sz w:val="28"/>
        </w:rPr>
        <w:t>
      1080 – резидент заңды тұлғадан түсетін дивидендтер нысанындағы табыстар;</w:t>
      </w:r>
    </w:p>
    <w:bookmarkEnd w:id="312"/>
    <w:bookmarkStart w:name="z323" w:id="313"/>
    <w:p>
      <w:pPr>
        <w:spacing w:after="0"/>
        <w:ind w:left="0"/>
        <w:jc w:val="both"/>
      </w:pPr>
      <w:r>
        <w:rPr>
          <w:rFonts w:ascii="Times New Roman"/>
          <w:b w:val="false"/>
          <w:i w:val="false"/>
          <w:color w:val="000000"/>
          <w:sz w:val="28"/>
        </w:rPr>
        <w:t>
      1081 – Қазақстан Республикасының заңнамалық актілеріне сәйкес құрылған пайлық инвестициялық қорлардан түсетін дивидендтер нысанындағы табыстар;</w:t>
      </w:r>
    </w:p>
    <w:bookmarkEnd w:id="313"/>
    <w:bookmarkStart w:name="z324" w:id="314"/>
    <w:p>
      <w:pPr>
        <w:spacing w:after="0"/>
        <w:ind w:left="0"/>
        <w:jc w:val="both"/>
      </w:pPr>
      <w:r>
        <w:rPr>
          <w:rFonts w:ascii="Times New Roman"/>
          <w:b w:val="false"/>
          <w:i w:val="false"/>
          <w:color w:val="000000"/>
          <w:sz w:val="28"/>
        </w:rPr>
        <w:t xml:space="preserve">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резидент емес үшін Қазақстан Республикасында салық міндеттемелерін орындау жүктелмеген сенімгерлікпен басқарушы резиденттен мүлікті сенімгерлікпен басқаруды тағайындау туралы акт бойынша алынған табыстар; </w:t>
      </w:r>
    </w:p>
    <w:bookmarkEnd w:id="314"/>
    <w:bookmarkStart w:name="z325" w:id="315"/>
    <w:p>
      <w:pPr>
        <w:spacing w:after="0"/>
        <w:ind w:left="0"/>
        <w:jc w:val="both"/>
      </w:pPr>
      <w:r>
        <w:rPr>
          <w:rFonts w:ascii="Times New Roman"/>
          <w:b w:val="false"/>
          <w:i w:val="false"/>
          <w:color w:val="000000"/>
          <w:sz w:val="28"/>
        </w:rPr>
        <w:t>
      1100 – борыштық бағалы қағаздар бойынша сыйақыларды қоспағанда, сыйақылар нысанындағы табыстар;</w:t>
      </w:r>
    </w:p>
    <w:bookmarkEnd w:id="315"/>
    <w:bookmarkStart w:name="z326" w:id="316"/>
    <w:p>
      <w:pPr>
        <w:spacing w:after="0"/>
        <w:ind w:left="0"/>
        <w:jc w:val="both"/>
      </w:pPr>
      <w:r>
        <w:rPr>
          <w:rFonts w:ascii="Times New Roman"/>
          <w:b w:val="false"/>
          <w:i w:val="false"/>
          <w:color w:val="000000"/>
          <w:sz w:val="28"/>
        </w:rPr>
        <w:t>
      1101 – эмитенттен алынатын борыштық бағалы қағаздар бойынша сыйақылар нысанындағы табыстар;</w:t>
      </w:r>
    </w:p>
    <w:bookmarkEnd w:id="316"/>
    <w:bookmarkStart w:name="z327" w:id="317"/>
    <w:p>
      <w:pPr>
        <w:spacing w:after="0"/>
        <w:ind w:left="0"/>
        <w:jc w:val="both"/>
      </w:pPr>
      <w:r>
        <w:rPr>
          <w:rFonts w:ascii="Times New Roman"/>
          <w:b w:val="false"/>
          <w:i w:val="false"/>
          <w:color w:val="000000"/>
          <w:sz w:val="28"/>
        </w:rPr>
        <w:t>
      1120 – роялти нысанындағы табыстар;</w:t>
      </w:r>
    </w:p>
    <w:bookmarkEnd w:id="317"/>
    <w:bookmarkStart w:name="z328" w:id="318"/>
    <w:p>
      <w:pPr>
        <w:spacing w:after="0"/>
        <w:ind w:left="0"/>
        <w:jc w:val="both"/>
      </w:pPr>
      <w:r>
        <w:rPr>
          <w:rFonts w:ascii="Times New Roman"/>
          <w:b w:val="false"/>
          <w:i w:val="false"/>
          <w:color w:val="000000"/>
          <w:sz w:val="28"/>
        </w:rPr>
        <w:t>
      1130 – Қазақстан Республикасында орналасқан мүлікті жалға беруден түсетін табыстар;</w:t>
      </w:r>
    </w:p>
    <w:bookmarkEnd w:id="318"/>
    <w:bookmarkStart w:name="z329" w:id="319"/>
    <w:p>
      <w:pPr>
        <w:spacing w:after="0"/>
        <w:ind w:left="0"/>
        <w:jc w:val="both"/>
      </w:pPr>
      <w:r>
        <w:rPr>
          <w:rFonts w:ascii="Times New Roman"/>
          <w:b w:val="false"/>
          <w:i w:val="false"/>
          <w:color w:val="000000"/>
          <w:sz w:val="28"/>
        </w:rPr>
        <w:t>
      1140 – Қазақстан Республикасында орналасқан жылжымайтын мүліктен алынатын табыстар;</w:t>
      </w:r>
    </w:p>
    <w:bookmarkEnd w:id="319"/>
    <w:bookmarkStart w:name="z330" w:id="320"/>
    <w:p>
      <w:pPr>
        <w:spacing w:after="0"/>
        <w:ind w:left="0"/>
        <w:jc w:val="both"/>
      </w:pPr>
      <w:r>
        <w:rPr>
          <w:rFonts w:ascii="Times New Roman"/>
          <w:b w:val="false"/>
          <w:i w:val="false"/>
          <w:color w:val="000000"/>
          <w:sz w:val="28"/>
        </w:rPr>
        <w:t>
      1150 – Қазақстан Республикасында туындайтын сақтандыру шарттары бойынша төленетін сақтандыру сыйлықақылары түріндегі табыстар;</w:t>
      </w:r>
    </w:p>
    <w:bookmarkEnd w:id="320"/>
    <w:bookmarkStart w:name="z331" w:id="321"/>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 түріндегі табыстар;</w:t>
      </w:r>
    </w:p>
    <w:bookmarkEnd w:id="321"/>
    <w:bookmarkStart w:name="z332" w:id="322"/>
    <w:p>
      <w:pPr>
        <w:spacing w:after="0"/>
        <w:ind w:left="0"/>
        <w:jc w:val="both"/>
      </w:pPr>
      <w:r>
        <w:rPr>
          <w:rFonts w:ascii="Times New Roman"/>
          <w:b w:val="false"/>
          <w:i w:val="false"/>
          <w:color w:val="000000"/>
          <w:sz w:val="28"/>
        </w:rPr>
        <w:t xml:space="preserve">
      1160 – халықаралық тасымалдау жөніндегі қызметтерді көрсетуден түсетін табыстар; </w:t>
      </w:r>
    </w:p>
    <w:bookmarkEnd w:id="322"/>
    <w:bookmarkStart w:name="z333" w:id="323"/>
    <w:p>
      <w:pPr>
        <w:spacing w:after="0"/>
        <w:ind w:left="0"/>
        <w:jc w:val="both"/>
      </w:pPr>
      <w:r>
        <w:rPr>
          <w:rFonts w:ascii="Times New Roman"/>
          <w:b w:val="false"/>
          <w:i w:val="false"/>
          <w:color w:val="000000"/>
          <w:sz w:val="28"/>
        </w:rPr>
        <w:t>
      1161 – Қазақстан Республикасы ішінде көліктік қызмет көрсетуден түсетін табыстар;</w:t>
      </w:r>
    </w:p>
    <w:bookmarkEnd w:id="323"/>
    <w:bookmarkStart w:name="z334" w:id="324"/>
    <w:p>
      <w:pPr>
        <w:spacing w:after="0"/>
        <w:ind w:left="0"/>
        <w:jc w:val="both"/>
      </w:pPr>
      <w:r>
        <w:rPr>
          <w:rFonts w:ascii="Times New Roman"/>
          <w:b w:val="false"/>
          <w:i w:val="false"/>
          <w:color w:val="000000"/>
          <w:sz w:val="28"/>
        </w:rPr>
        <w:t>
      1162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bookmarkEnd w:id="324"/>
    <w:bookmarkStart w:name="z335" w:id="325"/>
    <w:p>
      <w:pPr>
        <w:spacing w:after="0"/>
        <w:ind w:left="0"/>
        <w:jc w:val="both"/>
      </w:pPr>
      <w:r>
        <w:rPr>
          <w:rFonts w:ascii="Times New Roman"/>
          <w:b w:val="false"/>
          <w:i w:val="false"/>
          <w:color w:val="000000"/>
          <w:sz w:val="28"/>
        </w:rPr>
        <w:t>
      1170 – Қазақстан Республикасының аумағындағы құбырларды, электр беру желілерін, оптикалық-талшықты байланыс желілерін пайдаланудан түсетін табыстар;</w:t>
      </w:r>
    </w:p>
    <w:bookmarkEnd w:id="325"/>
    <w:bookmarkStart w:name="z336" w:id="326"/>
    <w:p>
      <w:pPr>
        <w:spacing w:after="0"/>
        <w:ind w:left="0"/>
        <w:jc w:val="both"/>
      </w:pPr>
      <w:r>
        <w:rPr>
          <w:rFonts w:ascii="Times New Roman"/>
          <w:b w:val="false"/>
          <w:i w:val="false"/>
          <w:color w:val="000000"/>
          <w:sz w:val="28"/>
        </w:rPr>
        <w:t>
      1180 – резидент емес жеке тұлғаның жұмыс беруші болып табылатын резидентпен жасасқан еңбек шарты (келісімшарты) бойынша Қазақстан Республикасындағы қызметтен түсетін табыстары;</w:t>
      </w:r>
    </w:p>
    <w:bookmarkEnd w:id="326"/>
    <w:bookmarkStart w:name="z337" w:id="327"/>
    <w:p>
      <w:pPr>
        <w:spacing w:after="0"/>
        <w:ind w:left="0"/>
        <w:jc w:val="both"/>
      </w:pPr>
      <w:r>
        <w:rPr>
          <w:rFonts w:ascii="Times New Roman"/>
          <w:b w:val="false"/>
          <w:i w:val="false"/>
          <w:color w:val="000000"/>
          <w:sz w:val="28"/>
        </w:rPr>
        <w:t>
      1181 – резидент емес жеке тұлғаның жұмыс беруші болып табылатын резидент емеспен жасасқан еңбек шарты (келісімшарты) бойынша Қазақстан Республикасындағы қызметтен түсетін табыстары;</w:t>
      </w:r>
    </w:p>
    <w:bookmarkEnd w:id="327"/>
    <w:bookmarkStart w:name="z338" w:id="328"/>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органның) мүшелерi алатын өзге де төлемдер;</w:t>
      </w:r>
    </w:p>
    <w:bookmarkEnd w:id="328"/>
    <w:bookmarkStart w:name="z339" w:id="329"/>
    <w:p>
      <w:pPr>
        <w:spacing w:after="0"/>
        <w:ind w:left="0"/>
        <w:jc w:val="both"/>
      </w:pPr>
      <w:r>
        <w:rPr>
          <w:rFonts w:ascii="Times New Roman"/>
          <w:b w:val="false"/>
          <w:i w:val="false"/>
          <w:color w:val="000000"/>
          <w:sz w:val="28"/>
        </w:rPr>
        <w:t>
      1200 – жұмыс беруші болып табылатын резиденттің Қазақстан Республикасында тұруына байланысты резидент еместің жеке тұлғаға төлейтін үстемақылары;</w:t>
      </w:r>
    </w:p>
    <w:bookmarkEnd w:id="329"/>
    <w:bookmarkStart w:name="z340" w:id="330"/>
    <w:p>
      <w:pPr>
        <w:spacing w:after="0"/>
        <w:ind w:left="0"/>
        <w:jc w:val="both"/>
      </w:pPr>
      <w:r>
        <w:rPr>
          <w:rFonts w:ascii="Times New Roman"/>
          <w:b w:val="false"/>
          <w:i w:val="false"/>
          <w:color w:val="000000"/>
          <w:sz w:val="28"/>
        </w:rPr>
        <w:t>
      1201 – жұмыс беруші болып табылатын резидент еместің Қазақстан Республикасында тұруына байланысты резидент еместің жеке тұлғаға төлейтін үстемақылары;</w:t>
      </w:r>
    </w:p>
    <w:bookmarkEnd w:id="330"/>
    <w:bookmarkStart w:name="z341" w:id="331"/>
    <w:p>
      <w:pPr>
        <w:spacing w:after="0"/>
        <w:ind w:left="0"/>
        <w:jc w:val="both"/>
      </w:pPr>
      <w:r>
        <w:rPr>
          <w:rFonts w:ascii="Times New Roman"/>
          <w:b w:val="false"/>
          <w:i w:val="false"/>
          <w:color w:val="000000"/>
          <w:sz w:val="28"/>
        </w:rPr>
        <w:t>
      1210 – резидент емес жеке тұлғаның жұмыс берушіден алған материалдық пайда түріндегі Қазақстан Республикасындағы қызметінен түсетін табыстары;</w:t>
      </w:r>
    </w:p>
    <w:bookmarkEnd w:id="331"/>
    <w:bookmarkStart w:name="z342" w:id="332"/>
    <w:p>
      <w:pPr>
        <w:spacing w:after="0"/>
        <w:ind w:left="0"/>
        <w:jc w:val="both"/>
      </w:pPr>
      <w:r>
        <w:rPr>
          <w:rFonts w:ascii="Times New Roman"/>
          <w:b w:val="false"/>
          <w:i w:val="false"/>
          <w:color w:val="000000"/>
          <w:sz w:val="28"/>
        </w:rPr>
        <w:t xml:space="preserve">
      1211 – резидент емес жеке тұлғаның жұмыс беруші болып табылмайтын тұлғадан алған материалдық пайда түріндегі табыстары; </w:t>
      </w:r>
    </w:p>
    <w:bookmarkEnd w:id="332"/>
    <w:bookmarkStart w:name="z343" w:id="333"/>
    <w:p>
      <w:pPr>
        <w:spacing w:after="0"/>
        <w:ind w:left="0"/>
        <w:jc w:val="both"/>
      </w:pPr>
      <w:r>
        <w:rPr>
          <w:rFonts w:ascii="Times New Roman"/>
          <w:b w:val="false"/>
          <w:i w:val="false"/>
          <w:color w:val="000000"/>
          <w:sz w:val="28"/>
        </w:rPr>
        <w:t>
      1220 – резидент-жинақтаушы зейнетақы қоры жүзеге асыратын зейнетақы төлемдері;</w:t>
      </w:r>
    </w:p>
    <w:bookmarkEnd w:id="333"/>
    <w:bookmarkStart w:name="z344" w:id="334"/>
    <w:p>
      <w:pPr>
        <w:spacing w:after="0"/>
        <w:ind w:left="0"/>
        <w:jc w:val="both"/>
      </w:pPr>
      <w:r>
        <w:rPr>
          <w:rFonts w:ascii="Times New Roman"/>
          <w:b w:val="false"/>
          <w:i w:val="false"/>
          <w:color w:val="000000"/>
          <w:sz w:val="28"/>
        </w:rPr>
        <w:t>
      1230 – қалайша және кімге төлем жүргізілетініне қарамастан, мәдениет және өнер қызметкеріне: театр, кино, радио, теледидар артистеріне, музыкантқа, суретшіге, спортшыға Қазақстан Республикасындағы қызметтен төленетін табыстар;</w:t>
      </w:r>
    </w:p>
    <w:bookmarkEnd w:id="334"/>
    <w:bookmarkStart w:name="z345" w:id="335"/>
    <w:p>
      <w:pPr>
        <w:spacing w:after="0"/>
        <w:ind w:left="0"/>
        <w:jc w:val="both"/>
      </w:pPr>
      <w:r>
        <w:rPr>
          <w:rFonts w:ascii="Times New Roman"/>
          <w:b w:val="false"/>
          <w:i w:val="false"/>
          <w:color w:val="000000"/>
          <w:sz w:val="28"/>
        </w:rPr>
        <w:t>
      1240 – резидент төлейтін ұтыстар;</w:t>
      </w:r>
    </w:p>
    <w:bookmarkEnd w:id="335"/>
    <w:bookmarkStart w:name="z346" w:id="336"/>
    <w:p>
      <w:pPr>
        <w:spacing w:after="0"/>
        <w:ind w:left="0"/>
        <w:jc w:val="both"/>
      </w:pPr>
      <w:r>
        <w:rPr>
          <w:rFonts w:ascii="Times New Roman"/>
          <w:b w:val="false"/>
          <w:i w:val="false"/>
          <w:color w:val="000000"/>
          <w:sz w:val="28"/>
        </w:rPr>
        <w:t>
      1241 – егер ұтысты төлеу осындай тұрақты мекеменің қызметіне байланысты болса, Қазақстан Республикасында тұрақты мекемесі бар резидент емес төлейтін ұтыстар;</w:t>
      </w:r>
    </w:p>
    <w:bookmarkEnd w:id="336"/>
    <w:bookmarkStart w:name="z347" w:id="337"/>
    <w:p>
      <w:pPr>
        <w:spacing w:after="0"/>
        <w:ind w:left="0"/>
        <w:jc w:val="both"/>
      </w:pPr>
      <w:r>
        <w:rPr>
          <w:rFonts w:ascii="Times New Roman"/>
          <w:b w:val="false"/>
          <w:i w:val="false"/>
          <w:color w:val="000000"/>
          <w:sz w:val="28"/>
        </w:rPr>
        <w:t>
      1250 – Қазақстан Республикасында тәуелсіз жеке (кәсіби) қызмет көрсетуден алынған табыстар;</w:t>
      </w:r>
    </w:p>
    <w:bookmarkEnd w:id="337"/>
    <w:bookmarkStart w:name="z348" w:id="338"/>
    <w:p>
      <w:pPr>
        <w:spacing w:after="0"/>
        <w:ind w:left="0"/>
        <w:jc w:val="both"/>
      </w:pPr>
      <w:r>
        <w:rPr>
          <w:rFonts w:ascii="Times New Roman"/>
          <w:b w:val="false"/>
          <w:i w:val="false"/>
          <w:color w:val="000000"/>
          <w:sz w:val="28"/>
        </w:rPr>
        <w:t>
      1260 – резидент емес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табыстары;</w:t>
      </w:r>
    </w:p>
    <w:bookmarkEnd w:id="338"/>
    <w:bookmarkStart w:name="z349" w:id="339"/>
    <w:p>
      <w:pPr>
        <w:spacing w:after="0"/>
        <w:ind w:left="0"/>
        <w:jc w:val="both"/>
      </w:pPr>
      <w:r>
        <w:rPr>
          <w:rFonts w:ascii="Times New Roman"/>
          <w:b w:val="false"/>
          <w:i w:val="false"/>
          <w:color w:val="000000"/>
          <w:sz w:val="28"/>
        </w:rPr>
        <w:t>
      1270 – туынды қаржылық құралдар бойынша табыстар;</w:t>
      </w:r>
    </w:p>
    <w:bookmarkEnd w:id="339"/>
    <w:bookmarkStart w:name="z350" w:id="340"/>
    <w:p>
      <w:pPr>
        <w:spacing w:after="0"/>
        <w:ind w:left="0"/>
        <w:jc w:val="both"/>
      </w:pPr>
      <w:r>
        <w:rPr>
          <w:rFonts w:ascii="Times New Roman"/>
          <w:b w:val="false"/>
          <w:i w:val="false"/>
          <w:color w:val="000000"/>
          <w:sz w:val="28"/>
        </w:rPr>
        <w:t xml:space="preserve">
      1280 – міндеттемелерді есептен шығарудан түсетін табыс; </w:t>
      </w:r>
    </w:p>
    <w:bookmarkEnd w:id="340"/>
    <w:bookmarkStart w:name="z351" w:id="341"/>
    <w:p>
      <w:pPr>
        <w:spacing w:after="0"/>
        <w:ind w:left="0"/>
        <w:jc w:val="both"/>
      </w:pPr>
      <w:r>
        <w:rPr>
          <w:rFonts w:ascii="Times New Roman"/>
          <w:b w:val="false"/>
          <w:i w:val="false"/>
          <w:color w:val="000000"/>
          <w:sz w:val="28"/>
        </w:rPr>
        <w:t>
      1290 – күмәнді міндеттемелер бойынша табыс;</w:t>
      </w:r>
    </w:p>
    <w:bookmarkEnd w:id="341"/>
    <w:bookmarkStart w:name="z352" w:id="342"/>
    <w:p>
      <w:pPr>
        <w:spacing w:after="0"/>
        <w:ind w:left="0"/>
        <w:jc w:val="both"/>
      </w:pPr>
      <w:r>
        <w:rPr>
          <w:rFonts w:ascii="Times New Roman"/>
          <w:b w:val="false"/>
          <w:i w:val="false"/>
          <w:color w:val="000000"/>
          <w:sz w:val="28"/>
        </w:rPr>
        <w:t>
      1300 – банктердің және лицензия негізінде банк операцияларының жекелеген түрлерін жүзеге асыратын ұйымдардың құрылған провизияларының (резервтерінің) мөлшерлерін азайтудан түсетін табыс;</w:t>
      </w:r>
    </w:p>
    <w:bookmarkEnd w:id="342"/>
    <w:bookmarkStart w:name="z353" w:id="343"/>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түсетін табыс;</w:t>
      </w:r>
    </w:p>
    <w:bookmarkEnd w:id="343"/>
    <w:bookmarkStart w:name="z354" w:id="344"/>
    <w:p>
      <w:pPr>
        <w:spacing w:after="0"/>
        <w:ind w:left="0"/>
        <w:jc w:val="both"/>
      </w:pPr>
      <w:r>
        <w:rPr>
          <w:rFonts w:ascii="Times New Roman"/>
          <w:b w:val="false"/>
          <w:i w:val="false"/>
          <w:color w:val="000000"/>
          <w:sz w:val="28"/>
        </w:rPr>
        <w:t>
      1320 – талап ету құқығын басқаға беруден түсетін табыс;</w:t>
      </w:r>
    </w:p>
    <w:bookmarkEnd w:id="344"/>
    <w:bookmarkStart w:name="z355" w:id="345"/>
    <w:p>
      <w:pPr>
        <w:spacing w:after="0"/>
        <w:ind w:left="0"/>
        <w:jc w:val="both"/>
      </w:pPr>
      <w:r>
        <w:rPr>
          <w:rFonts w:ascii="Times New Roman"/>
          <w:b w:val="false"/>
          <w:i w:val="false"/>
          <w:color w:val="000000"/>
          <w:sz w:val="28"/>
        </w:rPr>
        <w:t xml:space="preserve">
      1330 – кәсіпкерлік қызметті шектеуге немесе тоқтатуға келісім бергені үшін алған табыс; </w:t>
      </w:r>
    </w:p>
    <w:bookmarkEnd w:id="345"/>
    <w:bookmarkStart w:name="z356" w:id="346"/>
    <w:p>
      <w:pPr>
        <w:spacing w:after="0"/>
        <w:ind w:left="0"/>
        <w:jc w:val="both"/>
      </w:pPr>
      <w:r>
        <w:rPr>
          <w:rFonts w:ascii="Times New Roman"/>
          <w:b w:val="false"/>
          <w:i w:val="false"/>
          <w:color w:val="000000"/>
          <w:sz w:val="28"/>
        </w:rPr>
        <w:t xml:space="preserve">
      1340 – тіркелген активтердің шығып қалуынан түсетін табыс; </w:t>
      </w:r>
    </w:p>
    <w:bookmarkEnd w:id="346"/>
    <w:bookmarkStart w:name="z357" w:id="347"/>
    <w:p>
      <w:pPr>
        <w:spacing w:after="0"/>
        <w:ind w:left="0"/>
        <w:jc w:val="both"/>
      </w:pPr>
      <w:r>
        <w:rPr>
          <w:rFonts w:ascii="Times New Roman"/>
          <w:b w:val="false"/>
          <w:i w:val="false"/>
          <w:color w:val="000000"/>
          <w:sz w:val="28"/>
        </w:rPr>
        <w:t>
      1350 – табиғи ресурстарды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табыс;</w:t>
      </w:r>
    </w:p>
    <w:bookmarkEnd w:id="347"/>
    <w:bookmarkStart w:name="z358" w:id="348"/>
    <w:p>
      <w:pPr>
        <w:spacing w:after="0"/>
        <w:ind w:left="0"/>
        <w:jc w:val="both"/>
      </w:pPr>
      <w:r>
        <w:rPr>
          <w:rFonts w:ascii="Times New Roman"/>
          <w:b w:val="false"/>
          <w:i w:val="false"/>
          <w:color w:val="000000"/>
          <w:sz w:val="28"/>
        </w:rPr>
        <w:t>
      1360 –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табыс;</w:t>
      </w:r>
    </w:p>
    <w:bookmarkEnd w:id="348"/>
    <w:bookmarkStart w:name="z359" w:id="349"/>
    <w:p>
      <w:pPr>
        <w:spacing w:after="0"/>
        <w:ind w:left="0"/>
        <w:jc w:val="both"/>
      </w:pPr>
      <w:r>
        <w:rPr>
          <w:rFonts w:ascii="Times New Roman"/>
          <w:b w:val="false"/>
          <w:i w:val="false"/>
          <w:color w:val="000000"/>
          <w:sz w:val="28"/>
        </w:rPr>
        <w:t xml:space="preserve">
      1370 – бірлескен қызметті жүзеге асырудан түсетін табыс; </w:t>
      </w:r>
    </w:p>
    <w:bookmarkEnd w:id="349"/>
    <w:bookmarkStart w:name="z360" w:id="350"/>
    <w:p>
      <w:pPr>
        <w:spacing w:after="0"/>
        <w:ind w:left="0"/>
        <w:jc w:val="both"/>
      </w:pPr>
      <w:r>
        <w:rPr>
          <w:rFonts w:ascii="Times New Roman"/>
          <w:b w:val="false"/>
          <w:i w:val="false"/>
          <w:color w:val="000000"/>
          <w:sz w:val="28"/>
        </w:rPr>
        <w:t xml:space="preserve">
      1380 –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 </w:t>
      </w:r>
    </w:p>
    <w:bookmarkEnd w:id="350"/>
    <w:bookmarkStart w:name="z361" w:id="351"/>
    <w:p>
      <w:pPr>
        <w:spacing w:after="0"/>
        <w:ind w:left="0"/>
        <w:jc w:val="both"/>
      </w:pPr>
      <w:r>
        <w:rPr>
          <w:rFonts w:ascii="Times New Roman"/>
          <w:b w:val="false"/>
          <w:i w:val="false"/>
          <w:color w:val="000000"/>
          <w:sz w:val="28"/>
        </w:rPr>
        <w:t>
      1390 – бұрын жүргізілген шегерімдер бойынша алынған өтемақылар;</w:t>
      </w:r>
    </w:p>
    <w:bookmarkEnd w:id="351"/>
    <w:bookmarkStart w:name="z362" w:id="352"/>
    <w:p>
      <w:pPr>
        <w:spacing w:after="0"/>
        <w:ind w:left="0"/>
        <w:jc w:val="both"/>
      </w:pPr>
      <w:r>
        <w:rPr>
          <w:rFonts w:ascii="Times New Roman"/>
          <w:b w:val="false"/>
          <w:i w:val="false"/>
          <w:color w:val="000000"/>
          <w:sz w:val="28"/>
        </w:rPr>
        <w:t>
      1400 – өтеусіз алынған мүлік түріндегі табыс;</w:t>
      </w:r>
    </w:p>
    <w:bookmarkEnd w:id="352"/>
    <w:bookmarkStart w:name="z363" w:id="353"/>
    <w:p>
      <w:pPr>
        <w:spacing w:after="0"/>
        <w:ind w:left="0"/>
        <w:jc w:val="both"/>
      </w:pPr>
      <w:r>
        <w:rPr>
          <w:rFonts w:ascii="Times New Roman"/>
          <w:b w:val="false"/>
          <w:i w:val="false"/>
          <w:color w:val="000000"/>
          <w:sz w:val="28"/>
        </w:rPr>
        <w:t xml:space="preserve">
      1410 – дивидендтер; </w:t>
      </w:r>
    </w:p>
    <w:bookmarkEnd w:id="353"/>
    <w:bookmarkStart w:name="z364" w:id="354"/>
    <w:p>
      <w:pPr>
        <w:spacing w:after="0"/>
        <w:ind w:left="0"/>
        <w:jc w:val="both"/>
      </w:pPr>
      <w:r>
        <w:rPr>
          <w:rFonts w:ascii="Times New Roman"/>
          <w:b w:val="false"/>
          <w:i w:val="false"/>
          <w:color w:val="000000"/>
          <w:sz w:val="28"/>
        </w:rPr>
        <w:t xml:space="preserve">
      1420 – депозит, борыштық бағалы қағаз, вексель бойынша сыйақылар, ислам жалдау сертификаты; </w:t>
      </w:r>
    </w:p>
    <w:bookmarkEnd w:id="354"/>
    <w:bookmarkStart w:name="z365" w:id="355"/>
    <w:p>
      <w:pPr>
        <w:spacing w:after="0"/>
        <w:ind w:left="0"/>
        <w:jc w:val="both"/>
      </w:pPr>
      <w:r>
        <w:rPr>
          <w:rFonts w:ascii="Times New Roman"/>
          <w:b w:val="false"/>
          <w:i w:val="false"/>
          <w:color w:val="000000"/>
          <w:sz w:val="28"/>
        </w:rPr>
        <w:t>
      1430 –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bookmarkEnd w:id="355"/>
    <w:bookmarkStart w:name="z366" w:id="356"/>
    <w:p>
      <w:pPr>
        <w:spacing w:after="0"/>
        <w:ind w:left="0"/>
        <w:jc w:val="both"/>
      </w:pPr>
      <w:r>
        <w:rPr>
          <w:rFonts w:ascii="Times New Roman"/>
          <w:b w:val="false"/>
          <w:i w:val="false"/>
          <w:color w:val="000000"/>
          <w:sz w:val="28"/>
        </w:rPr>
        <w:t>
      1440 – ұтыстар;</w:t>
      </w:r>
    </w:p>
    <w:bookmarkEnd w:id="356"/>
    <w:bookmarkStart w:name="z367" w:id="357"/>
    <w:p>
      <w:pPr>
        <w:spacing w:after="0"/>
        <w:ind w:left="0"/>
        <w:jc w:val="both"/>
      </w:pPr>
      <w:r>
        <w:rPr>
          <w:rFonts w:ascii="Times New Roman"/>
          <w:b w:val="false"/>
          <w:i w:val="false"/>
          <w:color w:val="000000"/>
          <w:sz w:val="28"/>
        </w:rPr>
        <w:t>
      1450 – әлеуметтік сала объектілерін пайдалану кезінде алынған табыс;</w:t>
      </w:r>
    </w:p>
    <w:bookmarkEnd w:id="357"/>
    <w:bookmarkStart w:name="z368" w:id="358"/>
    <w:p>
      <w:pPr>
        <w:spacing w:after="0"/>
        <w:ind w:left="0"/>
        <w:jc w:val="both"/>
      </w:pPr>
      <w:r>
        <w:rPr>
          <w:rFonts w:ascii="Times New Roman"/>
          <w:b w:val="false"/>
          <w:i w:val="false"/>
          <w:color w:val="000000"/>
          <w:sz w:val="28"/>
        </w:rPr>
        <w:t>
      1460 – кәсіпорынды мүліктік кешен ретінде сатудан түсетін табыс;</w:t>
      </w:r>
    </w:p>
    <w:bookmarkEnd w:id="358"/>
    <w:bookmarkStart w:name="z369" w:id="359"/>
    <w:p>
      <w:pPr>
        <w:spacing w:after="0"/>
        <w:ind w:left="0"/>
        <w:jc w:val="both"/>
      </w:pPr>
      <w:r>
        <w:rPr>
          <w:rFonts w:ascii="Times New Roman"/>
          <w:b w:val="false"/>
          <w:i w:val="false"/>
          <w:color w:val="000000"/>
          <w:sz w:val="28"/>
        </w:rPr>
        <w:t>
      1470 –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bookmarkEnd w:id="359"/>
    <w:bookmarkStart w:name="z370" w:id="360"/>
    <w:p>
      <w:pPr>
        <w:spacing w:after="0"/>
        <w:ind w:left="0"/>
        <w:jc w:val="both"/>
      </w:pPr>
      <w:r>
        <w:rPr>
          <w:rFonts w:ascii="Times New Roman"/>
          <w:b w:val="false"/>
          <w:i w:val="false"/>
          <w:color w:val="000000"/>
          <w:sz w:val="28"/>
        </w:rPr>
        <w:t>
      1480 – ислам банкінде орналастырылған инвестициялық депозит бойынша табыс;</w:t>
      </w:r>
    </w:p>
    <w:bookmarkEnd w:id="360"/>
    <w:bookmarkStart w:name="z371" w:id="361"/>
    <w:p>
      <w:pPr>
        <w:spacing w:after="0"/>
        <w:ind w:left="0"/>
        <w:jc w:val="both"/>
      </w:pPr>
      <w:r>
        <w:rPr>
          <w:rFonts w:ascii="Times New Roman"/>
          <w:b w:val="false"/>
          <w:i w:val="false"/>
          <w:color w:val="000000"/>
          <w:sz w:val="28"/>
        </w:rPr>
        <w:t>
      1490– 1010 – 1480 табыс кодтарында көрсетілмеген басқа да табыстар.</w:t>
      </w:r>
    </w:p>
    <w:bookmarkEnd w:id="361"/>
    <w:bookmarkStart w:name="z372" w:id="362"/>
    <w:p>
      <w:pPr>
        <w:spacing w:after="0"/>
        <w:ind w:left="0"/>
        <w:jc w:val="both"/>
      </w:pPr>
      <w:r>
        <w:rPr>
          <w:rFonts w:ascii="Times New Roman"/>
          <w:b w:val="false"/>
          <w:i w:val="false"/>
          <w:color w:val="000000"/>
          <w:sz w:val="28"/>
        </w:rPr>
        <w:t>
      2) Қазақстан Республикасынан тыс көздерден кіріс түрлерінің кодтары:</w:t>
      </w:r>
    </w:p>
    <w:bookmarkEnd w:id="362"/>
    <w:bookmarkStart w:name="z373" w:id="363"/>
    <w:p>
      <w:pPr>
        <w:spacing w:after="0"/>
        <w:ind w:left="0"/>
        <w:jc w:val="both"/>
      </w:pPr>
      <w:r>
        <w:rPr>
          <w:rFonts w:ascii="Times New Roman"/>
          <w:b w:val="false"/>
          <w:i w:val="false"/>
          <w:color w:val="000000"/>
          <w:sz w:val="28"/>
        </w:rPr>
        <w:t>
      2010 – Қазақстан Республикасынан тыс, шетел мемлекетте орналасқан тауарларды өткізуден түскен табыстар;</w:t>
      </w:r>
    </w:p>
    <w:bookmarkEnd w:id="363"/>
    <w:bookmarkStart w:name="z374" w:id="364"/>
    <w:p>
      <w:pPr>
        <w:spacing w:after="0"/>
        <w:ind w:left="0"/>
        <w:jc w:val="both"/>
      </w:pPr>
      <w:r>
        <w:rPr>
          <w:rFonts w:ascii="Times New Roman"/>
          <w:b w:val="false"/>
          <w:i w:val="false"/>
          <w:color w:val="000000"/>
          <w:sz w:val="28"/>
        </w:rPr>
        <w:t>
      2020 – Қазақстан Республикасында жұмыстарды орындаудан, қызметтерді көрсетуден түскен табыстар;</w:t>
      </w:r>
    </w:p>
    <w:bookmarkEnd w:id="364"/>
    <w:bookmarkStart w:name="z375" w:id="365"/>
    <w:p>
      <w:pPr>
        <w:spacing w:after="0"/>
        <w:ind w:left="0"/>
        <w:jc w:val="both"/>
      </w:pPr>
      <w:r>
        <w:rPr>
          <w:rFonts w:ascii="Times New Roman"/>
          <w:b w:val="false"/>
          <w:i w:val="false"/>
          <w:color w:val="000000"/>
          <w:sz w:val="28"/>
        </w:rPr>
        <w:t>
      2021 – резидент емеске егер алынатын қызметтер осындай тұрақты мекеменің қызметімен байланысты болса, Қазақстан Республикасында тұрақты мекемесі бар резидент емеске Қазақстан Республикасының шегінен тыс басқарушылық, қаржылық (сақтандыру және (немесе) қайта сақтандыру бойынша қызмет көрсетулерді қоспағанда), консультациялық, аудиторлық, заң (өкілдік және соттарда және алқалық органдарда мүдделерді қорғау бойынша қызметтерді, сондай-ақ нотариалды қызметтерді қоспағанда) қызметтерін көрсетуден түскен кіріс;</w:t>
      </w:r>
    </w:p>
    <w:bookmarkEnd w:id="365"/>
    <w:bookmarkStart w:name="z376" w:id="366"/>
    <w:p>
      <w:pPr>
        <w:spacing w:after="0"/>
        <w:ind w:left="0"/>
        <w:jc w:val="both"/>
      </w:pPr>
      <w:r>
        <w:rPr>
          <w:rFonts w:ascii="Times New Roman"/>
          <w:b w:val="false"/>
          <w:i w:val="false"/>
          <w:color w:val="000000"/>
          <w:sz w:val="28"/>
        </w:rPr>
        <w:t xml:space="preserve">
      2030 –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мемлекетте тіркелген тұлғаның нақты орындалған (көрсетілген, сатылған) орнына қарамастан жұмыстарды орындаудан, қызметтерді көрсетуден, тауарларды сатудан түскен табыстарі, сондай-ақ осы бапта резиденттің резидент еместен алатын өзге де табыстар;</w:t>
      </w:r>
    </w:p>
    <w:bookmarkEnd w:id="366"/>
    <w:bookmarkStart w:name="z377" w:id="367"/>
    <w:p>
      <w:pPr>
        <w:spacing w:after="0"/>
        <w:ind w:left="0"/>
        <w:jc w:val="both"/>
      </w:pPr>
      <w:r>
        <w:rPr>
          <w:rFonts w:ascii="Times New Roman"/>
          <w:b w:val="false"/>
          <w:i w:val="false"/>
          <w:color w:val="000000"/>
          <w:sz w:val="28"/>
        </w:rPr>
        <w:t>
      2040 – Қазақстан Республикасынан тыс аумақта орналасқан мүлікті өткізу нәтижесінде алынған құн өсімінен кіріс;</w:t>
      </w:r>
    </w:p>
    <w:bookmarkEnd w:id="367"/>
    <w:bookmarkStart w:name="z378" w:id="368"/>
    <w:p>
      <w:pPr>
        <w:spacing w:after="0"/>
        <w:ind w:left="0"/>
        <w:jc w:val="both"/>
      </w:pPr>
      <w:r>
        <w:rPr>
          <w:rFonts w:ascii="Times New Roman"/>
          <w:b w:val="false"/>
          <w:i w:val="false"/>
          <w:color w:val="000000"/>
          <w:sz w:val="28"/>
        </w:rPr>
        <w:t>
      2041 – резидент емес шығарған бағалы қағаздарды сату нәтижесінде алынған құн өсімінен кіріс;</w:t>
      </w:r>
    </w:p>
    <w:bookmarkEnd w:id="368"/>
    <w:bookmarkStart w:name="z379" w:id="369"/>
    <w:p>
      <w:pPr>
        <w:spacing w:after="0"/>
        <w:ind w:left="0"/>
        <w:jc w:val="both"/>
      </w:pPr>
      <w:r>
        <w:rPr>
          <w:rFonts w:ascii="Times New Roman"/>
          <w:b w:val="false"/>
          <w:i w:val="false"/>
          <w:color w:val="000000"/>
          <w:sz w:val="28"/>
        </w:rPr>
        <w:t>
      2042 – Қазақстан Республикасынан тыс орналасқан резидент емес заңды тұлғада, консорциумда қатысу үлестерін сату нәтижесінде алынған құн өсімінен кіріс;</w:t>
      </w:r>
    </w:p>
    <w:bookmarkEnd w:id="369"/>
    <w:bookmarkStart w:name="z380" w:id="370"/>
    <w:p>
      <w:pPr>
        <w:spacing w:after="0"/>
        <w:ind w:left="0"/>
        <w:jc w:val="both"/>
      </w:pPr>
      <w:r>
        <w:rPr>
          <w:rFonts w:ascii="Times New Roman"/>
          <w:b w:val="false"/>
          <w:i w:val="false"/>
          <w:color w:val="000000"/>
          <w:sz w:val="28"/>
        </w:rPr>
        <w:t>
      2043 – егер резидент емес заңды тұлғаның осындай қатысу үлестерін немесе активтерінің құнының 50 (елу) пайызынан астамын Қазақстан Республикасында орналасқан мүлік құрайтын болса, резидент емес шығарған акцияларды сату нәтижесінде алынған құн өсімінен кіріс;</w:t>
      </w:r>
    </w:p>
    <w:bookmarkEnd w:id="370"/>
    <w:bookmarkStart w:name="z381" w:id="371"/>
    <w:p>
      <w:pPr>
        <w:spacing w:after="0"/>
        <w:ind w:left="0"/>
        <w:jc w:val="both"/>
      </w:pPr>
      <w:r>
        <w:rPr>
          <w:rFonts w:ascii="Times New Roman"/>
          <w:b w:val="false"/>
          <w:i w:val="false"/>
          <w:color w:val="000000"/>
          <w:sz w:val="28"/>
        </w:rPr>
        <w:t xml:space="preserve">
      2044 – егер резидент емес заңды тұлғаның осындай қатысу үлестерінің немесе активтерінің құнының 50 (елу) пайызынан астамын Қазақстан Республикасында орналасқан мүлік құрайтын болса, резидент емес заңды тұлғада қатысу үлестерін сату нәтижесінде алынған құн өсімінен кіріс; </w:t>
      </w:r>
    </w:p>
    <w:bookmarkEnd w:id="371"/>
    <w:bookmarkStart w:name="z382" w:id="372"/>
    <w:p>
      <w:pPr>
        <w:spacing w:after="0"/>
        <w:ind w:left="0"/>
        <w:jc w:val="both"/>
      </w:pPr>
      <w:r>
        <w:rPr>
          <w:rFonts w:ascii="Times New Roman"/>
          <w:b w:val="false"/>
          <w:i w:val="false"/>
          <w:color w:val="000000"/>
          <w:sz w:val="28"/>
        </w:rPr>
        <w:t>
      2050 – талап ету құқығын берген салық төлеуші үшін резидент еместен қарызды талап ету құқықтарын беруден табыстар;</w:t>
      </w:r>
    </w:p>
    <w:bookmarkEnd w:id="372"/>
    <w:bookmarkStart w:name="z383" w:id="373"/>
    <w:p>
      <w:pPr>
        <w:spacing w:after="0"/>
        <w:ind w:left="0"/>
        <w:jc w:val="both"/>
      </w:pPr>
      <w:r>
        <w:rPr>
          <w:rFonts w:ascii="Times New Roman"/>
          <w:b w:val="false"/>
          <w:i w:val="false"/>
          <w:color w:val="000000"/>
          <w:sz w:val="28"/>
        </w:rPr>
        <w:t>
      2060 – талап ету құқығын сатып алған салық төлеуші үшін резидент еместен қарызды талап ету құқықтарын беруден табыстар;</w:t>
      </w:r>
    </w:p>
    <w:bookmarkEnd w:id="373"/>
    <w:bookmarkStart w:name="z384" w:id="374"/>
    <w:p>
      <w:pPr>
        <w:spacing w:after="0"/>
        <w:ind w:left="0"/>
        <w:jc w:val="both"/>
      </w:pPr>
      <w:r>
        <w:rPr>
          <w:rFonts w:ascii="Times New Roman"/>
          <w:b w:val="false"/>
          <w:i w:val="false"/>
          <w:color w:val="000000"/>
          <w:sz w:val="28"/>
        </w:rPr>
        <w:t>
      2061 – талап ету құқығын сатып алған салық төлеуші үшін Қазақстан Республикасында қызметін тұрақты мекеме арқылы жүзеге асыратын резидент еместен қарызды талап ету құқықтарын беруден табыстар;</w:t>
      </w:r>
    </w:p>
    <w:bookmarkEnd w:id="374"/>
    <w:bookmarkStart w:name="z385" w:id="375"/>
    <w:p>
      <w:pPr>
        <w:spacing w:after="0"/>
        <w:ind w:left="0"/>
        <w:jc w:val="both"/>
      </w:pPr>
      <w:r>
        <w:rPr>
          <w:rFonts w:ascii="Times New Roman"/>
          <w:b w:val="false"/>
          <w:i w:val="false"/>
          <w:color w:val="000000"/>
          <w:sz w:val="28"/>
        </w:rPr>
        <w:t>
      2070 – резиденттің мiндеттемелерiн, оның iшiнде Қазақстан Республикасынан тыс жұмыстарды (қызмет көрсетулерді) орындауға жасасқан келiсiмшарттар (шарттар, келiсiмшарттар) бойынша және (немесе) тауарларды жеткiзуге сыртқы сауда келiсiмшарттары бойынша орындамағаны немесе тиiсiнше орындамағаны үшiн тұрақсыздық айыптары (айыппұлдар, өсімпұлдар)</w:t>
      </w:r>
    </w:p>
    <w:bookmarkEnd w:id="375"/>
    <w:bookmarkStart w:name="z386" w:id="376"/>
    <w:p>
      <w:pPr>
        <w:spacing w:after="0"/>
        <w:ind w:left="0"/>
        <w:jc w:val="both"/>
      </w:pPr>
      <w:r>
        <w:rPr>
          <w:rFonts w:ascii="Times New Roman"/>
          <w:b w:val="false"/>
          <w:i w:val="false"/>
          <w:color w:val="000000"/>
          <w:sz w:val="28"/>
        </w:rPr>
        <w:t>
      2041 – резидент емес заңды тұлғадан түсетін дивидендтер түріндегі табыстар;</w:t>
      </w:r>
    </w:p>
    <w:bookmarkEnd w:id="376"/>
    <w:bookmarkStart w:name="z387" w:id="377"/>
    <w:p>
      <w:pPr>
        <w:spacing w:after="0"/>
        <w:ind w:left="0"/>
        <w:jc w:val="both"/>
      </w:pPr>
      <w:r>
        <w:rPr>
          <w:rFonts w:ascii="Times New Roman"/>
          <w:b w:val="false"/>
          <w:i w:val="false"/>
          <w:color w:val="000000"/>
          <w:sz w:val="28"/>
        </w:rPr>
        <w:t>
      2042 – Қазақстан Республикасынан тыс орналасқан пайлық инвестициялық қорлардан түсетін дивидендтер түріндегі табыстар;</w:t>
      </w:r>
    </w:p>
    <w:bookmarkEnd w:id="377"/>
    <w:bookmarkStart w:name="z388" w:id="378"/>
    <w:p>
      <w:pPr>
        <w:spacing w:after="0"/>
        <w:ind w:left="0"/>
        <w:jc w:val="both"/>
      </w:pPr>
      <w:r>
        <w:rPr>
          <w:rFonts w:ascii="Times New Roman"/>
          <w:b w:val="false"/>
          <w:i w:val="false"/>
          <w:color w:val="000000"/>
          <w:sz w:val="28"/>
        </w:rPr>
        <w:t>
      2051 – мүлікті сенімгерлікпен басқару шарты бойынша сенімгерлікпен басқару құрылтайшысы немесе сенімгерлікпен басқару туындаудың басқа жағдайларында пайда алушы болып табылатын резидент емес үшін Қазақстан Республикасынан тыс салық міндеттемесін орындау жүктелмеген резидент сенімгерлікпен басқарушыдан мүлікті сенімгерлікпен басқаруды белгілеу туралы акті бойынша алынған табыстар;</w:t>
      </w:r>
    </w:p>
    <w:bookmarkEnd w:id="378"/>
    <w:bookmarkStart w:name="z389" w:id="379"/>
    <w:p>
      <w:pPr>
        <w:spacing w:after="0"/>
        <w:ind w:left="0"/>
        <w:jc w:val="both"/>
      </w:pPr>
      <w:r>
        <w:rPr>
          <w:rFonts w:ascii="Times New Roman"/>
          <w:b w:val="false"/>
          <w:i w:val="false"/>
          <w:color w:val="000000"/>
          <w:sz w:val="28"/>
        </w:rPr>
        <w:t>
      2100 – резидент еместен алынған борышкерлік бағалы қағаздарды қоспағанда сыйақылар түріндегі табыс;</w:t>
      </w:r>
    </w:p>
    <w:bookmarkEnd w:id="379"/>
    <w:bookmarkStart w:name="z390" w:id="380"/>
    <w:p>
      <w:pPr>
        <w:spacing w:after="0"/>
        <w:ind w:left="0"/>
        <w:jc w:val="both"/>
      </w:pPr>
      <w:r>
        <w:rPr>
          <w:rFonts w:ascii="Times New Roman"/>
          <w:b w:val="false"/>
          <w:i w:val="false"/>
          <w:color w:val="000000"/>
          <w:sz w:val="28"/>
        </w:rPr>
        <w:t>
      2110 – резидент емес эмитнеттен алынған борышкерлік бағалы қағаздар бойынша сыйақылар түріндегі табыс;</w:t>
      </w:r>
    </w:p>
    <w:bookmarkEnd w:id="380"/>
    <w:bookmarkStart w:name="z391" w:id="381"/>
    <w:p>
      <w:pPr>
        <w:spacing w:after="0"/>
        <w:ind w:left="0"/>
        <w:jc w:val="both"/>
      </w:pPr>
      <w:r>
        <w:rPr>
          <w:rFonts w:ascii="Times New Roman"/>
          <w:b w:val="false"/>
          <w:i w:val="false"/>
          <w:color w:val="000000"/>
          <w:sz w:val="28"/>
        </w:rPr>
        <w:t>
      2120 – резидент еместен алынатын роялти түріндегі табыс;</w:t>
      </w:r>
    </w:p>
    <w:bookmarkEnd w:id="381"/>
    <w:bookmarkStart w:name="z392" w:id="382"/>
    <w:p>
      <w:pPr>
        <w:spacing w:after="0"/>
        <w:ind w:left="0"/>
        <w:jc w:val="both"/>
      </w:pPr>
      <w:r>
        <w:rPr>
          <w:rFonts w:ascii="Times New Roman"/>
          <w:b w:val="false"/>
          <w:i w:val="false"/>
          <w:color w:val="000000"/>
          <w:sz w:val="28"/>
        </w:rPr>
        <w:t>
      2130 – Қазақстан Республикасынан тыс орналасқан мүлкін жалға беруден түсетін табыстар;</w:t>
      </w:r>
    </w:p>
    <w:bookmarkEnd w:id="382"/>
    <w:bookmarkStart w:name="z393" w:id="383"/>
    <w:p>
      <w:pPr>
        <w:spacing w:after="0"/>
        <w:ind w:left="0"/>
        <w:jc w:val="both"/>
      </w:pPr>
      <w:r>
        <w:rPr>
          <w:rFonts w:ascii="Times New Roman"/>
          <w:b w:val="false"/>
          <w:i w:val="false"/>
          <w:color w:val="000000"/>
          <w:sz w:val="28"/>
        </w:rPr>
        <w:t>
      2140 – Қазақстан Республикасынан тыс орналасқан жылжымайтын мүліктен алынатын табыстар;</w:t>
      </w:r>
    </w:p>
    <w:bookmarkEnd w:id="383"/>
    <w:bookmarkStart w:name="z394" w:id="384"/>
    <w:p>
      <w:pPr>
        <w:spacing w:after="0"/>
        <w:ind w:left="0"/>
        <w:jc w:val="both"/>
      </w:pPr>
      <w:r>
        <w:rPr>
          <w:rFonts w:ascii="Times New Roman"/>
          <w:b w:val="false"/>
          <w:i w:val="false"/>
          <w:color w:val="000000"/>
          <w:sz w:val="28"/>
        </w:rPr>
        <w:t>
      2150 – Қазақстан Республикасынан тыс туындайтын сақтандыру шарттары бойынша төленетін сақтандыру сыйлықақылар түріндегі табыстар;</w:t>
      </w:r>
    </w:p>
    <w:bookmarkEnd w:id="384"/>
    <w:bookmarkStart w:name="z395" w:id="385"/>
    <w:p>
      <w:pPr>
        <w:spacing w:after="0"/>
        <w:ind w:left="0"/>
        <w:jc w:val="both"/>
      </w:pPr>
      <w:r>
        <w:rPr>
          <w:rFonts w:ascii="Times New Roman"/>
          <w:b w:val="false"/>
          <w:i w:val="false"/>
          <w:color w:val="000000"/>
          <w:sz w:val="28"/>
        </w:rPr>
        <w:t>
      2151 – Қазақстан Республикасынан тыс туындайтын тәуекелдерді қайта сақтандыру шарттары бойынша төленетін сақтандыру сыйлықақылар түріндегі табыстар;</w:t>
      </w:r>
    </w:p>
    <w:bookmarkEnd w:id="385"/>
    <w:bookmarkStart w:name="z396" w:id="386"/>
    <w:p>
      <w:pPr>
        <w:spacing w:after="0"/>
        <w:ind w:left="0"/>
        <w:jc w:val="both"/>
      </w:pPr>
      <w:r>
        <w:rPr>
          <w:rFonts w:ascii="Times New Roman"/>
          <w:b w:val="false"/>
          <w:i w:val="false"/>
          <w:color w:val="000000"/>
          <w:sz w:val="28"/>
        </w:rPr>
        <w:t>
      2160 – резидент еместен алынатын, халықаралық тасымалдарда көліктік қызмет көрсетуден табыстар;</w:t>
      </w:r>
    </w:p>
    <w:bookmarkEnd w:id="386"/>
    <w:bookmarkStart w:name="z397" w:id="387"/>
    <w:p>
      <w:pPr>
        <w:spacing w:after="0"/>
        <w:ind w:left="0"/>
        <w:jc w:val="both"/>
      </w:pPr>
      <w:r>
        <w:rPr>
          <w:rFonts w:ascii="Times New Roman"/>
          <w:b w:val="false"/>
          <w:i w:val="false"/>
          <w:color w:val="000000"/>
          <w:sz w:val="28"/>
        </w:rPr>
        <w:t>
      2161 – резидент еместен алынатын, Қазақстан Республикасынан тыс көліктік қызмет көрсетуден табыстар;</w:t>
      </w:r>
    </w:p>
    <w:bookmarkEnd w:id="387"/>
    <w:bookmarkStart w:name="z398" w:id="388"/>
    <w:p>
      <w:pPr>
        <w:spacing w:after="0"/>
        <w:ind w:left="0"/>
        <w:jc w:val="both"/>
      </w:pPr>
      <w:r>
        <w:rPr>
          <w:rFonts w:ascii="Times New Roman"/>
          <w:b w:val="false"/>
          <w:i w:val="false"/>
          <w:color w:val="000000"/>
          <w:sz w:val="28"/>
        </w:rPr>
        <w:t>
      2170 – Қазақстан Республикасынан тыс орналасқан құбыр жолдарын, электр беру желілерін (ЭБЖ), оптикалық-талшықты байланыс желілерін пайдаланудан алынатын табыстар;</w:t>
      </w:r>
    </w:p>
    <w:bookmarkEnd w:id="388"/>
    <w:bookmarkStart w:name="z399" w:id="389"/>
    <w:p>
      <w:pPr>
        <w:spacing w:after="0"/>
        <w:ind w:left="0"/>
        <w:jc w:val="both"/>
      </w:pPr>
      <w:r>
        <w:rPr>
          <w:rFonts w:ascii="Times New Roman"/>
          <w:b w:val="false"/>
          <w:i w:val="false"/>
          <w:color w:val="000000"/>
          <w:sz w:val="28"/>
        </w:rPr>
        <w:t>
      2180 – жұмыс беруші болып табылатын резидентпен жасасқан еңбек шарты (келісімшарт) бойынша Қазастан Республикасынан тыс қызметтен түсетін резидент емес жеке тұлғаның кірісі;</w:t>
      </w:r>
    </w:p>
    <w:bookmarkEnd w:id="389"/>
    <w:bookmarkStart w:name="z400" w:id="390"/>
    <w:p>
      <w:pPr>
        <w:spacing w:after="0"/>
        <w:ind w:left="0"/>
        <w:jc w:val="both"/>
      </w:pPr>
      <w:r>
        <w:rPr>
          <w:rFonts w:ascii="Times New Roman"/>
          <w:b w:val="false"/>
          <w:i w:val="false"/>
          <w:color w:val="000000"/>
          <w:sz w:val="28"/>
        </w:rPr>
        <w:t>
      2181 – жұмыс беруші болып табылатын резидентпен жасасқан еңбек шарты (келісімшарт) бойынша Қазастан Республикасынан тыс қызметтен түсетін резидент жеке тұлғаның кірісі;</w:t>
      </w:r>
    </w:p>
    <w:bookmarkEnd w:id="390"/>
    <w:bookmarkStart w:name="z401" w:id="391"/>
    <w:p>
      <w:pPr>
        <w:spacing w:after="0"/>
        <w:ind w:left="0"/>
        <w:jc w:val="both"/>
      </w:pPr>
      <w:r>
        <w:rPr>
          <w:rFonts w:ascii="Times New Roman"/>
          <w:b w:val="false"/>
          <w:i w:val="false"/>
          <w:color w:val="000000"/>
          <w:sz w:val="28"/>
        </w:rPr>
        <w:t>
      2190 – өздерiне резидентке қатысты жүктелген басқарушылық мiндеттердi орындауға байланысты басшының гонорарлары және (немесе) басқару органының (директорлар кеңесiнiң немесе өзге де органның) мүшелерi алатын өзге де төлемдер. Бұл ретте мұндай тұлғалардың басқарушылық міндеттерін нақты орындайтын орнының маңызы жоқ;</w:t>
      </w:r>
    </w:p>
    <w:bookmarkEnd w:id="391"/>
    <w:bookmarkStart w:name="z402" w:id="392"/>
    <w:p>
      <w:pPr>
        <w:spacing w:after="0"/>
        <w:ind w:left="0"/>
        <w:jc w:val="both"/>
      </w:pPr>
      <w:r>
        <w:rPr>
          <w:rFonts w:ascii="Times New Roman"/>
          <w:b w:val="false"/>
          <w:i w:val="false"/>
          <w:color w:val="000000"/>
          <w:sz w:val="28"/>
        </w:rPr>
        <w:t>
      2200 – резидент жеке тұлғаның Қазақстан Республикасынан тыс тұруына байланысты жұмыс беруші болып табылатын резидент емес оған төлейтін үстемеақы;</w:t>
      </w:r>
    </w:p>
    <w:bookmarkEnd w:id="392"/>
    <w:bookmarkStart w:name="z403" w:id="393"/>
    <w:p>
      <w:pPr>
        <w:spacing w:after="0"/>
        <w:ind w:left="0"/>
        <w:jc w:val="both"/>
      </w:pPr>
      <w:r>
        <w:rPr>
          <w:rFonts w:ascii="Times New Roman"/>
          <w:b w:val="false"/>
          <w:i w:val="false"/>
          <w:color w:val="000000"/>
          <w:sz w:val="28"/>
        </w:rPr>
        <w:t>
      2201 – резидент жеке тұлғаның Қазақстан Республикасынан тыс тұруына байланысты жұмыс беруші болып табылатын резидент оған төлейтін үстемеақы;</w:t>
      </w:r>
    </w:p>
    <w:bookmarkEnd w:id="393"/>
    <w:bookmarkStart w:name="z404" w:id="394"/>
    <w:p>
      <w:pPr>
        <w:spacing w:after="0"/>
        <w:ind w:left="0"/>
        <w:jc w:val="both"/>
      </w:pPr>
      <w:r>
        <w:rPr>
          <w:rFonts w:ascii="Times New Roman"/>
          <w:b w:val="false"/>
          <w:i w:val="false"/>
          <w:color w:val="000000"/>
          <w:sz w:val="28"/>
        </w:rPr>
        <w:t>
      2210 – еңбек шарты (келісімшарт) негізінде жұмыс беруші (резидент немесе резидент емес) төлеген резидент жеке тұлғаның материалдық, әлеуметтiк игiлiктерін қоса алғанда, материалдық пайда түріндегі Қазақстан Республикасының шегінен тыс қызметінен резидент жеке тұлғаның табыстары. Бұл ретте мұндай шығыстарға осындай жеке тұлғаның тамақтануына, тұруына, оқу мекемелерiнде оның балаларын оқытуға шығыстар, олардың отбасы мүшелерiнiң демалысқа барып-келуін қоса алғанда, демалуға байланысты шығыстар жатады;</w:t>
      </w:r>
    </w:p>
    <w:bookmarkEnd w:id="394"/>
    <w:bookmarkStart w:name="z405" w:id="395"/>
    <w:p>
      <w:pPr>
        <w:spacing w:after="0"/>
        <w:ind w:left="0"/>
        <w:jc w:val="both"/>
      </w:pPr>
      <w:r>
        <w:rPr>
          <w:rFonts w:ascii="Times New Roman"/>
          <w:b w:val="false"/>
          <w:i w:val="false"/>
          <w:color w:val="000000"/>
          <w:sz w:val="28"/>
        </w:rPr>
        <w:t>
      2211 – қызмет көрсетуге (жұмыстарды орындауға) шарт негізінде өзге тұлға төлеген резидент жеке тұлғаның материалдық, әлеуметтiк игiлiктерін қоса алғанда, материалдық пайда түріндегі Қазақстан Республикасының шегінен тыс қызметінен резидент жеке тұлғаның табыстары. Бұл ретте мұндай шығыстарға осындай жеке тұлғаның тамақтануына, тұруына, оқу мекемелерiнде оның балаларын оқытуға шығыстар, олардың отбасы мүшелерiнiң демалысқа барып-келуін қоса алғанда, демалуға байланысты шығыстар жатады;</w:t>
      </w:r>
    </w:p>
    <w:bookmarkEnd w:id="395"/>
    <w:bookmarkStart w:name="z406" w:id="396"/>
    <w:p>
      <w:pPr>
        <w:spacing w:after="0"/>
        <w:ind w:left="0"/>
        <w:jc w:val="both"/>
      </w:pPr>
      <w:r>
        <w:rPr>
          <w:rFonts w:ascii="Times New Roman"/>
          <w:b w:val="false"/>
          <w:i w:val="false"/>
          <w:color w:val="000000"/>
          <w:sz w:val="28"/>
        </w:rPr>
        <w:t>
      2220 – резидент емес жинақтаушы зейнетақы қоры жүзеге асыратын зейнетақы төлемдері;</w:t>
      </w:r>
    </w:p>
    <w:bookmarkEnd w:id="396"/>
    <w:bookmarkStart w:name="z407" w:id="397"/>
    <w:p>
      <w:pPr>
        <w:spacing w:after="0"/>
        <w:ind w:left="0"/>
        <w:jc w:val="both"/>
      </w:pPr>
      <w:r>
        <w:rPr>
          <w:rFonts w:ascii="Times New Roman"/>
          <w:b w:val="false"/>
          <w:i w:val="false"/>
          <w:color w:val="000000"/>
          <w:sz w:val="28"/>
        </w:rPr>
        <w:t>
      2230 – қалайша және кімге төлем жүргізілетініне қарамастан, мәдениет және өнер қызметкеріне: театр, кино, радио, теледидар артистеріне, музыкантқа, суретшіге, спортшыға Қазақстан Республикасынан тыс қызметтен төленетін табыстар;</w:t>
      </w:r>
    </w:p>
    <w:bookmarkEnd w:id="397"/>
    <w:bookmarkStart w:name="z408" w:id="398"/>
    <w:p>
      <w:pPr>
        <w:spacing w:after="0"/>
        <w:ind w:left="0"/>
        <w:jc w:val="both"/>
      </w:pPr>
      <w:r>
        <w:rPr>
          <w:rFonts w:ascii="Times New Roman"/>
          <w:b w:val="false"/>
          <w:i w:val="false"/>
          <w:color w:val="000000"/>
          <w:sz w:val="28"/>
        </w:rPr>
        <w:t>
      2240 – резидент еместер төлейтiн ұтыстар;</w:t>
      </w:r>
    </w:p>
    <w:bookmarkEnd w:id="398"/>
    <w:bookmarkStart w:name="z409" w:id="399"/>
    <w:p>
      <w:pPr>
        <w:spacing w:after="0"/>
        <w:ind w:left="0"/>
        <w:jc w:val="both"/>
      </w:pPr>
      <w:r>
        <w:rPr>
          <w:rFonts w:ascii="Times New Roman"/>
          <w:b w:val="false"/>
          <w:i w:val="false"/>
          <w:color w:val="000000"/>
          <w:sz w:val="28"/>
        </w:rPr>
        <w:t>
      2250 – Қазақстан Республикасынан тыс жеке (кәсiби) тәуелсiз қызмет көрсетуден алынған табыстар;</w:t>
      </w:r>
    </w:p>
    <w:bookmarkEnd w:id="399"/>
    <w:bookmarkStart w:name="z410" w:id="400"/>
    <w:p>
      <w:pPr>
        <w:spacing w:after="0"/>
        <w:ind w:left="0"/>
        <w:jc w:val="both"/>
      </w:pPr>
      <w:r>
        <w:rPr>
          <w:rFonts w:ascii="Times New Roman"/>
          <w:b w:val="false"/>
          <w:i w:val="false"/>
          <w:color w:val="000000"/>
          <w:sz w:val="28"/>
        </w:rPr>
        <w:t>
      2260 – Қазақстан Республикасынан тыс орналасқан мүлiктi тегiн алу түріндегі табыстар;</w:t>
      </w:r>
    </w:p>
    <w:bookmarkEnd w:id="400"/>
    <w:bookmarkStart w:name="z411" w:id="401"/>
    <w:p>
      <w:pPr>
        <w:spacing w:after="0"/>
        <w:ind w:left="0"/>
        <w:jc w:val="both"/>
      </w:pPr>
      <w:r>
        <w:rPr>
          <w:rFonts w:ascii="Times New Roman"/>
          <w:b w:val="false"/>
          <w:i w:val="false"/>
          <w:color w:val="000000"/>
          <w:sz w:val="28"/>
        </w:rPr>
        <w:t>
      2261 – Қазақстан Республикасынан тыс орналасқан мүлiктi тегiн алудан табыстар;</w:t>
      </w:r>
    </w:p>
    <w:bookmarkEnd w:id="401"/>
    <w:bookmarkStart w:name="z412" w:id="402"/>
    <w:p>
      <w:pPr>
        <w:spacing w:after="0"/>
        <w:ind w:left="0"/>
        <w:jc w:val="both"/>
      </w:pPr>
      <w:r>
        <w:rPr>
          <w:rFonts w:ascii="Times New Roman"/>
          <w:b w:val="false"/>
          <w:i w:val="false"/>
          <w:color w:val="000000"/>
          <w:sz w:val="28"/>
        </w:rPr>
        <w:t>
      2270 – туынды қаржы құралдары бойынша табыстар;</w:t>
      </w:r>
    </w:p>
    <w:bookmarkEnd w:id="402"/>
    <w:bookmarkStart w:name="z413" w:id="403"/>
    <w:p>
      <w:pPr>
        <w:spacing w:after="0"/>
        <w:ind w:left="0"/>
        <w:jc w:val="both"/>
      </w:pPr>
      <w:r>
        <w:rPr>
          <w:rFonts w:ascii="Times New Roman"/>
          <w:b w:val="false"/>
          <w:i w:val="false"/>
          <w:color w:val="000000"/>
          <w:sz w:val="28"/>
        </w:rPr>
        <w:t>
      2280 – міндеттемені есептен шығарудан табыстар;</w:t>
      </w:r>
    </w:p>
    <w:bookmarkEnd w:id="403"/>
    <w:bookmarkStart w:name="z414" w:id="404"/>
    <w:p>
      <w:pPr>
        <w:spacing w:after="0"/>
        <w:ind w:left="0"/>
        <w:jc w:val="both"/>
      </w:pPr>
      <w:r>
        <w:rPr>
          <w:rFonts w:ascii="Times New Roman"/>
          <w:b w:val="false"/>
          <w:i w:val="false"/>
          <w:color w:val="000000"/>
          <w:sz w:val="28"/>
        </w:rPr>
        <w:t>
      2290 – күмәндi мiндеттемелер бойынша табыстар;</w:t>
      </w:r>
    </w:p>
    <w:bookmarkEnd w:id="404"/>
    <w:bookmarkStart w:name="z415" w:id="405"/>
    <w:p>
      <w:pPr>
        <w:spacing w:after="0"/>
        <w:ind w:left="0"/>
        <w:jc w:val="both"/>
      </w:pPr>
      <w:r>
        <w:rPr>
          <w:rFonts w:ascii="Times New Roman"/>
          <w:b w:val="false"/>
          <w:i w:val="false"/>
          <w:color w:val="000000"/>
          <w:sz w:val="28"/>
        </w:rPr>
        <w:t>
      2300 – резидент еместен алынатын, лицензия негізінде банктер мен банк операцияларының жекелеген түрлерiн жүзеге асыратын ұйымдар жасаған провизиялардың мөлшерiн азайтудан табыстар;</w:t>
      </w:r>
    </w:p>
    <w:bookmarkEnd w:id="405"/>
    <w:bookmarkStart w:name="z416" w:id="406"/>
    <w:p>
      <w:pPr>
        <w:spacing w:after="0"/>
        <w:ind w:left="0"/>
        <w:jc w:val="both"/>
      </w:pPr>
      <w:r>
        <w:rPr>
          <w:rFonts w:ascii="Times New Roman"/>
          <w:b w:val="false"/>
          <w:i w:val="false"/>
          <w:color w:val="000000"/>
          <w:sz w:val="28"/>
        </w:rPr>
        <w:t>
      2310 – резидент еместен алынатын, сақтандыру, қайта сақтандыру шарттары бойынша сақтандыру, қайта сақтандыру ұйымдары құрған сақтандыру резервтерін азайтудан табыстар;</w:t>
      </w:r>
    </w:p>
    <w:bookmarkEnd w:id="406"/>
    <w:bookmarkStart w:name="z417" w:id="407"/>
    <w:p>
      <w:pPr>
        <w:spacing w:after="0"/>
        <w:ind w:left="0"/>
        <w:jc w:val="both"/>
      </w:pPr>
      <w:r>
        <w:rPr>
          <w:rFonts w:ascii="Times New Roman"/>
          <w:b w:val="false"/>
          <w:i w:val="false"/>
          <w:color w:val="000000"/>
          <w:sz w:val="28"/>
        </w:rPr>
        <w:t>
      2320 – Қазақстан Республикасынан тыс кәсіпкерлік қызметті шектеуге немесе тоқтатуға келісім бергені үшін алынған табыстар;</w:t>
      </w:r>
    </w:p>
    <w:bookmarkEnd w:id="407"/>
    <w:bookmarkStart w:name="z418" w:id="408"/>
    <w:p>
      <w:pPr>
        <w:spacing w:after="0"/>
        <w:ind w:left="0"/>
        <w:jc w:val="both"/>
      </w:pPr>
      <w:r>
        <w:rPr>
          <w:rFonts w:ascii="Times New Roman"/>
          <w:b w:val="false"/>
          <w:i w:val="false"/>
          <w:color w:val="000000"/>
          <w:sz w:val="28"/>
        </w:rPr>
        <w:t>
      2330 – Қазақстан Республикасынан тыс тіркелген активтерді шығарудан түскен табыстар;</w:t>
      </w:r>
    </w:p>
    <w:bookmarkEnd w:id="408"/>
    <w:bookmarkStart w:name="z419" w:id="409"/>
    <w:p>
      <w:pPr>
        <w:spacing w:after="0"/>
        <w:ind w:left="0"/>
        <w:jc w:val="both"/>
      </w:pPr>
      <w:r>
        <w:rPr>
          <w:rFonts w:ascii="Times New Roman"/>
          <w:b w:val="false"/>
          <w:i w:val="false"/>
          <w:color w:val="000000"/>
          <w:sz w:val="28"/>
        </w:rPr>
        <w:t>
      2340 – Қазақстан Республикасынан тыс геологиялық зерттеу мен табиғи ресурстарды өндіруге дайындық жұмыстарына шығыстарды, сондай-ақ жер қойнауын пайдаланушылардың басқа да шығыстарын түзетуден түскен табыстар;</w:t>
      </w:r>
    </w:p>
    <w:bookmarkEnd w:id="409"/>
    <w:bookmarkStart w:name="z420" w:id="410"/>
    <w:p>
      <w:pPr>
        <w:spacing w:after="0"/>
        <w:ind w:left="0"/>
        <w:jc w:val="both"/>
      </w:pPr>
      <w:r>
        <w:rPr>
          <w:rFonts w:ascii="Times New Roman"/>
          <w:b w:val="false"/>
          <w:i w:val="false"/>
          <w:color w:val="000000"/>
          <w:sz w:val="28"/>
        </w:rPr>
        <w:t>
      2350 – Қазақстан Республикасынан тыс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табыстар;</w:t>
      </w:r>
    </w:p>
    <w:bookmarkEnd w:id="410"/>
    <w:bookmarkStart w:name="z421" w:id="411"/>
    <w:p>
      <w:pPr>
        <w:spacing w:after="0"/>
        <w:ind w:left="0"/>
        <w:jc w:val="both"/>
      </w:pPr>
      <w:r>
        <w:rPr>
          <w:rFonts w:ascii="Times New Roman"/>
          <w:b w:val="false"/>
          <w:i w:val="false"/>
          <w:color w:val="000000"/>
          <w:sz w:val="28"/>
        </w:rPr>
        <w:t>
      2360 – Қазақстан Республикасынан тыс бірлескен қызметті жүзеге асырудан табыстар;</w:t>
      </w:r>
    </w:p>
    <w:bookmarkEnd w:id="411"/>
    <w:bookmarkStart w:name="z422" w:id="412"/>
    <w:p>
      <w:pPr>
        <w:spacing w:after="0"/>
        <w:ind w:left="0"/>
        <w:jc w:val="both"/>
      </w:pPr>
      <w:r>
        <w:rPr>
          <w:rFonts w:ascii="Times New Roman"/>
          <w:b w:val="false"/>
          <w:i w:val="false"/>
          <w:color w:val="000000"/>
          <w:sz w:val="28"/>
        </w:rPr>
        <w:t>
      2370 – бұрын жүргізілген шегерімдер бойынша алынған өтемақылар;</w:t>
      </w:r>
    </w:p>
    <w:bookmarkEnd w:id="412"/>
    <w:bookmarkStart w:name="z423" w:id="413"/>
    <w:p>
      <w:pPr>
        <w:spacing w:after="0"/>
        <w:ind w:left="0"/>
        <w:jc w:val="both"/>
      </w:pPr>
      <w:r>
        <w:rPr>
          <w:rFonts w:ascii="Times New Roman"/>
          <w:b w:val="false"/>
          <w:i w:val="false"/>
          <w:color w:val="000000"/>
          <w:sz w:val="28"/>
        </w:rPr>
        <w:t>
      2380 – оң бағамдық айырма сомасының қаржы есептілігінің халықаралық стандарттарына және Қазақстан Республикасының бухгалтерлік есеп және қаржы есептілігі туралы заңнаманың талаптарына сәйкес айқындалған теріс бағамдық айырма сомасынан асып кетуі;</w:t>
      </w:r>
    </w:p>
    <w:bookmarkEnd w:id="413"/>
    <w:bookmarkStart w:name="z424" w:id="414"/>
    <w:p>
      <w:pPr>
        <w:spacing w:after="0"/>
        <w:ind w:left="0"/>
        <w:jc w:val="both"/>
      </w:pPr>
      <w:r>
        <w:rPr>
          <w:rFonts w:ascii="Times New Roman"/>
          <w:b w:val="false"/>
          <w:i w:val="false"/>
          <w:color w:val="000000"/>
          <w:sz w:val="28"/>
        </w:rPr>
        <w:t>
      2390 – Қазақстан Республикасынан тыс әлеуметтiк сала объектiлерiн пайдалану кезiнде алынған табыстар;</w:t>
      </w:r>
    </w:p>
    <w:bookmarkEnd w:id="414"/>
    <w:bookmarkStart w:name="z425" w:id="415"/>
    <w:p>
      <w:pPr>
        <w:spacing w:after="0"/>
        <w:ind w:left="0"/>
        <w:jc w:val="both"/>
      </w:pPr>
      <w:r>
        <w:rPr>
          <w:rFonts w:ascii="Times New Roman"/>
          <w:b w:val="false"/>
          <w:i w:val="false"/>
          <w:color w:val="000000"/>
          <w:sz w:val="28"/>
        </w:rPr>
        <w:t>
      2400 – Қазақстан Республикасынан тыс мүліктік кешен ретінде кәсіпорынды сатудан түскен табыстар;</w:t>
      </w:r>
    </w:p>
    <w:bookmarkEnd w:id="415"/>
    <w:bookmarkStart w:name="z426" w:id="416"/>
    <w:p>
      <w:pPr>
        <w:spacing w:after="0"/>
        <w:ind w:left="0"/>
        <w:jc w:val="both"/>
      </w:pPr>
      <w:r>
        <w:rPr>
          <w:rFonts w:ascii="Times New Roman"/>
          <w:b w:val="false"/>
          <w:i w:val="false"/>
          <w:color w:val="000000"/>
          <w:sz w:val="28"/>
        </w:rPr>
        <w:t>
      2410 – Қазақстан Республикасынан тыс сенімгерлікпен басқару шарты бойынша сенімгерлікпен басқару құрылтайшысы не сенімгерлікпен басқару туындаудың өзге де жағдайларында пайда алушы алған (алуға тиіс) мүлікті сенімгерлікпен басқарудан табыстар;</w:t>
      </w:r>
    </w:p>
    <w:bookmarkEnd w:id="416"/>
    <w:bookmarkStart w:name="z427" w:id="417"/>
    <w:p>
      <w:pPr>
        <w:spacing w:after="0"/>
        <w:ind w:left="0"/>
        <w:jc w:val="both"/>
      </w:pPr>
      <w:r>
        <w:rPr>
          <w:rFonts w:ascii="Times New Roman"/>
          <w:b w:val="false"/>
          <w:i w:val="false"/>
          <w:color w:val="000000"/>
          <w:sz w:val="28"/>
        </w:rPr>
        <w:t>
      2420 – Қазақстан Республикасынан тыс кәсіпкерлік қызмет нәтижесінде туындайтын басқа да табыстар.</w:t>
      </w:r>
    </w:p>
    <w:bookmarkEnd w:id="417"/>
    <w:bookmarkStart w:name="z428" w:id="418"/>
    <w:p>
      <w:pPr>
        <w:spacing w:after="0"/>
        <w:ind w:left="0"/>
        <w:jc w:val="both"/>
      </w:pPr>
      <w:r>
        <w:rPr>
          <w:rFonts w:ascii="Times New Roman"/>
          <w:b w:val="false"/>
          <w:i w:val="false"/>
          <w:color w:val="000000"/>
          <w:sz w:val="28"/>
        </w:rPr>
        <w:t>
      32. Валюта кодын толтырған кезде "Кеден декларацияларын толтыру үшін пайдаланылатын жіктеуіштер туралы" Кеден одағы комиссиясының</w:t>
      </w:r>
    </w:p>
    <w:bookmarkEnd w:id="418"/>
    <w:bookmarkStart w:name="z429" w:id="419"/>
    <w:p>
      <w:pPr>
        <w:spacing w:after="0"/>
        <w:ind w:left="0"/>
        <w:jc w:val="both"/>
      </w:pPr>
      <w:r>
        <w:rPr>
          <w:rFonts w:ascii="Times New Roman"/>
          <w:b w:val="false"/>
          <w:i w:val="false"/>
          <w:color w:val="000000"/>
          <w:sz w:val="28"/>
        </w:rPr>
        <w:t>
      2010 жылғы 20 қыркүйектегі № 378 шешімімен (бұдан әрі – шешім) бекітілген 23 "Кедендік ресімдеу үшін пайдаланылатын валюта жіктеуіші" қосымшасына сәйкес цифрлық валюта кодтауды пайдалану қажет.</w:t>
      </w:r>
    </w:p>
    <w:bookmarkEnd w:id="419"/>
    <w:bookmarkStart w:name="z430" w:id="420"/>
    <w:p>
      <w:pPr>
        <w:spacing w:after="0"/>
        <w:ind w:left="0"/>
        <w:jc w:val="both"/>
      </w:pPr>
      <w:r>
        <w:rPr>
          <w:rFonts w:ascii="Times New Roman"/>
          <w:b w:val="false"/>
          <w:i w:val="false"/>
          <w:color w:val="000000"/>
          <w:sz w:val="28"/>
        </w:rPr>
        <w:t>
      33. Елдердің кодын толтырған кезде шешімге 22 "Әлем елдерінің жіктеуіші" қосымшаға сәйкес елдердің әріптік кодтарын пайдалану қажет.</w:t>
      </w:r>
    </w:p>
    <w:bookmarkEnd w:id="420"/>
    <w:bookmarkStart w:name="z431" w:id="421"/>
    <w:p>
      <w:pPr>
        <w:spacing w:after="0"/>
        <w:ind w:left="0"/>
        <w:jc w:val="both"/>
      </w:pPr>
      <w:r>
        <w:rPr>
          <w:rFonts w:ascii="Times New Roman"/>
          <w:b w:val="false"/>
          <w:i w:val="false"/>
          <w:color w:val="000000"/>
          <w:sz w:val="28"/>
        </w:rPr>
        <w:t>
      34. Декларацияны толтыру кезінде халықаралық шарт (келісім) түрлерінің мынадай кодталуын пайдалану керек:</w:t>
      </w:r>
    </w:p>
    <w:bookmarkEnd w:id="421"/>
    <w:bookmarkStart w:name="z432" w:id="422"/>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bookmarkEnd w:id="422"/>
    <w:bookmarkStart w:name="z433" w:id="423"/>
    <w:p>
      <w:pPr>
        <w:spacing w:after="0"/>
        <w:ind w:left="0"/>
        <w:jc w:val="both"/>
      </w:pPr>
      <w:r>
        <w:rPr>
          <w:rFonts w:ascii="Times New Roman"/>
          <w:b w:val="false"/>
          <w:i w:val="false"/>
          <w:color w:val="000000"/>
          <w:sz w:val="28"/>
        </w:rPr>
        <w:t>
      02 – Ислам Даму Банкiнiң құрылтай шарты;</w:t>
      </w:r>
    </w:p>
    <w:bookmarkEnd w:id="423"/>
    <w:bookmarkStart w:name="z434" w:id="424"/>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жөніндегi келісім;</w:t>
      </w:r>
    </w:p>
    <w:bookmarkEnd w:id="424"/>
    <w:bookmarkStart w:name="z435" w:id="425"/>
    <w:p>
      <w:pPr>
        <w:spacing w:after="0"/>
        <w:ind w:left="0"/>
        <w:jc w:val="both"/>
      </w:pPr>
      <w:r>
        <w:rPr>
          <w:rFonts w:ascii="Times New Roman"/>
          <w:b w:val="false"/>
          <w:i w:val="false"/>
          <w:color w:val="000000"/>
          <w:sz w:val="28"/>
        </w:rPr>
        <w:t>
      04 – Азия Даму Банкінің құрылтай шарты;</w:t>
      </w:r>
    </w:p>
    <w:bookmarkEnd w:id="425"/>
    <w:bookmarkStart w:name="z436" w:id="426"/>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bookmarkEnd w:id="426"/>
    <w:bookmarkStart w:name="z437" w:id="427"/>
    <w:p>
      <w:pPr>
        <w:spacing w:after="0"/>
        <w:ind w:left="0"/>
        <w:jc w:val="both"/>
      </w:pPr>
      <w:r>
        <w:rPr>
          <w:rFonts w:ascii="Times New Roman"/>
          <w:b w:val="false"/>
          <w:i w:val="false"/>
          <w:color w:val="000000"/>
          <w:sz w:val="28"/>
        </w:rPr>
        <w:t>
      06 – Қаржылық ынтымақтастық туралы келісім;</w:t>
      </w:r>
    </w:p>
    <w:bookmarkEnd w:id="427"/>
    <w:bookmarkStart w:name="z438" w:id="428"/>
    <w:p>
      <w:pPr>
        <w:spacing w:after="0"/>
        <w:ind w:left="0"/>
        <w:jc w:val="both"/>
      </w:pPr>
      <w:r>
        <w:rPr>
          <w:rFonts w:ascii="Times New Roman"/>
          <w:b w:val="false"/>
          <w:i w:val="false"/>
          <w:color w:val="000000"/>
          <w:sz w:val="28"/>
        </w:rPr>
        <w:t>
      07 – Өзара түсiнiстiк туралы меморандум;</w:t>
      </w:r>
    </w:p>
    <w:bookmarkEnd w:id="428"/>
    <w:bookmarkStart w:name="z439" w:id="429"/>
    <w:p>
      <w:pPr>
        <w:spacing w:after="0"/>
        <w:ind w:left="0"/>
        <w:jc w:val="both"/>
      </w:pPr>
      <w:r>
        <w:rPr>
          <w:rFonts w:ascii="Times New Roman"/>
          <w:b w:val="false"/>
          <w:i w:val="false"/>
          <w:color w:val="000000"/>
          <w:sz w:val="28"/>
        </w:rPr>
        <w:t>
      08–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bookmarkEnd w:id="429"/>
    <w:bookmarkStart w:name="z440" w:id="430"/>
    <w:p>
      <w:pPr>
        <w:spacing w:after="0"/>
        <w:ind w:left="0"/>
        <w:jc w:val="both"/>
      </w:pPr>
      <w:r>
        <w:rPr>
          <w:rFonts w:ascii="Times New Roman"/>
          <w:b w:val="false"/>
          <w:i w:val="false"/>
          <w:color w:val="000000"/>
          <w:sz w:val="28"/>
        </w:rPr>
        <w:t>
      09 – Халықаралық қайта құру және даму банкiнiң келісімі;</w:t>
      </w:r>
    </w:p>
    <w:bookmarkEnd w:id="430"/>
    <w:bookmarkStart w:name="z441" w:id="431"/>
    <w:p>
      <w:pPr>
        <w:spacing w:after="0"/>
        <w:ind w:left="0"/>
        <w:jc w:val="both"/>
      </w:pPr>
      <w:r>
        <w:rPr>
          <w:rFonts w:ascii="Times New Roman"/>
          <w:b w:val="false"/>
          <w:i w:val="false"/>
          <w:color w:val="000000"/>
          <w:sz w:val="28"/>
        </w:rPr>
        <w:t>
      10 – Халықаралық валюталық қордың келісімі;</w:t>
      </w:r>
    </w:p>
    <w:bookmarkEnd w:id="431"/>
    <w:bookmarkStart w:name="z442" w:id="432"/>
    <w:p>
      <w:pPr>
        <w:spacing w:after="0"/>
        <w:ind w:left="0"/>
        <w:jc w:val="both"/>
      </w:pPr>
      <w:r>
        <w:rPr>
          <w:rFonts w:ascii="Times New Roman"/>
          <w:b w:val="false"/>
          <w:i w:val="false"/>
          <w:color w:val="000000"/>
          <w:sz w:val="28"/>
        </w:rPr>
        <w:t>
      11 – Халықаралық қаржылық корпорацияның келісімі;</w:t>
      </w:r>
    </w:p>
    <w:bookmarkEnd w:id="432"/>
    <w:bookmarkStart w:name="z443" w:id="433"/>
    <w:p>
      <w:pPr>
        <w:spacing w:after="0"/>
        <w:ind w:left="0"/>
        <w:jc w:val="both"/>
      </w:pPr>
      <w:r>
        <w:rPr>
          <w:rFonts w:ascii="Times New Roman"/>
          <w:b w:val="false"/>
          <w:i w:val="false"/>
          <w:color w:val="000000"/>
          <w:sz w:val="28"/>
        </w:rPr>
        <w:t>
      12 – Инвестициялық дауларды реттеу жөніндегі конвенция;</w:t>
      </w:r>
    </w:p>
    <w:bookmarkEnd w:id="433"/>
    <w:bookmarkStart w:name="z444" w:id="434"/>
    <w:p>
      <w:pPr>
        <w:spacing w:after="0"/>
        <w:ind w:left="0"/>
        <w:jc w:val="both"/>
      </w:pPr>
      <w:r>
        <w:rPr>
          <w:rFonts w:ascii="Times New Roman"/>
          <w:b w:val="false"/>
          <w:i w:val="false"/>
          <w:color w:val="000000"/>
          <w:sz w:val="28"/>
        </w:rPr>
        <w:t>
      13 – Еуропалық Қайта құру және Даму банкiн құру туралы келісім;</w:t>
      </w:r>
    </w:p>
    <w:bookmarkEnd w:id="434"/>
    <w:bookmarkStart w:name="z445" w:id="435"/>
    <w:p>
      <w:pPr>
        <w:spacing w:after="0"/>
        <w:ind w:left="0"/>
        <w:jc w:val="both"/>
      </w:pPr>
      <w:r>
        <w:rPr>
          <w:rFonts w:ascii="Times New Roman"/>
          <w:b w:val="false"/>
          <w:i w:val="false"/>
          <w:color w:val="000000"/>
          <w:sz w:val="28"/>
        </w:rPr>
        <w:t>
      14 – Дипломатиялық қатынастар туралы Вена конвенциясы;</w:t>
      </w:r>
    </w:p>
    <w:bookmarkEnd w:id="435"/>
    <w:bookmarkStart w:name="z446" w:id="436"/>
    <w:p>
      <w:pPr>
        <w:spacing w:after="0"/>
        <w:ind w:left="0"/>
        <w:jc w:val="both"/>
      </w:pPr>
      <w:r>
        <w:rPr>
          <w:rFonts w:ascii="Times New Roman"/>
          <w:b w:val="false"/>
          <w:i w:val="false"/>
          <w:color w:val="000000"/>
          <w:sz w:val="28"/>
        </w:rPr>
        <w:t>
      15 – Орталық Азия университетін құру жөніндегі шарт;</w:t>
      </w:r>
    </w:p>
    <w:bookmarkEnd w:id="436"/>
    <w:bookmarkStart w:name="z447" w:id="437"/>
    <w:p>
      <w:pPr>
        <w:spacing w:after="0"/>
        <w:ind w:left="0"/>
        <w:jc w:val="both"/>
      </w:pPr>
      <w:r>
        <w:rPr>
          <w:rFonts w:ascii="Times New Roman"/>
          <w:b w:val="false"/>
          <w:i w:val="false"/>
          <w:color w:val="000000"/>
          <w:sz w:val="28"/>
        </w:rPr>
        <w:t>
      16 – Инвестициялар кепiлдiгiнiң көп жақты агенттiгiн құру туралы конвенция;</w:t>
      </w:r>
    </w:p>
    <w:bookmarkEnd w:id="437"/>
    <w:bookmarkStart w:name="z448" w:id="438"/>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bookmarkEnd w:id="438"/>
    <w:bookmarkStart w:name="z449" w:id="439"/>
    <w:p>
      <w:pPr>
        <w:spacing w:after="0"/>
        <w:ind w:left="0"/>
        <w:jc w:val="both"/>
      </w:pPr>
      <w:r>
        <w:rPr>
          <w:rFonts w:ascii="Times New Roman"/>
          <w:b w:val="false"/>
          <w:i w:val="false"/>
          <w:color w:val="000000"/>
          <w:sz w:val="28"/>
        </w:rPr>
        <w:t>
      18 – Әуе қатынасы туралы келісім;</w:t>
      </w:r>
    </w:p>
    <w:bookmarkEnd w:id="439"/>
    <w:bookmarkStart w:name="z450" w:id="440"/>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bookmarkEnd w:id="440"/>
    <w:bookmarkStart w:name="z451" w:id="441"/>
    <w:p>
      <w:pPr>
        <w:spacing w:after="0"/>
        <w:ind w:left="0"/>
        <w:jc w:val="both"/>
      </w:pPr>
      <w:r>
        <w:rPr>
          <w:rFonts w:ascii="Times New Roman"/>
          <w:b w:val="false"/>
          <w:i w:val="false"/>
          <w:color w:val="000000"/>
          <w:sz w:val="28"/>
        </w:rPr>
        <w:t>
      20 – "Қазақстан Республикасында ауылдық елдi мекендердi сумен жабдықтау" жобасын жүзеге асыру үшiн Жапония Yкiметiнiң грантын тарту туралы ноталар алмасу нысанындағы келiсiм;</w:t>
      </w:r>
    </w:p>
    <w:bookmarkEnd w:id="441"/>
    <w:bookmarkStart w:name="z452" w:id="442"/>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bookmarkEnd w:id="442"/>
    <w:bookmarkStart w:name="z453" w:id="443"/>
    <w:p>
      <w:pPr>
        <w:spacing w:after="0"/>
        <w:ind w:left="0"/>
        <w:jc w:val="both"/>
      </w:pPr>
      <w:r>
        <w:rPr>
          <w:rFonts w:ascii="Times New Roman"/>
          <w:b w:val="false"/>
          <w:i w:val="false"/>
          <w:color w:val="000000"/>
          <w:sz w:val="28"/>
        </w:rPr>
        <w:t>
      22 – Өзге де халықаралық шарттар (келісімдер, конвенциялар).</w:t>
      </w:r>
    </w:p>
    <w:bookmarkEnd w:id="443"/>
    <w:bookmarkStart w:name="z454" w:id="444"/>
    <w:p>
      <w:pPr>
        <w:spacing w:after="0"/>
        <w:ind w:left="0"/>
        <w:jc w:val="both"/>
      </w:pPr>
      <w:r>
        <w:rPr>
          <w:rFonts w:ascii="Times New Roman"/>
          <w:b w:val="false"/>
          <w:i w:val="false"/>
          <w:color w:val="000000"/>
          <w:sz w:val="28"/>
        </w:rPr>
        <w:t>
      35. Декларацияны толтыру кезінде кіріс түрлерінің мынадай кодталуын қолдану қажет:</w:t>
      </w:r>
    </w:p>
    <w:bookmarkEnd w:id="444"/>
    <w:bookmarkStart w:name="z455" w:id="445"/>
    <w:p>
      <w:pPr>
        <w:spacing w:after="0"/>
        <w:ind w:left="0"/>
        <w:jc w:val="both"/>
      </w:pPr>
      <w:r>
        <w:rPr>
          <w:rFonts w:ascii="Times New Roman"/>
          <w:b w:val="false"/>
          <w:i w:val="false"/>
          <w:color w:val="000000"/>
          <w:sz w:val="28"/>
        </w:rPr>
        <w:t>
      3001 – балаларға және асырауындағы адамдарға алынған алименттер;</w:t>
      </w:r>
    </w:p>
    <w:bookmarkEnd w:id="445"/>
    <w:bookmarkStart w:name="z456" w:id="446"/>
    <w:p>
      <w:pPr>
        <w:spacing w:after="0"/>
        <w:ind w:left="0"/>
        <w:jc w:val="both"/>
      </w:pPr>
      <w:r>
        <w:rPr>
          <w:rFonts w:ascii="Times New Roman"/>
          <w:b w:val="false"/>
          <w:i w:val="false"/>
          <w:color w:val="000000"/>
          <w:sz w:val="28"/>
        </w:rPr>
        <w:t>
      3002 – қаржы рыногы мен қаржы ұйымдарын реттеу және қадағалау бойынша мемлекеттік уәкілетті органның лицензиясы негізінде банк операцияларының жекелеген түрлерін жүзеге асыратын банктер мен ұйымдарда олардың салымдары бойынша жеке тұлғаларға төленетін сыйақылар;</w:t>
      </w:r>
    </w:p>
    <w:bookmarkEnd w:id="446"/>
    <w:bookmarkStart w:name="z457" w:id="447"/>
    <w:p>
      <w:pPr>
        <w:spacing w:after="0"/>
        <w:ind w:left="0"/>
        <w:jc w:val="both"/>
      </w:pPr>
      <w:r>
        <w:rPr>
          <w:rFonts w:ascii="Times New Roman"/>
          <w:b w:val="false"/>
          <w:i w:val="false"/>
          <w:color w:val="000000"/>
          <w:sz w:val="28"/>
        </w:rPr>
        <w:t xml:space="preserve">
      3002 – борыштық құнды қағаздар бойынша сыйақылар; </w:t>
      </w:r>
    </w:p>
    <w:bookmarkEnd w:id="447"/>
    <w:bookmarkStart w:name="z458" w:id="448"/>
    <w:p>
      <w:pPr>
        <w:spacing w:after="0"/>
        <w:ind w:left="0"/>
        <w:jc w:val="both"/>
      </w:pPr>
      <w:r>
        <w:rPr>
          <w:rFonts w:ascii="Times New Roman"/>
          <w:b w:val="false"/>
          <w:i w:val="false"/>
          <w:color w:val="000000"/>
          <w:sz w:val="28"/>
        </w:rPr>
        <w:t>
      3004 – мемлекеттік эмиссиялық бағалы қағаздар, агенттік облигациялар бойынша сыйақылар және мемлекеттік эмиссиялық бағалы қағаздар мен агенттік облигацияларды өткізу кезіндегі құн өсімінен түскен табыстар;</w:t>
      </w:r>
    </w:p>
    <w:bookmarkEnd w:id="448"/>
    <w:bookmarkStart w:name="z459" w:id="449"/>
    <w:p>
      <w:pPr>
        <w:spacing w:after="0"/>
        <w:ind w:left="0"/>
        <w:jc w:val="both"/>
      </w:pPr>
      <w:r>
        <w:rPr>
          <w:rFonts w:ascii="Times New Roman"/>
          <w:b w:val="false"/>
          <w:i w:val="false"/>
          <w:color w:val="000000"/>
          <w:sz w:val="28"/>
        </w:rPr>
        <w:t>
      3005 – бағалы қағаздар бойынша дивидендтер мен сыйақыларды есебіне жазу күніне Қазақстан Республикасының аумағында жұмыс істейтін қор биржасының ресми тізімінде болатын осындай дивидендтер мен сыйақылар;</w:t>
      </w:r>
    </w:p>
    <w:bookmarkEnd w:id="449"/>
    <w:bookmarkStart w:name="z460" w:id="450"/>
    <w:p>
      <w:pPr>
        <w:spacing w:after="0"/>
        <w:ind w:left="0"/>
        <w:jc w:val="both"/>
      </w:pPr>
      <w:r>
        <w:rPr>
          <w:rFonts w:ascii="Times New Roman"/>
          <w:b w:val="false"/>
          <w:i w:val="false"/>
          <w:color w:val="000000"/>
          <w:sz w:val="28"/>
        </w:rPr>
        <w:t xml:space="preserve">
      3006 – инвестициялық қорлардың компания басқарушысы оларды сатып алған кезде пайлар бойынша табыстар; </w:t>
      </w:r>
    </w:p>
    <w:bookmarkEnd w:id="450"/>
    <w:bookmarkStart w:name="z461" w:id="451"/>
    <w:p>
      <w:pPr>
        <w:spacing w:after="0"/>
        <w:ind w:left="0"/>
        <w:jc w:val="both"/>
      </w:pPr>
      <w:r>
        <w:rPr>
          <w:rFonts w:ascii="Times New Roman"/>
          <w:b w:val="false"/>
          <w:i w:val="false"/>
          <w:color w:val="000000"/>
          <w:sz w:val="28"/>
        </w:rPr>
        <w:t xml:space="preserve">
      3007 – Салық кодексінің 156-бабы 1-тармағы </w:t>
      </w:r>
      <w:r>
        <w:rPr>
          <w:rFonts w:ascii="Times New Roman"/>
          <w:b w:val="false"/>
          <w:i w:val="false"/>
          <w:color w:val="000000"/>
          <w:sz w:val="28"/>
        </w:rPr>
        <w:t>7) тармақшасына</w:t>
      </w:r>
      <w:r>
        <w:rPr>
          <w:rFonts w:ascii="Times New Roman"/>
          <w:b w:val="false"/>
          <w:i w:val="false"/>
          <w:color w:val="000000"/>
          <w:sz w:val="28"/>
        </w:rPr>
        <w:t xml:space="preserve"> сәйкес көзделген талаптар орындалған кезде резидент заңды тұлғадан алынған дивидендтер;</w:t>
      </w:r>
    </w:p>
    <w:bookmarkEnd w:id="451"/>
    <w:bookmarkStart w:name="z462" w:id="452"/>
    <w:p>
      <w:pPr>
        <w:spacing w:after="0"/>
        <w:ind w:left="0"/>
        <w:jc w:val="both"/>
      </w:pPr>
      <w:r>
        <w:rPr>
          <w:rFonts w:ascii="Times New Roman"/>
          <w:b w:val="false"/>
          <w:i w:val="false"/>
          <w:color w:val="000000"/>
          <w:sz w:val="28"/>
        </w:rPr>
        <w:t>
      3008 – әскери қызметшінің әскери қызмет міндеттерін орындаумен байланысты, құқық қорғау органы қызметкерінің (кеден органының қызметкерін қоспағанда) қызметтік міндеттерін орындаумен байланысты арнаулы мемлекеттік органдар қызметкерінің, табыстары;</w:t>
      </w:r>
    </w:p>
    <w:bookmarkEnd w:id="452"/>
    <w:bookmarkStart w:name="z463" w:id="453"/>
    <w:p>
      <w:pPr>
        <w:spacing w:after="0"/>
        <w:ind w:left="0"/>
        <w:jc w:val="both"/>
      </w:pPr>
      <w:r>
        <w:rPr>
          <w:rFonts w:ascii="Times New Roman"/>
          <w:b w:val="false"/>
          <w:i w:val="false"/>
          <w:color w:val="000000"/>
          <w:sz w:val="28"/>
        </w:rPr>
        <w:t>
      3009 – тиісті қаржы жылына арналған Республикалық бюджет туралы заңда белгіленген ең төменгі жалақыдан 50 (елу) пайыз шегінде лотерея бойынша ұтыстар;</w:t>
      </w:r>
    </w:p>
    <w:bookmarkEnd w:id="453"/>
    <w:bookmarkStart w:name="z464" w:id="454"/>
    <w:p>
      <w:pPr>
        <w:spacing w:after="0"/>
        <w:ind w:left="0"/>
        <w:jc w:val="both"/>
      </w:pPr>
      <w:r>
        <w:rPr>
          <w:rFonts w:ascii="Times New Roman"/>
          <w:b w:val="false"/>
          <w:i w:val="false"/>
          <w:color w:val="000000"/>
          <w:sz w:val="28"/>
        </w:rPr>
        <w:t>
      3010 – тиісті қаржы жылына арналған Республикалық бюджет туралы заңда белгіленген және мұндай төлем күні қолданыста болатын ең төменгі жалақы мөлшерінде, қоғамдық жұмыстарды орындауға және кәсіптік оқуға байланысты бюджет және (немесе) гранттар қаражаты есебінен жүзеге асырылатын төлемдер;</w:t>
      </w:r>
    </w:p>
    <w:bookmarkEnd w:id="454"/>
    <w:bookmarkStart w:name="z465" w:id="455"/>
    <w:p>
      <w:pPr>
        <w:spacing w:after="0"/>
        <w:ind w:left="0"/>
        <w:jc w:val="both"/>
      </w:pPr>
      <w:r>
        <w:rPr>
          <w:rFonts w:ascii="Times New Roman"/>
          <w:b w:val="false"/>
          <w:i w:val="false"/>
          <w:color w:val="000000"/>
          <w:sz w:val="28"/>
        </w:rPr>
        <w:t>
      3011 – гранттар қаражаты есебiнен төленетiн төлемдер, еңбекақы түріндегі төлемдерден басқа;</w:t>
      </w:r>
    </w:p>
    <w:bookmarkEnd w:id="455"/>
    <w:bookmarkStart w:name="z466" w:id="456"/>
    <w:p>
      <w:pPr>
        <w:spacing w:after="0"/>
        <w:ind w:left="0"/>
        <w:jc w:val="both"/>
      </w:pPr>
      <w:r>
        <w:rPr>
          <w:rFonts w:ascii="Times New Roman"/>
          <w:b w:val="false"/>
          <w:i w:val="false"/>
          <w:color w:val="000000"/>
          <w:sz w:val="28"/>
        </w:rPr>
        <w:t>
      3012 – экологиялық апат немесе ядролық сынақ полигонындағы ядролық сынақтар салдарынан зардап шеккен азаматтарды әлеуметтiк қорғау туралы Қазақстан Республикасының заңдарына сәйкес төленетiн төлемдер;</w:t>
      </w:r>
    </w:p>
    <w:bookmarkEnd w:id="456"/>
    <w:bookmarkStart w:name="z467" w:id="457"/>
    <w:p>
      <w:pPr>
        <w:spacing w:after="0"/>
        <w:ind w:left="0"/>
        <w:jc w:val="both"/>
      </w:pPr>
      <w:r>
        <w:rPr>
          <w:rFonts w:ascii="Times New Roman"/>
          <w:b w:val="false"/>
          <w:i w:val="false"/>
          <w:color w:val="000000"/>
          <w:sz w:val="28"/>
        </w:rPr>
        <w:t xml:space="preserve">
      3013 – Салық кодексінің 156-бабы 1-тармағының </w:t>
      </w:r>
      <w:r>
        <w:rPr>
          <w:rFonts w:ascii="Times New Roman"/>
          <w:b w:val="false"/>
          <w:i w:val="false"/>
          <w:color w:val="000000"/>
          <w:sz w:val="28"/>
        </w:rPr>
        <w:t>13) тармақшасында</w:t>
      </w:r>
      <w:r>
        <w:rPr>
          <w:rFonts w:ascii="Times New Roman"/>
          <w:b w:val="false"/>
          <w:i w:val="false"/>
          <w:color w:val="000000"/>
          <w:sz w:val="28"/>
        </w:rPr>
        <w:t xml:space="preserve"> көрсетілген тұлғалар үшін Республикалық бюджет туралы заңда белгіленген және тиісті қаржы жылының басында қолданыста болған ең төмен жалақы мөлшерінің бір жылдағы 55 еселенген мөлшері шегіндегі табыстар; </w:t>
      </w:r>
    </w:p>
    <w:bookmarkEnd w:id="457"/>
    <w:bookmarkStart w:name="z468" w:id="458"/>
    <w:p>
      <w:pPr>
        <w:spacing w:after="0"/>
        <w:ind w:left="0"/>
        <w:jc w:val="both"/>
      </w:pPr>
      <w:r>
        <w:rPr>
          <w:rFonts w:ascii="Times New Roman"/>
          <w:b w:val="false"/>
          <w:i w:val="false"/>
          <w:color w:val="000000"/>
          <w:sz w:val="28"/>
        </w:rPr>
        <w:t xml:space="preserve">
      3014 – Қазақстан Республикасының заңнамасына сәйкес құрылған заңды тұлғадағы немесе консорциумдағы акцияларды және қатысу үлестерін өткізу кезінде құн өсiмiнен түсетiн табыстар. </w:t>
      </w:r>
    </w:p>
    <w:bookmarkEnd w:id="458"/>
    <w:bookmarkStart w:name="z469" w:id="459"/>
    <w:p>
      <w:pPr>
        <w:spacing w:after="0"/>
        <w:ind w:left="0"/>
        <w:jc w:val="both"/>
      </w:pPr>
      <w:r>
        <w:rPr>
          <w:rFonts w:ascii="Times New Roman"/>
          <w:b w:val="false"/>
          <w:i w:val="false"/>
          <w:color w:val="000000"/>
          <w:sz w:val="28"/>
        </w:rPr>
        <w:t>
      3015 –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өсiмiнен түсетін табыстар;</w:t>
      </w:r>
    </w:p>
    <w:bookmarkEnd w:id="459"/>
    <w:bookmarkStart w:name="z470" w:id="460"/>
    <w:p>
      <w:pPr>
        <w:spacing w:after="0"/>
        <w:ind w:left="0"/>
        <w:jc w:val="both"/>
      </w:pPr>
      <w:r>
        <w:rPr>
          <w:rFonts w:ascii="Times New Roman"/>
          <w:b w:val="false"/>
          <w:i w:val="false"/>
          <w:color w:val="000000"/>
          <w:sz w:val="28"/>
        </w:rPr>
        <w:t>
      3016 – бюджет қаражаты есебiнен төленетiн бiржолғы төлемдер, еңбегіне ақы төлеу түріндегі төлемдерден басқа;</w:t>
      </w:r>
    </w:p>
    <w:bookmarkEnd w:id="460"/>
    <w:bookmarkStart w:name="z471" w:id="461"/>
    <w:p>
      <w:pPr>
        <w:spacing w:after="0"/>
        <w:ind w:left="0"/>
        <w:jc w:val="both"/>
      </w:pPr>
      <w:r>
        <w:rPr>
          <w:rFonts w:ascii="Times New Roman"/>
          <w:b w:val="false"/>
          <w:i w:val="false"/>
          <w:color w:val="000000"/>
          <w:sz w:val="28"/>
        </w:rPr>
        <w:t>
      3017 – күнтізбелік жыл iшiнде әрбiр төлем түрi бойынша Республикалық бюджет туралы заңда белгiленген және тиiстi қаржы жылының 1 қаңтарына қолданыста болатын ең төмен жалақы 8 еселенген мөлшері шегiнде медициналық қызмет көрсетулерге (косметологиялық қызмет көрсетулерден басқа) ақы төлеу үшiн, бала туылған кездегі, жерлеуге арналған төлемдер.</w:t>
      </w:r>
    </w:p>
    <w:bookmarkEnd w:id="461"/>
    <w:bookmarkStart w:name="z472" w:id="462"/>
    <w:p>
      <w:pPr>
        <w:spacing w:after="0"/>
        <w:ind w:left="0"/>
        <w:jc w:val="both"/>
      </w:pPr>
      <w:r>
        <w:rPr>
          <w:rFonts w:ascii="Times New Roman"/>
          <w:b w:val="false"/>
          <w:i w:val="false"/>
          <w:color w:val="000000"/>
          <w:sz w:val="28"/>
        </w:rPr>
        <w:t>
      3018 – Қазақстан Республикасының азаматтары болып табылмайтын дипломатиялық немесе консулдық қызметкерлердiң ресми табыстары;</w:t>
      </w:r>
    </w:p>
    <w:bookmarkEnd w:id="462"/>
    <w:bookmarkStart w:name="z473" w:id="463"/>
    <w:p>
      <w:pPr>
        <w:spacing w:after="0"/>
        <w:ind w:left="0"/>
        <w:jc w:val="both"/>
      </w:pPr>
      <w:r>
        <w:rPr>
          <w:rFonts w:ascii="Times New Roman"/>
          <w:b w:val="false"/>
          <w:i w:val="false"/>
          <w:color w:val="000000"/>
          <w:sz w:val="28"/>
        </w:rPr>
        <w:t>
      3019 – шет мемлекеттiң мемлекеттік қызметiндегі, сол елдегі табысы салық салуға жататын шетелдiктердің ресми табыстары;</w:t>
      </w:r>
    </w:p>
    <w:bookmarkEnd w:id="463"/>
    <w:bookmarkStart w:name="z474" w:id="464"/>
    <w:p>
      <w:pPr>
        <w:spacing w:after="0"/>
        <w:ind w:left="0"/>
        <w:jc w:val="both"/>
      </w:pPr>
      <w:r>
        <w:rPr>
          <w:rFonts w:ascii="Times New Roman"/>
          <w:b w:val="false"/>
          <w:i w:val="false"/>
          <w:color w:val="000000"/>
          <w:sz w:val="28"/>
        </w:rPr>
        <w:t>
      3020 – Қазақстан Республикасының азаматтары болып табылатын және Қазақстан Республикасының шет елдердегi дипломатиялық және соларға теңестiрiлген өкiлдiктерiнде қызмет істейтін жеке тұлғалардың бюджет қаражаты есебiнен шетелдiк валютамен төленетiн ресми табыстары;</w:t>
      </w:r>
    </w:p>
    <w:bookmarkEnd w:id="464"/>
    <w:bookmarkStart w:name="z475" w:id="465"/>
    <w:p>
      <w:pPr>
        <w:spacing w:after="0"/>
        <w:ind w:left="0"/>
        <w:jc w:val="both"/>
      </w:pPr>
      <w:r>
        <w:rPr>
          <w:rFonts w:ascii="Times New Roman"/>
          <w:b w:val="false"/>
          <w:i w:val="false"/>
          <w:color w:val="000000"/>
          <w:sz w:val="28"/>
        </w:rPr>
        <w:t>
      3021 – Зейнетақы төлеу жөніндегі мемлекеттік орталықтан төленетiн зейнетақы төлемдерi;</w:t>
      </w:r>
    </w:p>
    <w:bookmarkEnd w:id="465"/>
    <w:bookmarkStart w:name="z476" w:id="466"/>
    <w:p>
      <w:pPr>
        <w:spacing w:after="0"/>
        <w:ind w:left="0"/>
        <w:jc w:val="both"/>
      </w:pPr>
      <w:r>
        <w:rPr>
          <w:rFonts w:ascii="Times New Roman"/>
          <w:b w:val="false"/>
          <w:i w:val="false"/>
          <w:color w:val="000000"/>
          <w:sz w:val="28"/>
        </w:rPr>
        <w:t>
      3022 – Қазақстан Республикасының заңнамасында белгiленген мөлшерде бюджет қаражаты есебiнен төленетiн тұрғын үй құрылысы жинақ ақшасына салымдар бойынша сыйлықақылар (мемлекеттiң сыйлықақысы);</w:t>
      </w:r>
    </w:p>
    <w:bookmarkEnd w:id="466"/>
    <w:bookmarkStart w:name="z477" w:id="467"/>
    <w:p>
      <w:pPr>
        <w:spacing w:after="0"/>
        <w:ind w:left="0"/>
        <w:jc w:val="both"/>
      </w:pPr>
      <w:r>
        <w:rPr>
          <w:rFonts w:ascii="Times New Roman"/>
          <w:b w:val="false"/>
          <w:i w:val="false"/>
          <w:color w:val="000000"/>
          <w:sz w:val="28"/>
        </w:rPr>
        <w:t xml:space="preserve">
      3023 – Салық кодексінің 156-бабы 1-тармағының </w:t>
      </w:r>
      <w:r>
        <w:rPr>
          <w:rFonts w:ascii="Times New Roman"/>
          <w:b w:val="false"/>
          <w:i w:val="false"/>
          <w:color w:val="000000"/>
          <w:sz w:val="28"/>
        </w:rPr>
        <w:t>24) тармақшасында</w:t>
      </w:r>
      <w:r>
        <w:rPr>
          <w:rFonts w:ascii="Times New Roman"/>
          <w:b w:val="false"/>
          <w:i w:val="false"/>
          <w:color w:val="000000"/>
          <w:sz w:val="28"/>
        </w:rPr>
        <w:t xml:space="preserve"> көрсетілген жұмыс берушінің өндірістік қызметіне байланысты мамандық бойынша Қазақстан Республикасының заңнамасына сәйкес оқыту, біліктілігін арттыру немесе қайта даярлау қызметкерді жіберген кездегі жұмыс берушінің шығыстары;</w:t>
      </w:r>
    </w:p>
    <w:bookmarkEnd w:id="467"/>
    <w:bookmarkStart w:name="z478" w:id="468"/>
    <w:p>
      <w:pPr>
        <w:spacing w:after="0"/>
        <w:ind w:left="0"/>
        <w:jc w:val="both"/>
      </w:pPr>
      <w:r>
        <w:rPr>
          <w:rFonts w:ascii="Times New Roman"/>
          <w:b w:val="false"/>
          <w:i w:val="false"/>
          <w:color w:val="000000"/>
          <w:sz w:val="28"/>
        </w:rPr>
        <w:t xml:space="preserve">
      3024 – Салық кодексінің 133-бабы 1-тармағы </w:t>
      </w:r>
      <w:r>
        <w:rPr>
          <w:rFonts w:ascii="Times New Roman"/>
          <w:b w:val="false"/>
          <w:i w:val="false"/>
          <w:color w:val="000000"/>
          <w:sz w:val="28"/>
        </w:rPr>
        <w:t>3) тармақшасына</w:t>
      </w:r>
      <w:r>
        <w:rPr>
          <w:rFonts w:ascii="Times New Roman"/>
          <w:b w:val="false"/>
          <w:i w:val="false"/>
          <w:color w:val="000000"/>
          <w:sz w:val="28"/>
        </w:rPr>
        <w:t xml:space="preserve"> сәйкес жүргізілген оқытуға бағытталған шығыстар;</w:t>
      </w:r>
    </w:p>
    <w:bookmarkEnd w:id="468"/>
    <w:bookmarkStart w:name="z479" w:id="469"/>
    <w:p>
      <w:pPr>
        <w:spacing w:after="0"/>
        <w:ind w:left="0"/>
        <w:jc w:val="both"/>
      </w:pPr>
      <w:r>
        <w:rPr>
          <w:rFonts w:ascii="Times New Roman"/>
          <w:b w:val="false"/>
          <w:i w:val="false"/>
          <w:color w:val="000000"/>
          <w:sz w:val="28"/>
        </w:rPr>
        <w:t>
      3025 – Мемлекеттік әлеуметтiк сақтандыру қорынан төленетiн әлеуметтiк төлемдер;</w:t>
      </w:r>
    </w:p>
    <w:bookmarkEnd w:id="469"/>
    <w:bookmarkStart w:name="z480" w:id="470"/>
    <w:p>
      <w:pPr>
        <w:spacing w:after="0"/>
        <w:ind w:left="0"/>
        <w:jc w:val="both"/>
      </w:pPr>
      <w:r>
        <w:rPr>
          <w:rFonts w:ascii="Times New Roman"/>
          <w:b w:val="false"/>
          <w:i w:val="false"/>
          <w:color w:val="000000"/>
          <w:sz w:val="28"/>
        </w:rPr>
        <w:t>
      3026 – бiлiм беру ұйымдарында оқитындарға Қазақстан Республикасының заңнамасында мемлекеттік стипендиялар үшін белгiленген мөлшерде төленетiн стипендиялар;</w:t>
      </w:r>
    </w:p>
    <w:bookmarkEnd w:id="470"/>
    <w:bookmarkStart w:name="z481" w:id="471"/>
    <w:p>
      <w:pPr>
        <w:spacing w:after="0"/>
        <w:ind w:left="0"/>
        <w:jc w:val="both"/>
      </w:pPr>
      <w:r>
        <w:rPr>
          <w:rFonts w:ascii="Times New Roman"/>
          <w:b w:val="false"/>
          <w:i w:val="false"/>
          <w:color w:val="000000"/>
          <w:sz w:val="28"/>
        </w:rPr>
        <w:t xml:space="preserve">
      3027 – жеке тұлға басқа жеке тұлғадан сый немесе мұра түрінде алған мүліктің құны; </w:t>
      </w:r>
    </w:p>
    <w:bookmarkEnd w:id="471"/>
    <w:bookmarkStart w:name="z482" w:id="472"/>
    <w:p>
      <w:pPr>
        <w:spacing w:after="0"/>
        <w:ind w:left="0"/>
        <w:jc w:val="both"/>
      </w:pPr>
      <w:r>
        <w:rPr>
          <w:rFonts w:ascii="Times New Roman"/>
          <w:b w:val="false"/>
          <w:i w:val="false"/>
          <w:color w:val="000000"/>
          <w:sz w:val="28"/>
        </w:rPr>
        <w:t>
      3028 – қайырымдылық және демеушiлiк көмек түрiнде алынған мүлiктiң құны;</w:t>
      </w:r>
    </w:p>
    <w:bookmarkEnd w:id="472"/>
    <w:bookmarkStart w:name="z483" w:id="473"/>
    <w:p>
      <w:pPr>
        <w:spacing w:after="0"/>
        <w:ind w:left="0"/>
        <w:jc w:val="both"/>
      </w:pPr>
      <w:r>
        <w:rPr>
          <w:rFonts w:ascii="Times New Roman"/>
          <w:b w:val="false"/>
          <w:i w:val="false"/>
          <w:color w:val="000000"/>
          <w:sz w:val="28"/>
        </w:rPr>
        <w:t>
      3029 – он алты жасқа толмаған балалар үшiн балалар лагерьлерiне жолдамалардың құны;</w:t>
      </w:r>
    </w:p>
    <w:bookmarkEnd w:id="473"/>
    <w:bookmarkStart w:name="z484" w:id="474"/>
    <w:p>
      <w:pPr>
        <w:spacing w:after="0"/>
        <w:ind w:left="0"/>
        <w:jc w:val="both"/>
      </w:pPr>
      <w:r>
        <w:rPr>
          <w:rFonts w:ascii="Times New Roman"/>
          <w:b w:val="false"/>
          <w:i w:val="false"/>
          <w:color w:val="000000"/>
          <w:sz w:val="28"/>
        </w:rPr>
        <w:t>
      3030 – осы Кодекстiң 175-бабында көзделген табыстарды қоспағанда, шарттың қолданылу кезеңiнде туындаған сақтандыру оқиғасымен байланысты, сақтандырудың кез келген түрi кезiнде төленетiн сақтандыру төлемдерi;</w:t>
      </w:r>
    </w:p>
    <w:bookmarkEnd w:id="474"/>
    <w:bookmarkStart w:name="z485" w:id="475"/>
    <w:p>
      <w:pPr>
        <w:spacing w:after="0"/>
        <w:ind w:left="0"/>
        <w:jc w:val="both"/>
      </w:pPr>
      <w:r>
        <w:rPr>
          <w:rFonts w:ascii="Times New Roman"/>
          <w:b w:val="false"/>
          <w:i w:val="false"/>
          <w:color w:val="000000"/>
          <w:sz w:val="28"/>
        </w:rPr>
        <w:t>
      3031 – жұмыс берушi өз қызметкерлерiн мiндеттi және (немесе) жинақтаушы сақтандыру шарттары бойынша төлейтiн сақтандыру сыйлықақылары;</w:t>
      </w:r>
    </w:p>
    <w:bookmarkEnd w:id="475"/>
    <w:bookmarkStart w:name="z486" w:id="476"/>
    <w:p>
      <w:pPr>
        <w:spacing w:after="0"/>
        <w:ind w:left="0"/>
        <w:jc w:val="both"/>
      </w:pPr>
      <w:r>
        <w:rPr>
          <w:rFonts w:ascii="Times New Roman"/>
          <w:b w:val="false"/>
          <w:i w:val="false"/>
          <w:color w:val="000000"/>
          <w:sz w:val="28"/>
        </w:rPr>
        <w:t>
      3032 – сақтандырылушы қайтыс болған жағдайда жинақтаушы сақтандыру шарты бойынша жүзеге асырылатын сақтандыру төлемдерi;</w:t>
      </w:r>
    </w:p>
    <w:bookmarkEnd w:id="476"/>
    <w:bookmarkStart w:name="z487" w:id="477"/>
    <w:p>
      <w:pPr>
        <w:spacing w:after="0"/>
        <w:ind w:left="0"/>
        <w:jc w:val="both"/>
      </w:pPr>
      <w:r>
        <w:rPr>
          <w:rFonts w:ascii="Times New Roman"/>
          <w:b w:val="false"/>
          <w:i w:val="false"/>
          <w:color w:val="000000"/>
          <w:sz w:val="28"/>
        </w:rPr>
        <w:t>
      3033 – жинақтаушы зейнетақы қорларына Қазақстан Республикасының заңнамасында белгiленген мөлшердегi ерiктi кәсiби зейнетақы жарналары;</w:t>
      </w:r>
    </w:p>
    <w:bookmarkEnd w:id="477"/>
    <w:bookmarkStart w:name="z488" w:id="478"/>
    <w:p>
      <w:pPr>
        <w:spacing w:after="0"/>
        <w:ind w:left="0"/>
        <w:jc w:val="both"/>
      </w:pPr>
      <w:r>
        <w:rPr>
          <w:rFonts w:ascii="Times New Roman"/>
          <w:b w:val="false"/>
          <w:i w:val="false"/>
          <w:color w:val="000000"/>
          <w:sz w:val="28"/>
        </w:rPr>
        <w:t>
      3034 – сенімгерлікпен басқарушы болып табылатын резидент жеке тұлғадан алынған, сенімгерлікпен басқару шарты бойынша сенімгерлікпен басқару құрылтайшысының не сенімгерлікпен басқару туындайтын өзге жағдайларда пайда алушының сенімгерлікпен басқарудан түсетін таза табысы;</w:t>
      </w:r>
    </w:p>
    <w:bookmarkEnd w:id="478"/>
    <w:bookmarkStart w:name="z489" w:id="479"/>
    <w:p>
      <w:pPr>
        <w:spacing w:after="0"/>
        <w:ind w:left="0"/>
        <w:jc w:val="both"/>
      </w:pPr>
      <w:r>
        <w:rPr>
          <w:rFonts w:ascii="Times New Roman"/>
          <w:b w:val="false"/>
          <w:i w:val="false"/>
          <w:color w:val="000000"/>
          <w:sz w:val="28"/>
        </w:rPr>
        <w:t>
      3035 – банк пен клиент арасында жасалған шартта белгіленген пайызсыз кезең ішінде төлем карточкасын ұстаушыға банктік қарыз берілген кезде алынған, сыйақыны үнемдеуден түсетін материалдық пайда;</w:t>
      </w:r>
    </w:p>
    <w:bookmarkEnd w:id="479"/>
    <w:bookmarkStart w:name="z490" w:id="480"/>
    <w:p>
      <w:pPr>
        <w:spacing w:after="0"/>
        <w:ind w:left="0"/>
        <w:jc w:val="both"/>
      </w:pPr>
      <w:r>
        <w:rPr>
          <w:rFonts w:ascii="Times New Roman"/>
          <w:b w:val="false"/>
          <w:i w:val="false"/>
          <w:color w:val="000000"/>
          <w:sz w:val="28"/>
        </w:rPr>
        <w:t>
      3036 – эмитент банк қаражаты есебінен эмитент банктің төлем карточкасын пайдалана отырып, қолма-қол ақшасыз төлемдерді жүзеге асырған кезде төлем карточкасын ұстаушы есебіне аударатын сомасы;</w:t>
      </w:r>
    </w:p>
    <w:bookmarkEnd w:id="480"/>
    <w:bookmarkStart w:name="z491" w:id="481"/>
    <w:p>
      <w:pPr>
        <w:spacing w:after="0"/>
        <w:ind w:left="0"/>
        <w:jc w:val="both"/>
      </w:pPr>
      <w:r>
        <w:rPr>
          <w:rFonts w:ascii="Times New Roman"/>
          <w:b w:val="false"/>
          <w:i w:val="false"/>
          <w:color w:val="000000"/>
          <w:sz w:val="28"/>
        </w:rPr>
        <w:t xml:space="preserve">
      3037 – Салық кодексінің 224-бабы </w:t>
      </w:r>
      <w:r>
        <w:rPr>
          <w:rFonts w:ascii="Times New Roman"/>
          <w:b w:val="false"/>
          <w:i w:val="false"/>
          <w:color w:val="000000"/>
          <w:sz w:val="28"/>
        </w:rPr>
        <w:t>1-тармағында</w:t>
      </w:r>
      <w:r>
        <w:rPr>
          <w:rFonts w:ascii="Times New Roman"/>
          <w:b w:val="false"/>
          <w:i w:val="false"/>
          <w:color w:val="000000"/>
          <w:sz w:val="28"/>
        </w:rPr>
        <w:t xml:space="preserve"> көрсетілген резидент емес заңды тұлғадан алынған,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Қазақстан Республикасындағы жеке табыс салығы салынған пайдадан немесе оның бір бөлігінен бөлінген дивидендтер;</w:t>
      </w:r>
    </w:p>
    <w:bookmarkEnd w:id="481"/>
    <w:bookmarkStart w:name="z492" w:id="482"/>
    <w:p>
      <w:pPr>
        <w:spacing w:after="0"/>
        <w:ind w:left="0"/>
        <w:jc w:val="both"/>
      </w:pPr>
      <w:r>
        <w:rPr>
          <w:rFonts w:ascii="Times New Roman"/>
          <w:b w:val="false"/>
          <w:i w:val="false"/>
          <w:color w:val="000000"/>
          <w:sz w:val="28"/>
        </w:rPr>
        <w:t>
      3038 – ислам банкінде орналасқан инвестициялық депозит бойынша табыс;</w:t>
      </w:r>
    </w:p>
    <w:bookmarkEnd w:id="482"/>
    <w:bookmarkStart w:name="z493" w:id="483"/>
    <w:p>
      <w:pPr>
        <w:spacing w:after="0"/>
        <w:ind w:left="0"/>
        <w:jc w:val="both"/>
      </w:pPr>
      <w:r>
        <w:rPr>
          <w:rFonts w:ascii="Times New Roman"/>
          <w:b w:val="false"/>
          <w:i w:val="false"/>
          <w:color w:val="000000"/>
          <w:sz w:val="28"/>
        </w:rPr>
        <w:t xml:space="preserve">
      3039 – Салық кодексінің 156-бабы 1-тармағының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дербес бiлiм беру ұйымы жүргізген iс жүзiнде жүргізген материалдық пайда.</w:t>
      </w:r>
    </w:p>
    <w:bookmarkEnd w:id="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30 қантардағы</w:t>
            </w:r>
            <w:r>
              <w:br/>
            </w:r>
            <w:r>
              <w:rPr>
                <w:rFonts w:ascii="Times New Roman"/>
                <w:b w:val="false"/>
                <w:i w:val="false"/>
                <w:color w:val="000000"/>
                <w:sz w:val="20"/>
              </w:rPr>
              <w:t>№ 83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87-қосымша</w:t>
            </w:r>
            <w:r>
              <w:br/>
            </w: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496" w:id="484"/>
    <w:p>
      <w:pPr>
        <w:spacing w:after="0"/>
        <w:ind w:left="0"/>
        <w:jc w:val="left"/>
      </w:pPr>
      <w:r>
        <w:rPr>
          <w:rFonts w:ascii="Times New Roman"/>
          <w:b/>
          <w:i w:val="false"/>
          <w:color w:val="000000"/>
        </w:rPr>
        <w:t xml:space="preserve"> Көлік құралдары салығы, жер салығы және  мүлік салығы бойынша декларация</w:t>
      </w:r>
    </w:p>
    <w:bookmarkEnd w:id="484"/>
    <w:bookmarkStart w:name="z497" w:id="485"/>
    <w:p>
      <w:pPr>
        <w:spacing w:after="0"/>
        <w:ind w:left="0"/>
        <w:jc w:val="left"/>
      </w:pPr>
      <w:r>
        <w:rPr>
          <w:rFonts w:ascii="Times New Roman"/>
          <w:b/>
          <w:i w:val="false"/>
          <w:color w:val="000000"/>
        </w:rPr>
        <w:t xml:space="preserve"> Есепті кезең 20__ жыл</w:t>
      </w:r>
    </w:p>
    <w:bookmarkEnd w:id="485"/>
    <w:bookmarkStart w:name="z498" w:id="486"/>
    <w:p>
      <w:pPr>
        <w:spacing w:after="0"/>
        <w:ind w:left="0"/>
        <w:jc w:val="both"/>
      </w:pPr>
      <w:r>
        <w:rPr>
          <w:rFonts w:ascii="Times New Roman"/>
          <w:b w:val="false"/>
          <w:i w:val="false"/>
          <w:color w:val="000000"/>
          <w:sz w:val="28"/>
        </w:rPr>
        <w:t>
      Индексі: 700.00-нысаны</w:t>
      </w:r>
    </w:p>
    <w:bookmarkEnd w:id="486"/>
    <w:bookmarkStart w:name="z499" w:id="487"/>
    <w:p>
      <w:pPr>
        <w:spacing w:after="0"/>
        <w:ind w:left="0"/>
        <w:jc w:val="both"/>
      </w:pPr>
      <w:r>
        <w:rPr>
          <w:rFonts w:ascii="Times New Roman"/>
          <w:b w:val="false"/>
          <w:i w:val="false"/>
          <w:color w:val="000000"/>
          <w:sz w:val="28"/>
        </w:rPr>
        <w:t>
      Кезенділігі: жыл сайын</w:t>
      </w:r>
    </w:p>
    <w:bookmarkEnd w:id="487"/>
    <w:bookmarkStart w:name="z500" w:id="488"/>
    <w:p>
      <w:pPr>
        <w:spacing w:after="0"/>
        <w:ind w:left="0"/>
        <w:jc w:val="both"/>
      </w:pPr>
      <w:r>
        <w:rPr>
          <w:rFonts w:ascii="Times New Roman"/>
          <w:b w:val="false"/>
          <w:i w:val="false"/>
          <w:color w:val="000000"/>
          <w:sz w:val="28"/>
        </w:rPr>
        <w:t xml:space="preserve">
      Ұсынатындар: салық кодексінің </w:t>
      </w:r>
      <w:r>
        <w:rPr>
          <w:rFonts w:ascii="Times New Roman"/>
          <w:b w:val="false"/>
          <w:i w:val="false"/>
          <w:color w:val="000000"/>
          <w:sz w:val="28"/>
        </w:rPr>
        <w:t>365</w:t>
      </w: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394-баптарында</w:t>
      </w:r>
      <w:r>
        <w:rPr>
          <w:rFonts w:ascii="Times New Roman"/>
          <w:b w:val="false"/>
          <w:i w:val="false"/>
          <w:color w:val="000000"/>
          <w:sz w:val="28"/>
        </w:rPr>
        <w:t xml:space="preserve"> көрсетілген салық</w:t>
      </w:r>
    </w:p>
    <w:bookmarkEnd w:id="488"/>
    <w:p>
      <w:pPr>
        <w:spacing w:after="0"/>
        <w:ind w:left="0"/>
        <w:jc w:val="both"/>
      </w:pPr>
      <w:r>
        <w:rPr>
          <w:rFonts w:ascii="Times New Roman"/>
          <w:b w:val="false"/>
          <w:i w:val="false"/>
          <w:color w:val="000000"/>
          <w:sz w:val="28"/>
        </w:rPr>
        <w:t xml:space="preserve">
      төлеушілер, сондай-ақ Салық кодексінің </w:t>
      </w:r>
      <w:r>
        <w:rPr>
          <w:rFonts w:ascii="Times New Roman"/>
          <w:b w:val="false"/>
          <w:i w:val="false"/>
          <w:color w:val="000000"/>
          <w:sz w:val="28"/>
        </w:rPr>
        <w:t>407-бабында</w:t>
      </w:r>
      <w:r>
        <w:rPr>
          <w:rFonts w:ascii="Times New Roman"/>
          <w:b w:val="false"/>
          <w:i w:val="false"/>
          <w:color w:val="000000"/>
          <w:sz w:val="28"/>
        </w:rPr>
        <w:t xml:space="preserve"> көрсетілген объектілер бойынша</w:t>
      </w:r>
    </w:p>
    <w:p>
      <w:pPr>
        <w:spacing w:after="0"/>
        <w:ind w:left="0"/>
        <w:jc w:val="both"/>
      </w:pPr>
      <w:r>
        <w:rPr>
          <w:rFonts w:ascii="Times New Roman"/>
          <w:b w:val="false"/>
          <w:i w:val="false"/>
          <w:color w:val="000000"/>
          <w:sz w:val="28"/>
        </w:rPr>
        <w:t>
      жеке нотариустар, жеке сот орындаушылары, адвокаттар, кәсіби медиаторлар, жер</w:t>
      </w:r>
    </w:p>
    <w:p>
      <w:pPr>
        <w:spacing w:after="0"/>
        <w:ind w:left="0"/>
        <w:jc w:val="both"/>
      </w:pPr>
      <w:r>
        <w:rPr>
          <w:rFonts w:ascii="Times New Roman"/>
          <w:b w:val="false"/>
          <w:i w:val="false"/>
          <w:color w:val="000000"/>
          <w:sz w:val="28"/>
        </w:rPr>
        <w:t>
      қойнауын пайдаланушылар, жеке кәсіпкерлер болып табылмайтын жеке тұлғалар</w:t>
      </w:r>
    </w:p>
    <w:bookmarkStart w:name="z501" w:id="489"/>
    <w:p>
      <w:pPr>
        <w:spacing w:after="0"/>
        <w:ind w:left="0"/>
        <w:jc w:val="both"/>
      </w:pPr>
      <w:r>
        <w:rPr>
          <w:rFonts w:ascii="Times New Roman"/>
          <w:b w:val="false"/>
          <w:i w:val="false"/>
          <w:color w:val="000000"/>
          <w:sz w:val="28"/>
        </w:rPr>
        <w:t>
      Қайда тапсырылады: мемлекеттік кірістер органдарына</w:t>
      </w:r>
    </w:p>
    <w:bookmarkEnd w:id="489"/>
    <w:bookmarkStart w:name="z502" w:id="490"/>
    <w:p>
      <w:pPr>
        <w:spacing w:after="0"/>
        <w:ind w:left="0"/>
        <w:jc w:val="both"/>
      </w:pPr>
      <w:r>
        <w:rPr>
          <w:rFonts w:ascii="Times New Roman"/>
          <w:b w:val="false"/>
          <w:i w:val="false"/>
          <w:color w:val="000000"/>
          <w:sz w:val="28"/>
        </w:rPr>
        <w:t>
      Тапсыру мерзімі: есепті кезеңінен кейінгі 31-ші наурызға дейін кешіктірмей</w:t>
      </w:r>
    </w:p>
    <w:bookmarkEnd w:id="490"/>
    <w:bookmarkStart w:name="z503" w:id="491"/>
    <w:p>
      <w:pPr>
        <w:spacing w:after="0"/>
        <w:ind w:left="0"/>
        <w:jc w:val="both"/>
      </w:pPr>
      <w:r>
        <w:rPr>
          <w:rFonts w:ascii="Times New Roman"/>
          <w:b w:val="false"/>
          <w:i w:val="false"/>
          <w:color w:val="000000"/>
          <w:sz w:val="28"/>
        </w:rPr>
        <w:t>
      Ескертпе: толтыру бойынша түсіндіру осы бұйрықтың 88-қосымшасына сәйкес Көлік</w:t>
      </w:r>
    </w:p>
    <w:bookmarkEnd w:id="491"/>
    <w:p>
      <w:pPr>
        <w:spacing w:after="0"/>
        <w:ind w:left="0"/>
        <w:jc w:val="both"/>
      </w:pPr>
      <w:r>
        <w:rPr>
          <w:rFonts w:ascii="Times New Roman"/>
          <w:b w:val="false"/>
          <w:i w:val="false"/>
          <w:color w:val="000000"/>
          <w:sz w:val="28"/>
        </w:rPr>
        <w:t>
      құралдары салығы, жер салығы мен мүлік салығы бойынша салық есептілігі</w:t>
      </w:r>
    </w:p>
    <w:p>
      <w:pPr>
        <w:spacing w:after="0"/>
        <w:ind w:left="0"/>
        <w:jc w:val="both"/>
      </w:pPr>
      <w:r>
        <w:rPr>
          <w:rFonts w:ascii="Times New Roman"/>
          <w:b w:val="false"/>
          <w:i w:val="false"/>
          <w:color w:val="000000"/>
          <w:sz w:val="28"/>
        </w:rPr>
        <w:t>
      (декларация) жасау Қағидалары (700.00-нысан) келтірілген.</w:t>
      </w:r>
    </w:p>
    <w:bookmarkStart w:name="z504"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5" w:id="493"/>
    <w:p>
      <w:pPr>
        <w:spacing w:after="0"/>
        <w:ind w:left="0"/>
        <w:jc w:val="both"/>
      </w:pPr>
      <w:r>
        <w:rPr>
          <w:rFonts w:ascii="Times New Roman"/>
          <w:b w:val="false"/>
          <w:i w:val="false"/>
          <w:color w:val="000000"/>
          <w:sz w:val="28"/>
        </w:rPr>
        <w:t xml:space="preserve">
      </w:t>
      </w:r>
    </w:p>
    <w:bookmarkEnd w:id="493"/>
    <w:p>
      <w:pPr>
        <w:spacing w:after="0"/>
        <w:ind w:left="0"/>
        <w:jc w:val="both"/>
      </w:pPr>
      <w:r>
        <w:drawing>
          <wp:inline distT="0" distB="0" distL="0" distR="0">
            <wp:extent cx="78105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54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495"/>
    <w:p>
      <w:pPr>
        <w:spacing w:after="0"/>
        <w:ind w:left="0"/>
        <w:jc w:val="both"/>
      </w:pPr>
      <w:r>
        <w:rPr>
          <w:rFonts w:ascii="Times New Roman"/>
          <w:b w:val="false"/>
          <w:i w:val="false"/>
          <w:color w:val="000000"/>
          <w:sz w:val="28"/>
        </w:rPr>
        <w:t xml:space="preserve">
      </w:t>
      </w:r>
    </w:p>
    <w:bookmarkEnd w:id="495"/>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9"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498"/>
    <w:p>
      <w:pPr>
        <w:spacing w:after="0"/>
        <w:ind w:left="0"/>
        <w:jc w:val="both"/>
      </w:pPr>
      <w:r>
        <w:rPr>
          <w:rFonts w:ascii="Times New Roman"/>
          <w:b w:val="false"/>
          <w:i w:val="false"/>
          <w:color w:val="000000"/>
          <w:sz w:val="28"/>
        </w:rPr>
        <w:t xml:space="preserve">
      </w:t>
      </w:r>
    </w:p>
    <w:bookmarkEnd w:id="498"/>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30 қантардағы</w:t>
            </w:r>
            <w:r>
              <w:br/>
            </w:r>
            <w:r>
              <w:rPr>
                <w:rFonts w:ascii="Times New Roman"/>
                <w:b w:val="false"/>
                <w:i w:val="false"/>
                <w:color w:val="000000"/>
                <w:sz w:val="20"/>
              </w:rPr>
              <w:t>№ 83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88-қосымша</w:t>
            </w:r>
          </w:p>
        </w:tc>
      </w:tr>
    </w:tbl>
    <w:bookmarkStart w:name="z514" w:id="500"/>
    <w:p>
      <w:pPr>
        <w:spacing w:after="0"/>
        <w:ind w:left="0"/>
        <w:jc w:val="left"/>
      </w:pPr>
      <w:r>
        <w:rPr>
          <w:rFonts w:ascii="Times New Roman"/>
          <w:b/>
          <w:i w:val="false"/>
          <w:color w:val="000000"/>
        </w:rPr>
        <w:t xml:space="preserve"> Көлік құралдары салығы, жер салығы мен мүлік салығы бойынша салық есептілігі (декларация) жасау қағидалары (700.00-нысан)</w:t>
      </w:r>
    </w:p>
    <w:bookmarkEnd w:id="500"/>
    <w:bookmarkStart w:name="z515" w:id="501"/>
    <w:p>
      <w:pPr>
        <w:spacing w:after="0"/>
        <w:ind w:left="0"/>
        <w:jc w:val="left"/>
      </w:pPr>
      <w:r>
        <w:rPr>
          <w:rFonts w:ascii="Times New Roman"/>
          <w:b/>
          <w:i w:val="false"/>
          <w:color w:val="000000"/>
        </w:rPr>
        <w:t xml:space="preserve"> 1-Тарау. Жалпы ережелер</w:t>
      </w:r>
    </w:p>
    <w:bookmarkEnd w:id="501"/>
    <w:bookmarkStart w:name="z516" w:id="502"/>
    <w:p>
      <w:pPr>
        <w:spacing w:after="0"/>
        <w:ind w:left="0"/>
        <w:jc w:val="both"/>
      </w:pPr>
      <w:r>
        <w:rPr>
          <w:rFonts w:ascii="Times New Roman"/>
          <w:b w:val="false"/>
          <w:i w:val="false"/>
          <w:color w:val="000000"/>
          <w:sz w:val="28"/>
        </w:rPr>
        <w:t xml:space="preserve">
      1. Бұл Қағидалары көлік құралдары салығы, жер салығы мен мүлік салығы бойынша салық есептілігі (декларация) жасау қағидалары (700.00-нысан) (бұдан әрі - Қағидалар) "Салық және бюджетке төленетін басқа да міндетті төлемдер туралы" 2008 жылғы 10 желтоқсандағы Қазақстан Республикасының Кодексіне (Салық кодексі) (бұдан әрі- Салық кодексі) сәйкес әзірленген және осы Қағидаге қосымшаға сәйкес салық төлеушілердің көлік құралдары салығын, жер салығы мен мүлік салығын есептеуге арналған Көлік құралдары салығы, жер салығы мен мүлік салығы бойынша салық есептілігін (бұдан әрі - Декларация) жасау тәртібін айқындайды. Декларацияны Салық кодексінің </w:t>
      </w:r>
      <w:r>
        <w:rPr>
          <w:rFonts w:ascii="Times New Roman"/>
          <w:b w:val="false"/>
          <w:i w:val="false"/>
          <w:color w:val="000000"/>
          <w:sz w:val="28"/>
        </w:rPr>
        <w:t>365</w:t>
      </w: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394-баптарында</w:t>
      </w:r>
      <w:r>
        <w:rPr>
          <w:rFonts w:ascii="Times New Roman"/>
          <w:b w:val="false"/>
          <w:i w:val="false"/>
          <w:color w:val="000000"/>
          <w:sz w:val="28"/>
        </w:rPr>
        <w:t xml:space="preserve"> көрсетілген салық төлеушілер, сондай-ақ Салық кодексінің </w:t>
      </w:r>
      <w:r>
        <w:rPr>
          <w:rFonts w:ascii="Times New Roman"/>
          <w:b w:val="false"/>
          <w:i w:val="false"/>
          <w:color w:val="000000"/>
          <w:sz w:val="28"/>
        </w:rPr>
        <w:t>407-бабында</w:t>
      </w:r>
      <w:r>
        <w:rPr>
          <w:rFonts w:ascii="Times New Roman"/>
          <w:b w:val="false"/>
          <w:i w:val="false"/>
          <w:color w:val="000000"/>
          <w:sz w:val="28"/>
        </w:rPr>
        <w:t xml:space="preserve"> көрсетілген объектілер бойынша жеке нотариустар, жеке сот орындаушылары, адвокаттар, кәсіби медиаторлар, жер қойнауын пайдаланушылар, жеке кәсіпкерлер болып табылмайтын жеке тұлғалар толтырады.</w:t>
      </w:r>
    </w:p>
    <w:bookmarkEnd w:id="502"/>
    <w:bookmarkStart w:name="z517" w:id="503"/>
    <w:p>
      <w:pPr>
        <w:spacing w:after="0"/>
        <w:ind w:left="0"/>
        <w:jc w:val="both"/>
      </w:pPr>
      <w:r>
        <w:rPr>
          <w:rFonts w:ascii="Times New Roman"/>
          <w:b w:val="false"/>
          <w:i w:val="false"/>
          <w:color w:val="000000"/>
          <w:sz w:val="28"/>
        </w:rPr>
        <w:t>
      2. Осы Қағидалар 2016 жылғы 1 қаңтардан бастап 2017 жылдың 31 желтоқсанына дейінгі салық кезеңдер үшін табыс етілетін салық есептілігіне қолданылады.</w:t>
      </w:r>
    </w:p>
    <w:bookmarkEnd w:id="503"/>
    <w:bookmarkStart w:name="z518" w:id="504"/>
    <w:p>
      <w:pPr>
        <w:spacing w:after="0"/>
        <w:ind w:left="0"/>
        <w:jc w:val="both"/>
      </w:pPr>
      <w:r>
        <w:rPr>
          <w:rFonts w:ascii="Times New Roman"/>
          <w:b w:val="false"/>
          <w:i w:val="false"/>
          <w:color w:val="000000"/>
          <w:sz w:val="28"/>
        </w:rPr>
        <w:t>
      3. Декларация Декларацияның өзінен (700.00-нысан) және көлік құралдары салығын, жер салығын және мүлік салығын салуға байланысты объектілер туралы ақпаратты егжей-тегжейлі көрсетуге арналған оған қосымшалардан (700.01-ден 700.03-ге дейінгі нысандар) тұрады.</w:t>
      </w:r>
    </w:p>
    <w:bookmarkEnd w:id="504"/>
    <w:bookmarkStart w:name="z519" w:id="505"/>
    <w:p>
      <w:pPr>
        <w:spacing w:after="0"/>
        <w:ind w:left="0"/>
        <w:jc w:val="both"/>
      </w:pPr>
      <w:r>
        <w:rPr>
          <w:rFonts w:ascii="Times New Roman"/>
          <w:b w:val="false"/>
          <w:i w:val="false"/>
          <w:color w:val="000000"/>
          <w:sz w:val="28"/>
        </w:rPr>
        <w:t>
      4. Декларацияны толтыру кезінде түзетуге, өшіруге және тазалауға жол берілмейді.</w:t>
      </w:r>
    </w:p>
    <w:bookmarkEnd w:id="505"/>
    <w:bookmarkStart w:name="z520" w:id="506"/>
    <w:p>
      <w:pPr>
        <w:spacing w:after="0"/>
        <w:ind w:left="0"/>
        <w:jc w:val="both"/>
      </w:pPr>
      <w:r>
        <w:rPr>
          <w:rFonts w:ascii="Times New Roman"/>
          <w:b w:val="false"/>
          <w:i w:val="false"/>
          <w:color w:val="000000"/>
          <w:sz w:val="28"/>
        </w:rPr>
        <w:t>
      5. Көрсеткіштер болмаған кезде Декларацияның тиісті торкөзі толтырылмайды.</w:t>
      </w:r>
    </w:p>
    <w:bookmarkEnd w:id="506"/>
    <w:bookmarkStart w:name="z521" w:id="507"/>
    <w:p>
      <w:pPr>
        <w:spacing w:after="0"/>
        <w:ind w:left="0"/>
        <w:jc w:val="both"/>
      </w:pPr>
      <w:r>
        <w:rPr>
          <w:rFonts w:ascii="Times New Roman"/>
          <w:b w:val="false"/>
          <w:i w:val="false"/>
          <w:color w:val="000000"/>
          <w:sz w:val="28"/>
        </w:rPr>
        <w:t>
      6. Декларацияға қосымшалар тиісті көрсеткіштерді ашуды талап ететін Декларациядағы жолдар толтырылған кезде міндетті тәртіпте толтырылады.</w:t>
      </w:r>
    </w:p>
    <w:bookmarkEnd w:id="507"/>
    <w:bookmarkStart w:name="z522" w:id="508"/>
    <w:p>
      <w:pPr>
        <w:spacing w:after="0"/>
        <w:ind w:left="0"/>
        <w:jc w:val="both"/>
      </w:pPr>
      <w:r>
        <w:rPr>
          <w:rFonts w:ascii="Times New Roman"/>
          <w:b w:val="false"/>
          <w:i w:val="false"/>
          <w:color w:val="000000"/>
          <w:sz w:val="28"/>
        </w:rPr>
        <w:t>
      7. Декларацияға қосымшалар оларда көрсетілуге тиіс деректер болмаған жағдайда жасалмайды.</w:t>
      </w:r>
    </w:p>
    <w:bookmarkEnd w:id="508"/>
    <w:bookmarkStart w:name="z523" w:id="509"/>
    <w:p>
      <w:pPr>
        <w:spacing w:after="0"/>
        <w:ind w:left="0"/>
        <w:jc w:val="both"/>
      </w:pPr>
      <w:r>
        <w:rPr>
          <w:rFonts w:ascii="Times New Roman"/>
          <w:b w:val="false"/>
          <w:i w:val="false"/>
          <w:color w:val="000000"/>
          <w:sz w:val="28"/>
        </w:rPr>
        <w:t>
      8.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509"/>
    <w:bookmarkStart w:name="z524" w:id="510"/>
    <w:p>
      <w:pPr>
        <w:spacing w:after="0"/>
        <w:ind w:left="0"/>
        <w:jc w:val="both"/>
      </w:pPr>
      <w:r>
        <w:rPr>
          <w:rFonts w:ascii="Times New Roman"/>
          <w:b w:val="false"/>
          <w:i w:val="false"/>
          <w:color w:val="000000"/>
          <w:sz w:val="28"/>
        </w:rPr>
        <w:t>
      9. Осы Қағидаде мынадай арифметикалық таңбалар қолданылады: "+" - қосу; "-" - алу; "х" - көбейту; "/" - бөлу; "=" - тең.</w:t>
      </w:r>
    </w:p>
    <w:bookmarkEnd w:id="510"/>
    <w:bookmarkStart w:name="z525" w:id="511"/>
    <w:p>
      <w:pPr>
        <w:spacing w:after="0"/>
        <w:ind w:left="0"/>
        <w:jc w:val="both"/>
      </w:pPr>
      <w:r>
        <w:rPr>
          <w:rFonts w:ascii="Times New Roman"/>
          <w:b w:val="false"/>
          <w:i w:val="false"/>
          <w:color w:val="000000"/>
          <w:sz w:val="28"/>
        </w:rPr>
        <w:t>
      10. Соманың теріс мәні Декларацияның тиісті жолының (бағанының) бірінші сол жақтағы торкөзінде " - " белгісімен белгіленеді.</w:t>
      </w:r>
    </w:p>
    <w:bookmarkEnd w:id="511"/>
    <w:bookmarkStart w:name="z526" w:id="512"/>
    <w:p>
      <w:pPr>
        <w:spacing w:after="0"/>
        <w:ind w:left="0"/>
        <w:jc w:val="both"/>
      </w:pPr>
      <w:r>
        <w:rPr>
          <w:rFonts w:ascii="Times New Roman"/>
          <w:b w:val="false"/>
          <w:i w:val="false"/>
          <w:color w:val="000000"/>
          <w:sz w:val="28"/>
        </w:rPr>
        <w:t>
      11. Декларация жасау кезінде:</w:t>
      </w:r>
    </w:p>
    <w:bookmarkEnd w:id="512"/>
    <w:bookmarkStart w:name="z527" w:id="513"/>
    <w:p>
      <w:pPr>
        <w:spacing w:after="0"/>
        <w:ind w:left="0"/>
        <w:jc w:val="both"/>
      </w:pPr>
      <w:r>
        <w:rPr>
          <w:rFonts w:ascii="Times New Roman"/>
          <w:b w:val="false"/>
          <w:i w:val="false"/>
          <w:color w:val="000000"/>
          <w:sz w:val="28"/>
        </w:rPr>
        <w:t>
      1) қағаз тасығышта - қара немесе көк сиялы қаламмен немесе қаламұшпен, баспа әріптермен немесе баспа құрылғысымен толтырылады;</w:t>
      </w:r>
    </w:p>
    <w:bookmarkEnd w:id="513"/>
    <w:bookmarkStart w:name="z528" w:id="514"/>
    <w:p>
      <w:pPr>
        <w:spacing w:after="0"/>
        <w:ind w:left="0"/>
        <w:jc w:val="both"/>
      </w:pPr>
      <w:r>
        <w:rPr>
          <w:rFonts w:ascii="Times New Roman"/>
          <w:b w:val="false"/>
          <w:i w:val="false"/>
          <w:color w:val="000000"/>
          <w:sz w:val="28"/>
        </w:rPr>
        <w:t xml:space="preserve">
      2) электронды тасығышта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514"/>
    <w:bookmarkStart w:name="z529" w:id="515"/>
    <w:p>
      <w:pPr>
        <w:spacing w:after="0"/>
        <w:ind w:left="0"/>
        <w:jc w:val="both"/>
      </w:pPr>
      <w:r>
        <w:rPr>
          <w:rFonts w:ascii="Times New Roman"/>
          <w:b w:val="false"/>
          <w:i w:val="false"/>
          <w:color w:val="000000"/>
          <w:sz w:val="28"/>
        </w:rPr>
        <w:t xml:space="preserve">
      12.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515"/>
    <w:bookmarkStart w:name="z530" w:id="516"/>
    <w:p>
      <w:pPr>
        <w:spacing w:after="0"/>
        <w:ind w:left="0"/>
        <w:jc w:val="both"/>
      </w:pPr>
      <w:r>
        <w:rPr>
          <w:rFonts w:ascii="Times New Roman"/>
          <w:b w:val="false"/>
          <w:i w:val="false"/>
          <w:color w:val="000000"/>
          <w:sz w:val="28"/>
        </w:rPr>
        <w:t>
      13. Декларацияны тапсырған кезде:</w:t>
      </w:r>
    </w:p>
    <w:bookmarkEnd w:id="516"/>
    <w:bookmarkStart w:name="z531" w:id="517"/>
    <w:p>
      <w:pPr>
        <w:spacing w:after="0"/>
        <w:ind w:left="0"/>
        <w:jc w:val="both"/>
      </w:pPr>
      <w:r>
        <w:rPr>
          <w:rFonts w:ascii="Times New Roman"/>
          <w:b w:val="false"/>
          <w:i w:val="false"/>
          <w:color w:val="000000"/>
          <w:sz w:val="28"/>
        </w:rPr>
        <w:t>
      1) келу тәртібінде қағаз тасығышта - екі данада жасалады, бір данасы Декларацияны қабылдаған мемлекеттік кірістер органы қызметкерінің Т.А.Ә. мен қойылған қолы және мөрдің бедері (штемпелі) белгісімен салық төлеушіге қайтарылады;</w:t>
      </w:r>
    </w:p>
    <w:bookmarkEnd w:id="517"/>
    <w:bookmarkStart w:name="z532" w:id="518"/>
    <w:p>
      <w:pPr>
        <w:spacing w:after="0"/>
        <w:ind w:left="0"/>
        <w:jc w:val="both"/>
      </w:pPr>
      <w:r>
        <w:rPr>
          <w:rFonts w:ascii="Times New Roman"/>
          <w:b w:val="false"/>
          <w:i w:val="false"/>
          <w:color w:val="000000"/>
          <w:sz w:val="28"/>
        </w:rPr>
        <w:t>
      2) хабарламасы бар тапсырыс хатпен қағаз тасығышта - салық төлеуші почта немесе өзге байланыс ұйымының хабарламасын алады;</w:t>
      </w:r>
    </w:p>
    <w:bookmarkEnd w:id="518"/>
    <w:bookmarkStart w:name="z533" w:id="519"/>
    <w:p>
      <w:pPr>
        <w:spacing w:after="0"/>
        <w:ind w:left="0"/>
        <w:jc w:val="both"/>
      </w:pPr>
      <w:r>
        <w:rPr>
          <w:rFonts w:ascii="Times New Roman"/>
          <w:b w:val="false"/>
          <w:i w:val="false"/>
          <w:color w:val="000000"/>
          <w:sz w:val="28"/>
        </w:rPr>
        <w:t>
      3) электронды түрде - салық төлеуші салық есептілігінің мемлекеттік кірістер органдарының салық есептілігін қабылдау жүйесімен қабылданғандығы немесе қабылданбағандығы туралы хабарлама алады.</w:t>
      </w:r>
    </w:p>
    <w:bookmarkEnd w:id="519"/>
    <w:bookmarkStart w:name="z534" w:id="520"/>
    <w:p>
      <w:pPr>
        <w:spacing w:after="0"/>
        <w:ind w:left="0"/>
        <w:jc w:val="both"/>
      </w:pPr>
      <w:r>
        <w:rPr>
          <w:rFonts w:ascii="Times New Roman"/>
          <w:b w:val="false"/>
          <w:i w:val="false"/>
          <w:color w:val="000000"/>
          <w:sz w:val="28"/>
        </w:rPr>
        <w:t>
      14. Лизинг шарттары бойынша берілген (алынған) объектілер бойынша декларацияны және тиісті оған қосымшаларды лизинг алушы толтырады және тапсырады.</w:t>
      </w:r>
    </w:p>
    <w:bookmarkEnd w:id="520"/>
    <w:bookmarkStart w:name="z535" w:id="521"/>
    <w:p>
      <w:pPr>
        <w:spacing w:after="0"/>
        <w:ind w:left="0"/>
        <w:jc w:val="both"/>
      </w:pPr>
      <w:r>
        <w:rPr>
          <w:rFonts w:ascii="Times New Roman"/>
          <w:b w:val="false"/>
          <w:i w:val="false"/>
          <w:color w:val="000000"/>
          <w:sz w:val="28"/>
        </w:rPr>
        <w:t>
      15. Пайлық инвестициялық қор активтерiнiң құрамына кiретiн жер салығы мен мүлік салығы салынатын объектiлер бойынша декларацияны пайлық инвестициялық қордың басқарушы компаниясы толтырады және тапсырады.</w:t>
      </w:r>
    </w:p>
    <w:bookmarkEnd w:id="521"/>
    <w:bookmarkStart w:name="z536" w:id="522"/>
    <w:p>
      <w:pPr>
        <w:spacing w:after="0"/>
        <w:ind w:left="0"/>
        <w:jc w:val="both"/>
      </w:pPr>
      <w:r>
        <w:rPr>
          <w:rFonts w:ascii="Times New Roman"/>
          <w:b w:val="false"/>
          <w:i w:val="false"/>
          <w:color w:val="000000"/>
          <w:sz w:val="28"/>
        </w:rPr>
        <w:t>
      16. Концессия шарты бойынша берілген мүлік салығы салынатын объектілер бойынша декларацияны концессионер толтырады және тапсырады.</w:t>
      </w:r>
    </w:p>
    <w:bookmarkEnd w:id="522"/>
    <w:bookmarkStart w:name="z537" w:id="523"/>
    <w:p>
      <w:pPr>
        <w:spacing w:after="0"/>
        <w:ind w:left="0"/>
        <w:jc w:val="both"/>
      </w:pPr>
      <w:r>
        <w:rPr>
          <w:rFonts w:ascii="Times New Roman"/>
          <w:b w:val="false"/>
          <w:i w:val="false"/>
          <w:color w:val="000000"/>
          <w:sz w:val="28"/>
        </w:rPr>
        <w:t>
      17. Декларацияға қосымшалардың (700.01-ден 700.03-ге дейінгі нысандар) "Салық төлеуші туралы жалпы ақпарат" бөлімінде осы декларацияның "Салық төлеуші туралы жалпы ақпарат" бөлімінде көрсетілген тиісті деректер көрсетіледі.</w:t>
      </w:r>
    </w:p>
    <w:bookmarkEnd w:id="523"/>
    <w:bookmarkStart w:name="z538" w:id="524"/>
    <w:p>
      <w:pPr>
        <w:spacing w:after="0"/>
        <w:ind w:left="0"/>
        <w:jc w:val="left"/>
      </w:pPr>
      <w:r>
        <w:rPr>
          <w:rFonts w:ascii="Times New Roman"/>
          <w:b/>
          <w:i w:val="false"/>
          <w:color w:val="000000"/>
        </w:rPr>
        <w:t xml:space="preserve"> 2-Тарау. Декларацияны жасау бойынша түсіндірме (700.00-нысан)</w:t>
      </w:r>
    </w:p>
    <w:bookmarkEnd w:id="524"/>
    <w:bookmarkStart w:name="z539" w:id="525"/>
    <w:p>
      <w:pPr>
        <w:spacing w:after="0"/>
        <w:ind w:left="0"/>
        <w:jc w:val="both"/>
      </w:pPr>
      <w:r>
        <w:rPr>
          <w:rFonts w:ascii="Times New Roman"/>
          <w:b w:val="false"/>
          <w:i w:val="false"/>
          <w:color w:val="000000"/>
          <w:sz w:val="28"/>
        </w:rPr>
        <w:t>
      18. "Салық төлеуші туралы жалпы ақпарат" бөлімінде салық төлеуші мынадай деректерді көрсетеді:</w:t>
      </w:r>
    </w:p>
    <w:bookmarkEnd w:id="525"/>
    <w:bookmarkStart w:name="z540" w:id="526"/>
    <w:p>
      <w:pPr>
        <w:spacing w:after="0"/>
        <w:ind w:left="0"/>
        <w:jc w:val="both"/>
      </w:pPr>
      <w:r>
        <w:rPr>
          <w:rFonts w:ascii="Times New Roman"/>
          <w:b w:val="false"/>
          <w:i w:val="false"/>
          <w:color w:val="000000"/>
          <w:sz w:val="28"/>
        </w:rPr>
        <w:t>
      1) көлік құралдары салығы, жер салығы және мүлік салығы бойынша төлеушінің ЖСН (БСН);</w:t>
      </w:r>
    </w:p>
    <w:bookmarkEnd w:id="526"/>
    <w:bookmarkStart w:name="z541" w:id="527"/>
    <w:p>
      <w:pPr>
        <w:spacing w:after="0"/>
        <w:ind w:left="0"/>
        <w:jc w:val="both"/>
      </w:pPr>
      <w:r>
        <w:rPr>
          <w:rFonts w:ascii="Times New Roman"/>
          <w:b w:val="false"/>
          <w:i w:val="false"/>
          <w:color w:val="000000"/>
          <w:sz w:val="28"/>
        </w:rPr>
        <w:t>
      2) салық есептілігі тапсырылатын салық кезеңі (жыл) - декларация тапсырылатын есепті салық кезеңі (араб сандарымен көрсетіледі);</w:t>
      </w:r>
    </w:p>
    <w:bookmarkEnd w:id="527"/>
    <w:bookmarkStart w:name="z542" w:id="528"/>
    <w:p>
      <w:pPr>
        <w:spacing w:after="0"/>
        <w:ind w:left="0"/>
        <w:jc w:val="both"/>
      </w:pPr>
      <w:r>
        <w:rPr>
          <w:rFonts w:ascii="Times New Roman"/>
          <w:b w:val="false"/>
          <w:i w:val="false"/>
          <w:color w:val="000000"/>
          <w:sz w:val="28"/>
        </w:rPr>
        <w:t>
      3) салық төлеушінің атауы.</w:t>
      </w:r>
    </w:p>
    <w:bookmarkEnd w:id="528"/>
    <w:bookmarkStart w:name="z543" w:id="529"/>
    <w:p>
      <w:pPr>
        <w:spacing w:after="0"/>
        <w:ind w:left="0"/>
        <w:jc w:val="both"/>
      </w:pPr>
      <w:r>
        <w:rPr>
          <w:rFonts w:ascii="Times New Roman"/>
          <w:b w:val="false"/>
          <w:i w:val="false"/>
          <w:color w:val="000000"/>
          <w:sz w:val="28"/>
        </w:rPr>
        <w:t>
      Жеке тұлғаның тегі, аты, әкесінің аты (болған жағдайда) немесе құрылтай құжаттарына сәйкес заңды тұлғаның толық атауы көрсетіледі.</w:t>
      </w:r>
    </w:p>
    <w:bookmarkEnd w:id="529"/>
    <w:bookmarkStart w:name="z544" w:id="530"/>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 басқарушы жеке тұлғаның тегі, аты, әкесінің аты (болған жағдайда) немесе заңды тұлғаның толық атауы көрсетіледі;</w:t>
      </w:r>
    </w:p>
    <w:bookmarkEnd w:id="530"/>
    <w:bookmarkStart w:name="z545" w:id="531"/>
    <w:p>
      <w:pPr>
        <w:spacing w:after="0"/>
        <w:ind w:left="0"/>
        <w:jc w:val="both"/>
      </w:pPr>
      <w:r>
        <w:rPr>
          <w:rFonts w:ascii="Times New Roman"/>
          <w:b w:val="false"/>
          <w:i w:val="false"/>
          <w:color w:val="000000"/>
          <w:sz w:val="28"/>
        </w:rPr>
        <w:t>
      4) декларация түрі.</w:t>
      </w:r>
    </w:p>
    <w:bookmarkEnd w:id="531"/>
    <w:bookmarkStart w:name="z546" w:id="532"/>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w:t>
      </w:r>
    </w:p>
    <w:bookmarkEnd w:id="532"/>
    <w:bookmarkStart w:name="z547" w:id="533"/>
    <w:p>
      <w:pPr>
        <w:spacing w:after="0"/>
        <w:ind w:left="0"/>
        <w:jc w:val="both"/>
      </w:pPr>
      <w:r>
        <w:rPr>
          <w:rFonts w:ascii="Times New Roman"/>
          <w:b w:val="false"/>
          <w:i w:val="false"/>
          <w:color w:val="000000"/>
          <w:sz w:val="28"/>
        </w:rPr>
        <w:t>
      5) хабарламаның нөмірі мен күні.</w:t>
      </w:r>
    </w:p>
    <w:bookmarkEnd w:id="533"/>
    <w:bookmarkStart w:name="z548" w:id="534"/>
    <w:p>
      <w:pPr>
        <w:spacing w:after="0"/>
        <w:ind w:left="0"/>
        <w:jc w:val="both"/>
      </w:pPr>
      <w:r>
        <w:rPr>
          <w:rFonts w:ascii="Times New Roman"/>
          <w:b w:val="false"/>
          <w:i w:val="false"/>
          <w:color w:val="000000"/>
          <w:sz w:val="28"/>
        </w:rPr>
        <w:t xml:space="preserve">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хабарлама бойынша қосымша декларация тапсырылған жағдайда белгіленеді;</w:t>
      </w:r>
    </w:p>
    <w:bookmarkEnd w:id="534"/>
    <w:bookmarkStart w:name="z549" w:id="535"/>
    <w:p>
      <w:pPr>
        <w:spacing w:after="0"/>
        <w:ind w:left="0"/>
        <w:jc w:val="both"/>
      </w:pPr>
      <w:r>
        <w:rPr>
          <w:rFonts w:ascii="Times New Roman"/>
          <w:b w:val="false"/>
          <w:i w:val="false"/>
          <w:color w:val="000000"/>
          <w:sz w:val="28"/>
        </w:rPr>
        <w:t>
      6) салық төлеушінің санаты.</w:t>
      </w:r>
    </w:p>
    <w:bookmarkEnd w:id="535"/>
    <w:bookmarkStart w:name="z550" w:id="536"/>
    <w:p>
      <w:pPr>
        <w:spacing w:after="0"/>
        <w:ind w:left="0"/>
        <w:jc w:val="both"/>
      </w:pPr>
      <w:r>
        <w:rPr>
          <w:rFonts w:ascii="Times New Roman"/>
          <w:b w:val="false"/>
          <w:i w:val="false"/>
          <w:color w:val="000000"/>
          <w:sz w:val="28"/>
        </w:rPr>
        <w:t>
      Торкөздер егер салық төлеуші А, В, С, D жолдарында көрсетілген бір немесе бірнеше санатқа жатқан жағдайда белгіленеді;</w:t>
      </w:r>
    </w:p>
    <w:bookmarkEnd w:id="536"/>
    <w:bookmarkStart w:name="z551" w:id="537"/>
    <w:p>
      <w:pPr>
        <w:spacing w:after="0"/>
        <w:ind w:left="0"/>
        <w:jc w:val="both"/>
      </w:pPr>
      <w:r>
        <w:rPr>
          <w:rFonts w:ascii="Times New Roman"/>
          <w:b w:val="false"/>
          <w:i w:val="false"/>
          <w:color w:val="000000"/>
          <w:sz w:val="28"/>
        </w:rPr>
        <w:t>
      7) келісімшарт жасасқан күн және нөмірі.</w:t>
      </w:r>
    </w:p>
    <w:bookmarkEnd w:id="537"/>
    <w:bookmarkStart w:name="z552" w:id="538"/>
    <w:p>
      <w:pPr>
        <w:spacing w:after="0"/>
        <w:ind w:left="0"/>
        <w:jc w:val="both"/>
      </w:pPr>
      <w:r>
        <w:rPr>
          <w:rFonts w:ascii="Times New Roman"/>
          <w:b w:val="false"/>
          <w:i w:val="false"/>
          <w:color w:val="000000"/>
          <w:sz w:val="28"/>
        </w:rPr>
        <w:t>
      Егер 6 D жолы жер қойнауын пайдалануға арналған келісімшарттың нөмірі мен жасалған күні көрсетіле отырып, белгіленсе, жер қойнауын пайдаланушы толтырады;</w:t>
      </w:r>
    </w:p>
    <w:bookmarkEnd w:id="538"/>
    <w:bookmarkStart w:name="z553" w:id="539"/>
    <w:p>
      <w:pPr>
        <w:spacing w:after="0"/>
        <w:ind w:left="0"/>
        <w:jc w:val="both"/>
      </w:pPr>
      <w:r>
        <w:rPr>
          <w:rFonts w:ascii="Times New Roman"/>
          <w:b w:val="false"/>
          <w:i w:val="false"/>
          <w:color w:val="000000"/>
          <w:sz w:val="28"/>
        </w:rPr>
        <w:t>
      8) валюта коды.</w:t>
      </w:r>
    </w:p>
    <w:bookmarkEnd w:id="539"/>
    <w:bookmarkStart w:name="z554" w:id="540"/>
    <w:p>
      <w:pPr>
        <w:spacing w:after="0"/>
        <w:ind w:left="0"/>
        <w:jc w:val="both"/>
      </w:pPr>
      <w:r>
        <w:rPr>
          <w:rFonts w:ascii="Times New Roman"/>
          <w:b w:val="false"/>
          <w:i w:val="false"/>
          <w:color w:val="000000"/>
          <w:sz w:val="28"/>
        </w:rPr>
        <w:t>
      "Кеден декларацияларын толтыру үшін пайдаланыталын жіктеуіштер туралы" Кеден одағы комиссиясының 2010 жылғы 20 қыркүйектегі № 378 шешімімен бекітілген 23 "Валюта жіктеуіші" қосымшасына сәйкес валюта коды көрсетіледі;</w:t>
      </w:r>
    </w:p>
    <w:bookmarkEnd w:id="540"/>
    <w:bookmarkStart w:name="z555" w:id="541"/>
    <w:p>
      <w:pPr>
        <w:spacing w:after="0"/>
        <w:ind w:left="0"/>
        <w:jc w:val="both"/>
      </w:pPr>
      <w:r>
        <w:rPr>
          <w:rFonts w:ascii="Times New Roman"/>
          <w:b w:val="false"/>
          <w:i w:val="false"/>
          <w:color w:val="000000"/>
          <w:sz w:val="28"/>
        </w:rPr>
        <w:t>
      9) тапсырылған қосымшалар.</w:t>
      </w:r>
    </w:p>
    <w:bookmarkEnd w:id="541"/>
    <w:bookmarkStart w:name="z556" w:id="542"/>
    <w:p>
      <w:pPr>
        <w:spacing w:after="0"/>
        <w:ind w:left="0"/>
        <w:jc w:val="both"/>
      </w:pPr>
      <w:r>
        <w:rPr>
          <w:rFonts w:ascii="Times New Roman"/>
          <w:b w:val="false"/>
          <w:i w:val="false"/>
          <w:color w:val="000000"/>
          <w:sz w:val="28"/>
        </w:rPr>
        <w:t>
      Тапсырылған декларацияға қосымшалардың торкөздері белгіленеді;</w:t>
      </w:r>
    </w:p>
    <w:bookmarkEnd w:id="542"/>
    <w:bookmarkStart w:name="z557" w:id="543"/>
    <w:p>
      <w:pPr>
        <w:spacing w:after="0"/>
        <w:ind w:left="0"/>
        <w:jc w:val="both"/>
      </w:pPr>
      <w:r>
        <w:rPr>
          <w:rFonts w:ascii="Times New Roman"/>
          <w:b w:val="false"/>
          <w:i w:val="false"/>
          <w:color w:val="000000"/>
          <w:sz w:val="28"/>
        </w:rPr>
        <w:t>
      10) қосымшалар парағының саны.</w:t>
      </w:r>
    </w:p>
    <w:bookmarkEnd w:id="543"/>
    <w:bookmarkStart w:name="z558" w:id="544"/>
    <w:p>
      <w:pPr>
        <w:spacing w:after="0"/>
        <w:ind w:left="0"/>
        <w:jc w:val="both"/>
      </w:pPr>
      <w:r>
        <w:rPr>
          <w:rFonts w:ascii="Times New Roman"/>
          <w:b w:val="false"/>
          <w:i w:val="false"/>
          <w:color w:val="000000"/>
          <w:sz w:val="28"/>
        </w:rPr>
        <w:t>
      Мынадай нысандар бойынша тапсырылған декларацияға қосымшалардың парақтарының саны көрсетіледі (араб сандарымен көрсетіледі):</w:t>
      </w:r>
    </w:p>
    <w:bookmarkEnd w:id="544"/>
    <w:bookmarkStart w:name="z559" w:id="545"/>
    <w:p>
      <w:pPr>
        <w:spacing w:after="0"/>
        <w:ind w:left="0"/>
        <w:jc w:val="both"/>
      </w:pPr>
      <w:r>
        <w:rPr>
          <w:rFonts w:ascii="Times New Roman"/>
          <w:b w:val="false"/>
          <w:i w:val="false"/>
          <w:color w:val="000000"/>
          <w:sz w:val="28"/>
        </w:rPr>
        <w:t>
      А жолында - 700.01 қосымшасы бойынша;</w:t>
      </w:r>
    </w:p>
    <w:bookmarkEnd w:id="545"/>
    <w:bookmarkStart w:name="z560" w:id="546"/>
    <w:p>
      <w:pPr>
        <w:spacing w:after="0"/>
        <w:ind w:left="0"/>
        <w:jc w:val="both"/>
      </w:pPr>
      <w:r>
        <w:rPr>
          <w:rFonts w:ascii="Times New Roman"/>
          <w:b w:val="false"/>
          <w:i w:val="false"/>
          <w:color w:val="000000"/>
          <w:sz w:val="28"/>
        </w:rPr>
        <w:t>
      В жолында - 700.02 қосымшасы бойынша;</w:t>
      </w:r>
    </w:p>
    <w:bookmarkEnd w:id="546"/>
    <w:bookmarkStart w:name="z561" w:id="547"/>
    <w:p>
      <w:pPr>
        <w:spacing w:after="0"/>
        <w:ind w:left="0"/>
        <w:jc w:val="both"/>
      </w:pPr>
      <w:r>
        <w:rPr>
          <w:rFonts w:ascii="Times New Roman"/>
          <w:b w:val="false"/>
          <w:i w:val="false"/>
          <w:color w:val="000000"/>
          <w:sz w:val="28"/>
        </w:rPr>
        <w:t>
      С жолында - 700.03 қосымшасы бойынша.</w:t>
      </w:r>
    </w:p>
    <w:bookmarkEnd w:id="547"/>
    <w:bookmarkStart w:name="z562" w:id="548"/>
    <w:p>
      <w:pPr>
        <w:spacing w:after="0"/>
        <w:ind w:left="0"/>
        <w:jc w:val="both"/>
      </w:pPr>
      <w:r>
        <w:rPr>
          <w:rFonts w:ascii="Times New Roman"/>
          <w:b w:val="false"/>
          <w:i w:val="false"/>
          <w:color w:val="000000"/>
          <w:sz w:val="28"/>
        </w:rPr>
        <w:t>
      19. "Көлік құралдары салығы" бөлімінде:</w:t>
      </w:r>
    </w:p>
    <w:bookmarkEnd w:id="548"/>
    <w:bookmarkStart w:name="z563" w:id="549"/>
    <w:p>
      <w:pPr>
        <w:spacing w:after="0"/>
        <w:ind w:left="0"/>
        <w:jc w:val="both"/>
      </w:pPr>
      <w:r>
        <w:rPr>
          <w:rFonts w:ascii="Times New Roman"/>
          <w:b w:val="false"/>
          <w:i w:val="false"/>
          <w:color w:val="000000"/>
          <w:sz w:val="28"/>
        </w:rPr>
        <w:t>
      1) 700.00.001 жолында салық кезеңі үшін есептелген салық сомасы барлығы көрсетіледі;</w:t>
      </w:r>
    </w:p>
    <w:bookmarkEnd w:id="549"/>
    <w:bookmarkStart w:name="z564" w:id="550"/>
    <w:p>
      <w:pPr>
        <w:spacing w:after="0"/>
        <w:ind w:left="0"/>
        <w:jc w:val="both"/>
      </w:pPr>
      <w:r>
        <w:rPr>
          <w:rFonts w:ascii="Times New Roman"/>
          <w:b w:val="false"/>
          <w:i w:val="false"/>
          <w:color w:val="000000"/>
          <w:sz w:val="28"/>
        </w:rPr>
        <w:t>
      20. "Жер салығы" бөлімінде:</w:t>
      </w:r>
    </w:p>
    <w:bookmarkEnd w:id="550"/>
    <w:bookmarkStart w:name="z565" w:id="551"/>
    <w:p>
      <w:pPr>
        <w:spacing w:after="0"/>
        <w:ind w:left="0"/>
        <w:jc w:val="both"/>
      </w:pPr>
      <w:r>
        <w:rPr>
          <w:rFonts w:ascii="Times New Roman"/>
          <w:b w:val="false"/>
          <w:i w:val="false"/>
          <w:color w:val="000000"/>
          <w:sz w:val="28"/>
        </w:rPr>
        <w:t>
      1) 700.00.002 I жолында 104302 бюджет сыныптамасы бойынша 700.02 нысанының Р бағанының "Есептелген салық сомасы, Барлығы" жолы бойынша айқындалатын, салық кезеңі үшін есептелген салық сомасы көрсетіледі;</w:t>
      </w:r>
    </w:p>
    <w:bookmarkEnd w:id="551"/>
    <w:bookmarkStart w:name="z566" w:id="552"/>
    <w:p>
      <w:pPr>
        <w:spacing w:after="0"/>
        <w:ind w:left="0"/>
        <w:jc w:val="both"/>
      </w:pPr>
      <w:r>
        <w:rPr>
          <w:rFonts w:ascii="Times New Roman"/>
          <w:b w:val="false"/>
          <w:i w:val="false"/>
          <w:color w:val="000000"/>
          <w:sz w:val="28"/>
        </w:rPr>
        <w:t>
      2) 700.00.002 II жолында 104302 бюджет сыныптамасы бойынша 700.02 нысанының S бағанының "Есептелген салық сомасы, Барлығы" жолы бойынша айқындалатын, салық кезеңі үшін есептелген салық сомасы көрсетіледі.</w:t>
      </w:r>
    </w:p>
    <w:bookmarkEnd w:id="552"/>
    <w:bookmarkStart w:name="z567" w:id="553"/>
    <w:p>
      <w:pPr>
        <w:spacing w:after="0"/>
        <w:ind w:left="0"/>
        <w:jc w:val="both"/>
      </w:pPr>
      <w:r>
        <w:rPr>
          <w:rFonts w:ascii="Times New Roman"/>
          <w:b w:val="false"/>
          <w:i w:val="false"/>
          <w:color w:val="000000"/>
          <w:sz w:val="28"/>
        </w:rPr>
        <w:t>
      21. "Мүлік салығы" бөлімінде:</w:t>
      </w:r>
    </w:p>
    <w:bookmarkEnd w:id="553"/>
    <w:bookmarkStart w:name="z568" w:id="554"/>
    <w:p>
      <w:pPr>
        <w:spacing w:after="0"/>
        <w:ind w:left="0"/>
        <w:jc w:val="both"/>
      </w:pPr>
      <w:r>
        <w:rPr>
          <w:rFonts w:ascii="Times New Roman"/>
          <w:b w:val="false"/>
          <w:i w:val="false"/>
          <w:color w:val="000000"/>
          <w:sz w:val="28"/>
        </w:rPr>
        <w:t xml:space="preserve">
      1) 700.00.003 I жолында Салық кодексінің </w:t>
      </w:r>
      <w:r>
        <w:rPr>
          <w:rFonts w:ascii="Times New Roman"/>
          <w:b w:val="false"/>
          <w:i w:val="false"/>
          <w:color w:val="000000"/>
          <w:sz w:val="28"/>
        </w:rPr>
        <w:t>394-бабында</w:t>
      </w:r>
      <w:r>
        <w:rPr>
          <w:rFonts w:ascii="Times New Roman"/>
          <w:b w:val="false"/>
          <w:i w:val="false"/>
          <w:color w:val="000000"/>
          <w:sz w:val="28"/>
        </w:rPr>
        <w:t xml:space="preserve"> көрсетілген салық төлеушілермен (104101 бюджеттік сыныптамасының коды бойынша барлық санаттағы) салық кезеңі үшін есептелген мүлік салығының сомасы көрсетіледі;</w:t>
      </w:r>
    </w:p>
    <w:bookmarkEnd w:id="554"/>
    <w:bookmarkStart w:name="z569" w:id="555"/>
    <w:p>
      <w:pPr>
        <w:spacing w:after="0"/>
        <w:ind w:left="0"/>
        <w:jc w:val="both"/>
      </w:pPr>
      <w:r>
        <w:rPr>
          <w:rFonts w:ascii="Times New Roman"/>
          <w:b w:val="false"/>
          <w:i w:val="false"/>
          <w:color w:val="000000"/>
          <w:sz w:val="28"/>
        </w:rPr>
        <w:t xml:space="preserve">
      2) 700.00.003 II жолында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төлеушілермен жалпыға бірдей белгіленген тәртіпте және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70 (жетпіс) пайызға төмендетіліп салық кезеңіне есептелген салық сомасы көрсетіледі;</w:t>
      </w:r>
    </w:p>
    <w:bookmarkEnd w:id="555"/>
    <w:bookmarkStart w:name="z570" w:id="556"/>
    <w:p>
      <w:pPr>
        <w:spacing w:after="0"/>
        <w:ind w:left="0"/>
        <w:jc w:val="both"/>
      </w:pPr>
      <w:r>
        <w:rPr>
          <w:rFonts w:ascii="Times New Roman"/>
          <w:b w:val="false"/>
          <w:i w:val="false"/>
          <w:color w:val="000000"/>
          <w:sz w:val="28"/>
        </w:rPr>
        <w:t xml:space="preserve">
      3) 700.00.003 III жолында Салық кодексінің </w:t>
      </w:r>
      <w:r>
        <w:rPr>
          <w:rFonts w:ascii="Times New Roman"/>
          <w:b w:val="false"/>
          <w:i w:val="false"/>
          <w:color w:val="000000"/>
          <w:sz w:val="28"/>
        </w:rPr>
        <w:t>407-бабында</w:t>
      </w:r>
      <w:r>
        <w:rPr>
          <w:rFonts w:ascii="Times New Roman"/>
          <w:b w:val="false"/>
          <w:i w:val="false"/>
          <w:color w:val="000000"/>
          <w:sz w:val="28"/>
        </w:rPr>
        <w:t xml:space="preserve"> көрсетілген объектілер бойынша жеке нотариустармен, адвокаттармен, кәсіби медиаторлармен, жеке кәсіпкерлер болып табылмайтын жеке тұлғалармен (104102 бюджеттік сыныптамасының коды бойынша) салық кезеңі үшін есептелген мүлік салығының сомасы көрсетіледі;</w:t>
      </w:r>
    </w:p>
    <w:bookmarkEnd w:id="556"/>
    <w:bookmarkStart w:name="z571" w:id="557"/>
    <w:p>
      <w:pPr>
        <w:spacing w:after="0"/>
        <w:ind w:left="0"/>
        <w:jc w:val="both"/>
      </w:pPr>
      <w:r>
        <w:rPr>
          <w:rFonts w:ascii="Times New Roman"/>
          <w:b w:val="false"/>
          <w:i w:val="false"/>
          <w:color w:val="000000"/>
          <w:sz w:val="28"/>
        </w:rPr>
        <w:t>
      Салық төлеушілер аудандық маңызы бар қалаларда, кенттерте, ауылдарда, ауылдық округтерде орналасқан мүліктер бойынша 700.03 нысанын жасаған кезде, осы жолға 700.03 нысанының С бағанының жиынтық сомасы көшіріледі.</w:t>
      </w:r>
    </w:p>
    <w:bookmarkEnd w:id="557"/>
    <w:bookmarkStart w:name="z572" w:id="558"/>
    <w:p>
      <w:pPr>
        <w:spacing w:after="0"/>
        <w:ind w:left="0"/>
        <w:jc w:val="both"/>
      </w:pPr>
      <w:r>
        <w:rPr>
          <w:rFonts w:ascii="Times New Roman"/>
          <w:b w:val="false"/>
          <w:i w:val="false"/>
          <w:color w:val="000000"/>
          <w:sz w:val="28"/>
        </w:rPr>
        <w:t>
      4) 700.00.004 жолында ағымдағы салық кезеңі үшін барлық тапсырылған 701.01 нысандар бойынша Жер салығы мен мүлік салығы бойынша ағымдағы төлемдердің есебінің (701.01) G бағанының 104101 жолдарын жиынтықтау арқылы айқындалатын салық кезеңі үшін есептелген ағымдағы төлемдердің сомасы көрсетіледі;</w:t>
      </w:r>
    </w:p>
    <w:bookmarkEnd w:id="558"/>
    <w:bookmarkStart w:name="z573" w:id="559"/>
    <w:p>
      <w:pPr>
        <w:spacing w:after="0"/>
        <w:ind w:left="0"/>
        <w:jc w:val="both"/>
      </w:pPr>
      <w:r>
        <w:rPr>
          <w:rFonts w:ascii="Times New Roman"/>
          <w:b w:val="false"/>
          <w:i w:val="false"/>
          <w:color w:val="000000"/>
          <w:sz w:val="28"/>
        </w:rPr>
        <w:t>
      5) егер әрбір бюджет сыныптамасының коды бойынша 700.00.003 жолында көрсетілген салық кезеңі үшін есептелген салық сомасы 700.00.004 жолында көрсетілген есептелген ағымдағы төлемдер сомасынан көп болған жағдайда, 700.00.005 жолында 700.00.003 және 700.00.004 жолдарының айырмасы (700.00.003 – 700.00.004) ретінде айқындалатын есептеуге салық сомасы көрсетіледі;</w:t>
      </w:r>
    </w:p>
    <w:bookmarkEnd w:id="559"/>
    <w:bookmarkStart w:name="z574" w:id="560"/>
    <w:p>
      <w:pPr>
        <w:spacing w:after="0"/>
        <w:ind w:left="0"/>
        <w:jc w:val="both"/>
      </w:pPr>
      <w:r>
        <w:rPr>
          <w:rFonts w:ascii="Times New Roman"/>
          <w:b w:val="false"/>
          <w:i w:val="false"/>
          <w:color w:val="000000"/>
          <w:sz w:val="28"/>
        </w:rPr>
        <w:t>
      6) егер 700.00.004 жолында көрсетілген салық кезеңі үшін есептелген ағымдағы төлемдер сомасы 700.00.003 жолында көрсетілген есептелген салық сомасынан көп болған жағдайда, 700.00.006 жолында 700.00.004 және 700.00.003 жолдарының айырмасы (700.00.004 – 700.00.003) ретінде айқындалатын, азайтуға салық сомасы көрсетіледі;</w:t>
      </w:r>
    </w:p>
    <w:bookmarkEnd w:id="560"/>
    <w:bookmarkStart w:name="z575" w:id="561"/>
    <w:p>
      <w:pPr>
        <w:spacing w:after="0"/>
        <w:ind w:left="0"/>
        <w:jc w:val="both"/>
      </w:pPr>
      <w:r>
        <w:rPr>
          <w:rFonts w:ascii="Times New Roman"/>
          <w:b w:val="false"/>
          <w:i w:val="false"/>
          <w:color w:val="000000"/>
          <w:sz w:val="28"/>
        </w:rPr>
        <w:t>
      7) 700.00.007 жолында инвестициялық салық преференциялары көрсетіледі.</w:t>
      </w:r>
    </w:p>
    <w:bookmarkEnd w:id="561"/>
    <w:bookmarkStart w:name="z576" w:id="562"/>
    <w:p>
      <w:pPr>
        <w:spacing w:after="0"/>
        <w:ind w:left="0"/>
        <w:jc w:val="both"/>
      </w:pPr>
      <w:r>
        <w:rPr>
          <w:rFonts w:ascii="Times New Roman"/>
          <w:b w:val="false"/>
          <w:i w:val="false"/>
          <w:color w:val="000000"/>
          <w:sz w:val="28"/>
        </w:rPr>
        <w:t>
      22. "Салық төлеушінің жауапкершілігі" бөлімінде:</w:t>
      </w:r>
    </w:p>
    <w:bookmarkEnd w:id="562"/>
    <w:bookmarkStart w:name="z577" w:id="563"/>
    <w:p>
      <w:pPr>
        <w:spacing w:after="0"/>
        <w:ind w:left="0"/>
        <w:jc w:val="both"/>
      </w:pPr>
      <w:r>
        <w:rPr>
          <w:rFonts w:ascii="Times New Roman"/>
          <w:b w:val="false"/>
          <w:i w:val="false"/>
          <w:color w:val="000000"/>
          <w:sz w:val="28"/>
        </w:rPr>
        <w:t>
      1) "Салық төлеушінің (басшының) аты-жөні" жолында құрылтай және өкім құжаттарына сәйкес салық төлеушінің (басшының) тегі, аты, әкесінің аты (болған жағдайда) көрсетіледі. Егер декларацияны жеке тұлға тапсыратын болса, жолда жеке басын куәландыратын құжаттарға сәйкес толтырылатын салық төлеушінің тегі, аты, әкесінің аты (болған жағдайда) қамтылуы тиіс.</w:t>
      </w:r>
    </w:p>
    <w:bookmarkEnd w:id="563"/>
    <w:bookmarkStart w:name="z578" w:id="564"/>
    <w:p>
      <w:pPr>
        <w:spacing w:after="0"/>
        <w:ind w:left="0"/>
        <w:jc w:val="both"/>
      </w:pPr>
      <w:r>
        <w:rPr>
          <w:rFonts w:ascii="Times New Roman"/>
          <w:b w:val="false"/>
          <w:i w:val="false"/>
          <w:color w:val="000000"/>
          <w:sz w:val="28"/>
        </w:rPr>
        <w:t>
      Салық міндеттемесін сенімгерлікпен басқарушы орындаған кезде мүлікті сенімгерлікпен басқару шартына сәйкес сенімгерлікпен басқарушының немесе сенімгерлікпен басқару туындайтын басқа жағдайларда пайда алушының тегі, аты, әкесінің аты (болған жағдайда) көрсетіледі;</w:t>
      </w:r>
    </w:p>
    <w:bookmarkEnd w:id="564"/>
    <w:bookmarkStart w:name="z579" w:id="565"/>
    <w:p>
      <w:pPr>
        <w:spacing w:after="0"/>
        <w:ind w:left="0"/>
        <w:jc w:val="both"/>
      </w:pPr>
      <w:r>
        <w:rPr>
          <w:rFonts w:ascii="Times New Roman"/>
          <w:b w:val="false"/>
          <w:i w:val="false"/>
          <w:color w:val="000000"/>
          <w:sz w:val="28"/>
        </w:rPr>
        <w:t>
      2) декларацияның берілген күні.</w:t>
      </w:r>
    </w:p>
    <w:bookmarkEnd w:id="565"/>
    <w:bookmarkStart w:name="z580" w:id="566"/>
    <w:p>
      <w:pPr>
        <w:spacing w:after="0"/>
        <w:ind w:left="0"/>
        <w:jc w:val="both"/>
      </w:pPr>
      <w:r>
        <w:rPr>
          <w:rFonts w:ascii="Times New Roman"/>
          <w:b w:val="false"/>
          <w:i w:val="false"/>
          <w:color w:val="000000"/>
          <w:sz w:val="28"/>
        </w:rPr>
        <w:t>
      Декларацияны мемлекеттік кірістер органына табыс еткен ағымдағы күн көрсетіледі;</w:t>
      </w:r>
    </w:p>
    <w:bookmarkEnd w:id="566"/>
    <w:bookmarkStart w:name="z581" w:id="567"/>
    <w:p>
      <w:pPr>
        <w:spacing w:after="0"/>
        <w:ind w:left="0"/>
        <w:jc w:val="both"/>
      </w:pPr>
      <w:r>
        <w:rPr>
          <w:rFonts w:ascii="Times New Roman"/>
          <w:b w:val="false"/>
          <w:i w:val="false"/>
          <w:color w:val="000000"/>
          <w:sz w:val="28"/>
        </w:rPr>
        <w:t>
      3) мемлекеттік кірістер органының коды.</w:t>
      </w:r>
    </w:p>
    <w:bookmarkEnd w:id="567"/>
    <w:bookmarkStart w:name="z582" w:id="568"/>
    <w:p>
      <w:pPr>
        <w:spacing w:after="0"/>
        <w:ind w:left="0"/>
        <w:jc w:val="both"/>
      </w:pPr>
      <w:r>
        <w:rPr>
          <w:rFonts w:ascii="Times New Roman"/>
          <w:b w:val="false"/>
          <w:i w:val="false"/>
          <w:color w:val="000000"/>
          <w:sz w:val="28"/>
        </w:rPr>
        <w:t>
      Салық салу объектісінің орналасқан және (немесе) тіркеу орны бойынша мемлекеттік кірістер органының коды көрсетіледі;</w:t>
      </w:r>
    </w:p>
    <w:bookmarkEnd w:id="568"/>
    <w:bookmarkStart w:name="z583" w:id="569"/>
    <w:p>
      <w:pPr>
        <w:spacing w:after="0"/>
        <w:ind w:left="0"/>
        <w:jc w:val="both"/>
      </w:pPr>
      <w:r>
        <w:rPr>
          <w:rFonts w:ascii="Times New Roman"/>
          <w:b w:val="false"/>
          <w:i w:val="false"/>
          <w:color w:val="000000"/>
          <w:sz w:val="28"/>
        </w:rPr>
        <w:t>
      4) "Декларацияны қабылдаған лауазымды тұлғаның аты-жөні" жолында декларацияны қабылдаған мемлекеттік кірістер органы қызметкерінің тегі, аты, әкесінің аты (болған жағдайда) көрсетіледі;</w:t>
      </w:r>
    </w:p>
    <w:bookmarkEnd w:id="569"/>
    <w:bookmarkStart w:name="z584" w:id="570"/>
    <w:p>
      <w:pPr>
        <w:spacing w:after="0"/>
        <w:ind w:left="0"/>
        <w:jc w:val="both"/>
      </w:pPr>
      <w:r>
        <w:rPr>
          <w:rFonts w:ascii="Times New Roman"/>
          <w:b w:val="false"/>
          <w:i w:val="false"/>
          <w:color w:val="000000"/>
          <w:sz w:val="28"/>
        </w:rPr>
        <w:t>
      5) декларацияны алу күні.</w:t>
      </w:r>
    </w:p>
    <w:bookmarkEnd w:id="570"/>
    <w:bookmarkStart w:name="z585" w:id="571"/>
    <w:p>
      <w:pPr>
        <w:spacing w:after="0"/>
        <w:ind w:left="0"/>
        <w:jc w:val="both"/>
      </w:pPr>
      <w:r>
        <w:rPr>
          <w:rFonts w:ascii="Times New Roman"/>
          <w:b w:val="false"/>
          <w:i w:val="false"/>
          <w:color w:val="000000"/>
          <w:sz w:val="28"/>
        </w:rPr>
        <w:t>
      Мемлекеттік кірістер органына декларацияның нақты табыс етілген немесе почта немесе өзге байланыс ұйымынан келіп түскен күн көрсетіледі;</w:t>
      </w:r>
    </w:p>
    <w:bookmarkEnd w:id="571"/>
    <w:bookmarkStart w:name="z586" w:id="572"/>
    <w:p>
      <w:pPr>
        <w:spacing w:after="0"/>
        <w:ind w:left="0"/>
        <w:jc w:val="both"/>
      </w:pPr>
      <w:r>
        <w:rPr>
          <w:rFonts w:ascii="Times New Roman"/>
          <w:b w:val="false"/>
          <w:i w:val="false"/>
          <w:color w:val="000000"/>
          <w:sz w:val="28"/>
        </w:rPr>
        <w:t>
      6) құжаттың кіріс нөмірі.</w:t>
      </w:r>
    </w:p>
    <w:bookmarkEnd w:id="572"/>
    <w:bookmarkStart w:name="z587" w:id="573"/>
    <w:p>
      <w:pPr>
        <w:spacing w:after="0"/>
        <w:ind w:left="0"/>
        <w:jc w:val="both"/>
      </w:pPr>
      <w:r>
        <w:rPr>
          <w:rFonts w:ascii="Times New Roman"/>
          <w:b w:val="false"/>
          <w:i w:val="false"/>
          <w:color w:val="000000"/>
          <w:sz w:val="28"/>
        </w:rPr>
        <w:t>
      Декларацияның тіркеу нөмірі көрсетіледі;</w:t>
      </w:r>
    </w:p>
    <w:bookmarkEnd w:id="573"/>
    <w:bookmarkStart w:name="z588" w:id="574"/>
    <w:p>
      <w:pPr>
        <w:spacing w:after="0"/>
        <w:ind w:left="0"/>
        <w:jc w:val="both"/>
      </w:pPr>
      <w:r>
        <w:rPr>
          <w:rFonts w:ascii="Times New Roman"/>
          <w:b w:val="false"/>
          <w:i w:val="false"/>
          <w:color w:val="000000"/>
          <w:sz w:val="28"/>
        </w:rPr>
        <w:t>
      7) пошта штемпелінің күні.</w:t>
      </w:r>
    </w:p>
    <w:bookmarkEnd w:id="574"/>
    <w:bookmarkStart w:name="z589" w:id="575"/>
    <w:p>
      <w:pPr>
        <w:spacing w:after="0"/>
        <w:ind w:left="0"/>
        <w:jc w:val="both"/>
      </w:pPr>
      <w:r>
        <w:rPr>
          <w:rFonts w:ascii="Times New Roman"/>
          <w:b w:val="false"/>
          <w:i w:val="false"/>
          <w:color w:val="000000"/>
          <w:sz w:val="28"/>
        </w:rPr>
        <w:t>
      Пошта немесе өзге байланыс ұйымында қойылған пошта штемпелінің күні көрсетіледі.</w:t>
      </w:r>
    </w:p>
    <w:bookmarkEnd w:id="575"/>
    <w:bookmarkStart w:name="z590" w:id="576"/>
    <w:p>
      <w:pPr>
        <w:spacing w:after="0"/>
        <w:ind w:left="0"/>
        <w:jc w:val="both"/>
      </w:pPr>
      <w:r>
        <w:rPr>
          <w:rFonts w:ascii="Times New Roman"/>
          <w:b w:val="false"/>
          <w:i w:val="false"/>
          <w:color w:val="000000"/>
          <w:sz w:val="28"/>
        </w:rPr>
        <w:t>
      22-тармақтың 4), 5), 6), 7) тармақшаларын декларацияны қағаз жеткізгіште қабылдаған мемлекеттік кірістер органының қызметкері толтырады.</w:t>
      </w:r>
    </w:p>
    <w:bookmarkEnd w:id="576"/>
    <w:bookmarkStart w:name="z591" w:id="577"/>
    <w:p>
      <w:pPr>
        <w:spacing w:after="0"/>
        <w:ind w:left="0"/>
        <w:jc w:val="left"/>
      </w:pPr>
      <w:r>
        <w:rPr>
          <w:rFonts w:ascii="Times New Roman"/>
          <w:b/>
          <w:i w:val="false"/>
          <w:color w:val="000000"/>
        </w:rPr>
        <w:t xml:space="preserve"> 3-Тарау. Көлік құралдары салығына 700.01-нысанын  жасау бойынша түсіндірме</w:t>
      </w:r>
    </w:p>
    <w:bookmarkEnd w:id="577"/>
    <w:bookmarkStart w:name="z592" w:id="578"/>
    <w:p>
      <w:pPr>
        <w:spacing w:after="0"/>
        <w:ind w:left="0"/>
        <w:jc w:val="both"/>
      </w:pPr>
      <w:r>
        <w:rPr>
          <w:rFonts w:ascii="Times New Roman"/>
          <w:b w:val="false"/>
          <w:i w:val="false"/>
          <w:color w:val="000000"/>
          <w:sz w:val="28"/>
        </w:rPr>
        <w:t>
      23. Аталған декларацияғаларацияғаарацияға қосымша 13-бөліміне сәйкес салық төлеушілердің көлік құралдары салығын есептеуге арналған.</w:t>
      </w:r>
    </w:p>
    <w:bookmarkEnd w:id="578"/>
    <w:bookmarkStart w:name="z593" w:id="579"/>
    <w:p>
      <w:pPr>
        <w:spacing w:after="0"/>
        <w:ind w:left="0"/>
        <w:jc w:val="both"/>
      </w:pPr>
      <w:r>
        <w:rPr>
          <w:rFonts w:ascii="Times New Roman"/>
          <w:b w:val="false"/>
          <w:i w:val="false"/>
          <w:color w:val="000000"/>
          <w:sz w:val="28"/>
        </w:rPr>
        <w:t>
      700.01-нысаны салық кезеңі ағымындағы меншік құқығындағы, шаруашылық жүргізу құқығындағы, жедел басқару құқығындағы, сондай-ақ қаржы лизингі шарты бойынша берілген (алынған) жиынтық барлық көлік құралдары бойынша салық төлеушімен толтырылады. Қосымша жеке толтырылады:</w:t>
      </w:r>
    </w:p>
    <w:bookmarkEnd w:id="579"/>
    <w:bookmarkStart w:name="z594" w:id="580"/>
    <w:p>
      <w:pPr>
        <w:spacing w:after="0"/>
        <w:ind w:left="0"/>
        <w:jc w:val="both"/>
      </w:pPr>
      <w:r>
        <w:rPr>
          <w:rFonts w:ascii="Times New Roman"/>
          <w:b w:val="false"/>
          <w:i w:val="false"/>
          <w:color w:val="000000"/>
          <w:sz w:val="28"/>
        </w:rPr>
        <w:t>
      1) арнаулы салық режимі қолданылатын қызметте пайдаланылатын көлік құралдары бойынша;</w:t>
      </w:r>
    </w:p>
    <w:bookmarkEnd w:id="580"/>
    <w:bookmarkStart w:name="z595" w:id="581"/>
    <w:p>
      <w:pPr>
        <w:spacing w:after="0"/>
        <w:ind w:left="0"/>
        <w:jc w:val="both"/>
      </w:pPr>
      <w:r>
        <w:rPr>
          <w:rFonts w:ascii="Times New Roman"/>
          <w:b w:val="false"/>
          <w:i w:val="false"/>
          <w:color w:val="000000"/>
          <w:sz w:val="28"/>
        </w:rPr>
        <w:t>
      2) арнаулы салық режимі қолданылатын қызметте пайдаланылмайтын көлік құралдары бойынша бөлек жасалады.</w:t>
      </w:r>
    </w:p>
    <w:bookmarkEnd w:id="581"/>
    <w:bookmarkStart w:name="z596" w:id="582"/>
    <w:p>
      <w:pPr>
        <w:spacing w:after="0"/>
        <w:ind w:left="0"/>
        <w:jc w:val="both"/>
      </w:pPr>
      <w:r>
        <w:rPr>
          <w:rFonts w:ascii="Times New Roman"/>
          <w:b w:val="false"/>
          <w:i w:val="false"/>
          <w:color w:val="000000"/>
          <w:sz w:val="28"/>
        </w:rPr>
        <w:t>
      Салық төлеушілер заңды тұлғаның, оның құрылымдық бөлімшесінің орналасқан орны болып табылатын аудандық маңызы бар қалалар, кенттер, ауылдар, ауылдық округтер бойынша 700.01 нысанын жасаған кезде әрбір аудандық маңызы бар қала, кент, ауыл, ауылдық округ бойынша декларацияға жеке қосымша жасайды.</w:t>
      </w:r>
    </w:p>
    <w:bookmarkEnd w:id="582"/>
    <w:bookmarkStart w:name="z597" w:id="583"/>
    <w:p>
      <w:pPr>
        <w:spacing w:after="0"/>
        <w:ind w:left="0"/>
        <w:jc w:val="both"/>
      </w:pPr>
      <w:r>
        <w:rPr>
          <w:rFonts w:ascii="Times New Roman"/>
          <w:b w:val="false"/>
          <w:i w:val="false"/>
          <w:color w:val="000000"/>
          <w:sz w:val="28"/>
        </w:rPr>
        <w:t>
      24. "Салық төлеуші туралы жалпы ақпарат" бөлімінде салық төлеуші мынадай деректерді көрсетеді:</w:t>
      </w:r>
    </w:p>
    <w:bookmarkEnd w:id="583"/>
    <w:bookmarkStart w:name="z598" w:id="584"/>
    <w:p>
      <w:pPr>
        <w:spacing w:after="0"/>
        <w:ind w:left="0"/>
        <w:jc w:val="both"/>
      </w:pPr>
      <w:r>
        <w:rPr>
          <w:rFonts w:ascii="Times New Roman"/>
          <w:b w:val="false"/>
          <w:i w:val="false"/>
          <w:color w:val="000000"/>
          <w:sz w:val="28"/>
        </w:rPr>
        <w:t>
      1) көлік құралдары салығын төлеушінің БСН (ЖСН);</w:t>
      </w:r>
    </w:p>
    <w:bookmarkEnd w:id="584"/>
    <w:bookmarkStart w:name="z599" w:id="585"/>
    <w:p>
      <w:pPr>
        <w:spacing w:after="0"/>
        <w:ind w:left="0"/>
        <w:jc w:val="both"/>
      </w:pPr>
      <w:r>
        <w:rPr>
          <w:rFonts w:ascii="Times New Roman"/>
          <w:b w:val="false"/>
          <w:i w:val="false"/>
          <w:color w:val="000000"/>
          <w:sz w:val="28"/>
        </w:rPr>
        <w:t>
      2) салық есептілігі тапсырылатын кезең (жыл) - салық есептілігі табыс етілетін есепті салық кезеңі;</w:t>
      </w:r>
    </w:p>
    <w:bookmarkEnd w:id="585"/>
    <w:bookmarkStart w:name="z600" w:id="586"/>
    <w:p>
      <w:pPr>
        <w:spacing w:after="0"/>
        <w:ind w:left="0"/>
        <w:jc w:val="both"/>
      </w:pPr>
      <w:r>
        <w:rPr>
          <w:rFonts w:ascii="Times New Roman"/>
          <w:b w:val="false"/>
          <w:i w:val="false"/>
          <w:color w:val="000000"/>
          <w:sz w:val="28"/>
        </w:rPr>
        <w:t>
      3) аудандық маңызы бар қаланың, ауылдың, кенттің, ауылдық округтің әкім аппаратының БСН-і тек қалалар, кенттер, ауылдар, ауылдық округтер бойынша 700.01 нысанын жасаған кезде толтырылады;</w:t>
      </w:r>
    </w:p>
    <w:bookmarkEnd w:id="586"/>
    <w:bookmarkStart w:name="z601" w:id="587"/>
    <w:p>
      <w:pPr>
        <w:spacing w:after="0"/>
        <w:ind w:left="0"/>
        <w:jc w:val="both"/>
      </w:pPr>
      <w:r>
        <w:rPr>
          <w:rFonts w:ascii="Times New Roman"/>
          <w:b w:val="false"/>
          <w:i w:val="false"/>
          <w:color w:val="000000"/>
          <w:sz w:val="28"/>
        </w:rPr>
        <w:t xml:space="preserve">
      4) 4 жолды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салық төлеушілер толтырады және көлік құралдарына қатысты қолданылатын салық салу режимінің түрі көрсетіледі:</w:t>
      </w:r>
    </w:p>
    <w:bookmarkEnd w:id="587"/>
    <w:bookmarkStart w:name="z602" w:id="588"/>
    <w:p>
      <w:pPr>
        <w:spacing w:after="0"/>
        <w:ind w:left="0"/>
        <w:jc w:val="both"/>
      </w:pPr>
      <w:r>
        <w:rPr>
          <w:rFonts w:ascii="Times New Roman"/>
          <w:b w:val="false"/>
          <w:i w:val="false"/>
          <w:color w:val="000000"/>
          <w:sz w:val="28"/>
        </w:rPr>
        <w:t>
      4 А торкөзін арнаулы салық режимі қолданылатын қызметте пайдаланылатын көлік құралдары бойынша салық төлеушілер белгілейді;</w:t>
      </w:r>
    </w:p>
    <w:bookmarkEnd w:id="588"/>
    <w:bookmarkStart w:name="z603" w:id="589"/>
    <w:p>
      <w:pPr>
        <w:spacing w:after="0"/>
        <w:ind w:left="0"/>
        <w:jc w:val="both"/>
      </w:pPr>
      <w:r>
        <w:rPr>
          <w:rFonts w:ascii="Times New Roman"/>
          <w:b w:val="false"/>
          <w:i w:val="false"/>
          <w:color w:val="000000"/>
          <w:sz w:val="28"/>
        </w:rPr>
        <w:t xml:space="preserve">
      4 В торкөзін арнаулы салық режимі қолданылатын қызметте пайдаланылмайтын көлік құралдары бойынша салық төлеушілер белгілейді. </w:t>
      </w:r>
    </w:p>
    <w:bookmarkEnd w:id="589"/>
    <w:bookmarkStart w:name="z604" w:id="590"/>
    <w:p>
      <w:pPr>
        <w:spacing w:after="0"/>
        <w:ind w:left="0"/>
        <w:jc w:val="both"/>
      </w:pPr>
      <w:r>
        <w:rPr>
          <w:rFonts w:ascii="Times New Roman"/>
          <w:b w:val="false"/>
          <w:i w:val="false"/>
          <w:color w:val="000000"/>
          <w:sz w:val="28"/>
        </w:rPr>
        <w:t>
      25. "Көлік құралдары салығын есептеу" бөлімінде:</w:t>
      </w:r>
    </w:p>
    <w:bookmarkEnd w:id="590"/>
    <w:bookmarkStart w:name="z605" w:id="591"/>
    <w:p>
      <w:pPr>
        <w:spacing w:after="0"/>
        <w:ind w:left="0"/>
        <w:jc w:val="both"/>
      </w:pPr>
      <w:r>
        <w:rPr>
          <w:rFonts w:ascii="Times New Roman"/>
          <w:b w:val="false"/>
          <w:i w:val="false"/>
          <w:color w:val="000000"/>
          <w:sz w:val="28"/>
        </w:rPr>
        <w:t xml:space="preserve">
      1) "көлік құралдарының түріне (категориясына) қарай салық салу объектісі" бағанында көлік құралдары көлік құралдарының түріне (категориясына) қарай бөлініп және Салық кодексінің </w:t>
      </w:r>
      <w:r>
        <w:rPr>
          <w:rFonts w:ascii="Times New Roman"/>
          <w:b w:val="false"/>
          <w:i w:val="false"/>
          <w:color w:val="000000"/>
          <w:sz w:val="28"/>
        </w:rPr>
        <w:t>367- бабында</w:t>
      </w:r>
      <w:r>
        <w:rPr>
          <w:rFonts w:ascii="Times New Roman"/>
          <w:b w:val="false"/>
          <w:i w:val="false"/>
          <w:color w:val="000000"/>
          <w:sz w:val="28"/>
        </w:rPr>
        <w:t xml:space="preserve"> анықталған көлік құралының мінездемесі мен салық ставкасына қарай топтастырылып көрсетіледі;</w:t>
      </w:r>
    </w:p>
    <w:bookmarkEnd w:id="591"/>
    <w:bookmarkStart w:name="z606" w:id="592"/>
    <w:p>
      <w:pPr>
        <w:spacing w:after="0"/>
        <w:ind w:left="0"/>
        <w:jc w:val="both"/>
      </w:pPr>
      <w:r>
        <w:rPr>
          <w:rFonts w:ascii="Times New Roman"/>
          <w:b w:val="false"/>
          <w:i w:val="false"/>
          <w:color w:val="000000"/>
          <w:sz w:val="28"/>
        </w:rPr>
        <w:t>
      700.01.001-ден 700.01.004-ге дейінгі жолдарда "Жүк таситын, арнаулы автомобильдер (тіркемелерді есепке алмағанда)" 1 кіші бөлімі бойынша ақпарат көрсетіледі;</w:t>
      </w:r>
    </w:p>
    <w:bookmarkEnd w:id="592"/>
    <w:bookmarkStart w:name="z607" w:id="593"/>
    <w:p>
      <w:pPr>
        <w:spacing w:after="0"/>
        <w:ind w:left="0"/>
        <w:jc w:val="both"/>
      </w:pPr>
      <w:r>
        <w:rPr>
          <w:rFonts w:ascii="Times New Roman"/>
          <w:b w:val="false"/>
          <w:i w:val="false"/>
          <w:color w:val="000000"/>
          <w:sz w:val="28"/>
        </w:rPr>
        <w:t>
      700.01.005 жолда "Тракторлар, өздігінен жүретін ауыл шаруашылығы, мелиоративтік және жол-құрылыс машиналары мен механизмдері, жүріп өту мүмкіндігі жоғары арнайы машиналар және жалпыға ортақ пайдаланылатын автомобиль жолдарында жүруге арналмаған басқа да автокөлік құралдары" 2 кіші бөлімі бойынша ақпарат көрсетіледі;</w:t>
      </w:r>
    </w:p>
    <w:bookmarkEnd w:id="593"/>
    <w:bookmarkStart w:name="z608" w:id="594"/>
    <w:p>
      <w:pPr>
        <w:spacing w:after="0"/>
        <w:ind w:left="0"/>
        <w:jc w:val="both"/>
      </w:pPr>
      <w:r>
        <w:rPr>
          <w:rFonts w:ascii="Times New Roman"/>
          <w:b w:val="false"/>
          <w:i w:val="false"/>
          <w:color w:val="000000"/>
          <w:sz w:val="28"/>
        </w:rPr>
        <w:t>
      700.01.006-ден 700.01.008-ге дейінгі жолдарда "Автобустар" 3 кіші бөлімі бойынша ақпарат көрсетіледі;</w:t>
      </w:r>
    </w:p>
    <w:bookmarkEnd w:id="594"/>
    <w:bookmarkStart w:name="z609" w:id="595"/>
    <w:p>
      <w:pPr>
        <w:spacing w:after="0"/>
        <w:ind w:left="0"/>
        <w:jc w:val="both"/>
      </w:pPr>
      <w:r>
        <w:rPr>
          <w:rFonts w:ascii="Times New Roman"/>
          <w:b w:val="false"/>
          <w:i w:val="false"/>
          <w:color w:val="000000"/>
          <w:sz w:val="28"/>
        </w:rPr>
        <w:t>
      700.01.009-ден 700.01.010-ге дейінгі жолдарда "Мотоциклдер, мотороллерлер, мотошаналар, шағын кемелер" 4 кіші бөлімі бойынша ақпарат көрсетіледі;</w:t>
      </w:r>
    </w:p>
    <w:bookmarkEnd w:id="595"/>
    <w:bookmarkStart w:name="z610" w:id="596"/>
    <w:p>
      <w:pPr>
        <w:spacing w:after="0"/>
        <w:ind w:left="0"/>
        <w:jc w:val="both"/>
      </w:pPr>
      <w:r>
        <w:rPr>
          <w:rFonts w:ascii="Times New Roman"/>
          <w:b w:val="false"/>
          <w:i w:val="false"/>
          <w:color w:val="000000"/>
          <w:sz w:val="28"/>
        </w:rPr>
        <w:t>
      700.01.011-ден 700.01.014-ге дейінгі жолдарда "Катерлер, кемелер, буксирлер, баржалар, яхталар" 5 кіші бөлімі бойынша ақпарат көрсетіледі;</w:t>
      </w:r>
    </w:p>
    <w:bookmarkEnd w:id="596"/>
    <w:bookmarkStart w:name="z611" w:id="597"/>
    <w:p>
      <w:pPr>
        <w:spacing w:after="0"/>
        <w:ind w:left="0"/>
        <w:jc w:val="both"/>
      </w:pPr>
      <w:r>
        <w:rPr>
          <w:rFonts w:ascii="Times New Roman"/>
          <w:b w:val="false"/>
          <w:i w:val="false"/>
          <w:color w:val="000000"/>
          <w:sz w:val="28"/>
        </w:rPr>
        <w:t>
      700.01.015-ден 700.01.021-ге дейінгі жолдарда "Жеңіл автомобильдер" 6 кіші бөлімі бойынша ақпарат көрсетіледі;</w:t>
      </w:r>
    </w:p>
    <w:bookmarkEnd w:id="597"/>
    <w:bookmarkStart w:name="z612" w:id="598"/>
    <w:p>
      <w:pPr>
        <w:spacing w:after="0"/>
        <w:ind w:left="0"/>
        <w:jc w:val="both"/>
      </w:pPr>
      <w:r>
        <w:rPr>
          <w:rFonts w:ascii="Times New Roman"/>
          <w:b w:val="false"/>
          <w:i w:val="false"/>
          <w:color w:val="000000"/>
          <w:sz w:val="28"/>
        </w:rPr>
        <w:t>
      700.01.022-ден 700.01.026-ге дейінгі жолдарда "2013 жылдың 31 желтоқсанынан кейін Қазақстан Республикасының аумағына шеттен әкелінген немесе 2013 жылдың 31 желтоқсанынан кейін Қазақстан Республикасында шығарылған (дайындалған немесе жиналған) двигатель көлемі 3000 текше.см жоғары жеңіл автомобильдер" 6.1 кіші бөлім бойынша ақпарат көрсетіледі;</w:t>
      </w:r>
    </w:p>
    <w:bookmarkEnd w:id="598"/>
    <w:bookmarkStart w:name="z613" w:id="599"/>
    <w:p>
      <w:pPr>
        <w:spacing w:after="0"/>
        <w:ind w:left="0"/>
        <w:jc w:val="both"/>
      </w:pPr>
      <w:r>
        <w:rPr>
          <w:rFonts w:ascii="Times New Roman"/>
          <w:b w:val="false"/>
          <w:i w:val="false"/>
          <w:color w:val="000000"/>
          <w:sz w:val="28"/>
        </w:rPr>
        <w:t>
      700.01.027-ден 700.01.029-ге дейінгі жолдарда "1999 жылғы 1 сәуiрден кейiн Қазақстан Республикасының шегiнен тыс жерлерден сатып алынған ұшу аппараттарына" 7 кіші бөлімі бойынша ақпарат көрсетіледі;</w:t>
      </w:r>
    </w:p>
    <w:bookmarkEnd w:id="599"/>
    <w:bookmarkStart w:name="z614" w:id="600"/>
    <w:p>
      <w:pPr>
        <w:spacing w:after="0"/>
        <w:ind w:left="0"/>
        <w:jc w:val="both"/>
      </w:pPr>
      <w:r>
        <w:rPr>
          <w:rFonts w:ascii="Times New Roman"/>
          <w:b w:val="false"/>
          <w:i w:val="false"/>
          <w:color w:val="000000"/>
          <w:sz w:val="28"/>
        </w:rPr>
        <w:t>
      700.01.030-ден 700.01.032-ге дейінгі жолдарда "1999 жылғы 1 сәуiрге дейiн сатып алынған, сондай-ақ 1999 жылғы 1 сәуiрден кейiн сатып алынған және Қазақстан Республикасында 1999 жылғы 1 cәуipгe дейiн пайдалануда болған ұшу аппараттарына" 8 кіші бөлімі бойынша ақпарат көрсетіледі;</w:t>
      </w:r>
    </w:p>
    <w:bookmarkEnd w:id="600"/>
    <w:bookmarkStart w:name="z615" w:id="601"/>
    <w:p>
      <w:pPr>
        <w:spacing w:after="0"/>
        <w:ind w:left="0"/>
        <w:jc w:val="both"/>
      </w:pPr>
      <w:r>
        <w:rPr>
          <w:rFonts w:ascii="Times New Roman"/>
          <w:b w:val="false"/>
          <w:i w:val="false"/>
          <w:color w:val="000000"/>
          <w:sz w:val="28"/>
        </w:rPr>
        <w:t>
      700.01.033 жолда "Темір жол тартқыш және мотор-вагондық жылжымалы құрамдар" 9 кіші бөлімі бойынша ақпарат көрсетіледі;</w:t>
      </w:r>
    </w:p>
    <w:bookmarkEnd w:id="601"/>
    <w:bookmarkStart w:name="z616" w:id="602"/>
    <w:p>
      <w:pPr>
        <w:spacing w:after="0"/>
        <w:ind w:left="0"/>
        <w:jc w:val="both"/>
      </w:pPr>
      <w:r>
        <w:rPr>
          <w:rFonts w:ascii="Times New Roman"/>
          <w:b w:val="false"/>
          <w:i w:val="false"/>
          <w:color w:val="000000"/>
          <w:sz w:val="28"/>
        </w:rPr>
        <w:t>
      2) 700.01.001-ден 700.01.033-ге дейінгі жолдарда:</w:t>
      </w:r>
    </w:p>
    <w:bookmarkEnd w:id="602"/>
    <w:bookmarkStart w:name="z617" w:id="603"/>
    <w:p>
      <w:pPr>
        <w:spacing w:after="0"/>
        <w:ind w:left="0"/>
        <w:jc w:val="both"/>
      </w:pPr>
      <w:r>
        <w:rPr>
          <w:rFonts w:ascii="Times New Roman"/>
          <w:b w:val="false"/>
          <w:i w:val="false"/>
          <w:color w:val="000000"/>
          <w:sz w:val="28"/>
        </w:rPr>
        <w:t>
      В бағанында - жылына көлік құралдарының саны;</w:t>
      </w:r>
    </w:p>
    <w:bookmarkEnd w:id="603"/>
    <w:bookmarkStart w:name="z618" w:id="604"/>
    <w:p>
      <w:pPr>
        <w:spacing w:after="0"/>
        <w:ind w:left="0"/>
        <w:jc w:val="both"/>
      </w:pPr>
      <w:r>
        <w:rPr>
          <w:rFonts w:ascii="Times New Roman"/>
          <w:b w:val="false"/>
          <w:i w:val="false"/>
          <w:color w:val="000000"/>
          <w:sz w:val="28"/>
        </w:rPr>
        <w:t>
      С бағанында - нақты иелік ету кезеңі үшін салық сомасы көрсетіледі;</w:t>
      </w:r>
    </w:p>
    <w:bookmarkEnd w:id="604"/>
    <w:bookmarkStart w:name="z619" w:id="605"/>
    <w:p>
      <w:pPr>
        <w:spacing w:after="0"/>
        <w:ind w:left="0"/>
        <w:jc w:val="both"/>
      </w:pPr>
      <w:r>
        <w:rPr>
          <w:rFonts w:ascii="Times New Roman"/>
          <w:b w:val="false"/>
          <w:i w:val="false"/>
          <w:color w:val="000000"/>
          <w:sz w:val="28"/>
        </w:rPr>
        <w:t>
      D бағанында - жеңіл автомобильдердің қозғалтқыштың жиынтық асып кету көлемі/1999 жылғы 1 сәуiрден кейiн Қазақстан Республикасының шегiнен тыс жерлерден сатып алынған ұшу аппараттарының, 1999 жылғы 1 сәуiрге дейiн сатып алынған, сондай-ақ 1999 жылғы 1 сәуiрден кейiн сатып алынған және Қазақстан Республикасында 1999 жылғы 1 cәуipгe дейiн пайдалануда болған ұшу аппараттарынның, темір жол тартқыш және мотор-вагондық жылжымалы құрамдардың жиынтық қуаты бойынша анықтамалық ақпарат;</w:t>
      </w:r>
    </w:p>
    <w:bookmarkEnd w:id="605"/>
    <w:bookmarkStart w:name="z620" w:id="606"/>
    <w:p>
      <w:pPr>
        <w:spacing w:after="0"/>
        <w:ind w:left="0"/>
        <w:jc w:val="both"/>
      </w:pPr>
      <w:r>
        <w:rPr>
          <w:rFonts w:ascii="Times New Roman"/>
          <w:b w:val="false"/>
          <w:i w:val="false"/>
          <w:color w:val="000000"/>
          <w:sz w:val="28"/>
        </w:rPr>
        <w:t>
      Е бағанында - нақты иелік ету айларының жалпы саны бойынша анықтамалық ақпарат көрсетіледі.</w:t>
      </w:r>
    </w:p>
    <w:bookmarkEnd w:id="606"/>
    <w:bookmarkStart w:name="z621" w:id="607"/>
    <w:p>
      <w:pPr>
        <w:spacing w:after="0"/>
        <w:ind w:left="0"/>
        <w:jc w:val="both"/>
      </w:pPr>
      <w:r>
        <w:rPr>
          <w:rFonts w:ascii="Times New Roman"/>
          <w:b w:val="false"/>
          <w:i w:val="false"/>
          <w:color w:val="000000"/>
          <w:sz w:val="28"/>
        </w:rPr>
        <w:t>
      26. "Көлік құралдары салығы" 10 кіші бөлімі бойынша мынадай ақпарат көрсетіледі;</w:t>
      </w:r>
    </w:p>
    <w:bookmarkEnd w:id="607"/>
    <w:bookmarkStart w:name="z622" w:id="608"/>
    <w:p>
      <w:pPr>
        <w:spacing w:after="0"/>
        <w:ind w:left="0"/>
        <w:jc w:val="both"/>
      </w:pPr>
      <w:r>
        <w:rPr>
          <w:rFonts w:ascii="Times New Roman"/>
          <w:b w:val="false"/>
          <w:i w:val="false"/>
          <w:color w:val="000000"/>
          <w:sz w:val="28"/>
        </w:rPr>
        <w:t>
      1) 700.01.034 жолында 700.01.035 және 700.01.036 жолдарының сомасы (700.01.035 + 700.01.036) ретінде айқындалатын салық кезеңі үшін есептелген салық сомасы барлығы көрсетіледі;</w:t>
      </w:r>
    </w:p>
    <w:bookmarkEnd w:id="608"/>
    <w:bookmarkStart w:name="z623" w:id="609"/>
    <w:p>
      <w:pPr>
        <w:spacing w:after="0"/>
        <w:ind w:left="0"/>
        <w:jc w:val="both"/>
      </w:pPr>
      <w:r>
        <w:rPr>
          <w:rFonts w:ascii="Times New Roman"/>
          <w:b w:val="false"/>
          <w:i w:val="false"/>
          <w:color w:val="000000"/>
          <w:sz w:val="28"/>
        </w:rPr>
        <w:t>
      2) 700.01.035 жолында ауыл шаруашылығы өнімін, акваөсіру (балық өсіру шаруашылығы) өнімін өндірушілер және ауылшаруашылығы кооперативтері үшін арнаулы салық режимін қолданатын көлік құралы салығын төлеушілерді қоспағанда, көлік құралдары салығын төлеушілер салық кезеңі үшін есептеген, C бағанының 700.01.001-ден 700.01.033-ге дейінгі жолдардың арасындағы жолдар сомасы (700.01.001 + 700.01.002 + .... 700.01.033) ретінде айқындалатын салық сомасы көрсетіледі;</w:t>
      </w:r>
    </w:p>
    <w:bookmarkEnd w:id="609"/>
    <w:bookmarkStart w:name="z624" w:id="610"/>
    <w:p>
      <w:pPr>
        <w:spacing w:after="0"/>
        <w:ind w:left="0"/>
        <w:jc w:val="both"/>
      </w:pPr>
      <w:r>
        <w:rPr>
          <w:rFonts w:ascii="Times New Roman"/>
          <w:b w:val="false"/>
          <w:i w:val="false"/>
          <w:color w:val="000000"/>
          <w:sz w:val="28"/>
        </w:rPr>
        <w:t xml:space="preserve">
      3) егер 700.01.036 жолында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көлік құралы салығын төлеушілер салық кезеңі үшін жалпыға бірдей белгіленген тәртіпте есептеген және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70 (жетпіс) пайызға азайтылған, C бағанының 700.01.001-ден 700.01.033-ге дейінгі жолдардың арасындағы жолдар сомасы (700.01.001 + 700.01.002 + .... 700.01.033) ретінде айқындалатын салық сомасы көрсетіледі;</w:t>
      </w:r>
    </w:p>
    <w:bookmarkEnd w:id="610"/>
    <w:bookmarkStart w:name="z625" w:id="611"/>
    <w:p>
      <w:pPr>
        <w:spacing w:after="0"/>
        <w:ind w:left="0"/>
        <w:jc w:val="both"/>
      </w:pPr>
      <w:r>
        <w:rPr>
          <w:rFonts w:ascii="Times New Roman"/>
          <w:b w:val="false"/>
          <w:i w:val="false"/>
          <w:color w:val="000000"/>
          <w:sz w:val="28"/>
        </w:rPr>
        <w:t>
      4) 700.01.037 жолында ағымдағы төлемдердің салық кезеңі үшін есептелген сомасы көрсетіледі. Аталған жолға 701.00 нысанының 701.00.001 жолының сомасы көшіріледі.</w:t>
      </w:r>
    </w:p>
    <w:bookmarkEnd w:id="611"/>
    <w:bookmarkStart w:name="z626" w:id="612"/>
    <w:p>
      <w:pPr>
        <w:spacing w:after="0"/>
        <w:ind w:left="0"/>
        <w:jc w:val="both"/>
      </w:pPr>
      <w:r>
        <w:rPr>
          <w:rFonts w:ascii="Times New Roman"/>
          <w:b w:val="false"/>
          <w:i w:val="false"/>
          <w:color w:val="000000"/>
          <w:sz w:val="28"/>
        </w:rPr>
        <w:t>
      Салық төлеушілер аудандық маңызы бар қалалар, ауылдар, кенттер, ауылдық округтер бойынша 700.01 нысанын жасаған кезде 700.01.037 жолына тиісті аудандық маңызы бар қалалар, ауылдар, кенттер, ауылдық округтер бойынша 701.00 нысанының С бағанынан ағымдағы төлемдердің салық кезеңі үшін есептелген сомасы көшіріледі.</w:t>
      </w:r>
    </w:p>
    <w:bookmarkEnd w:id="612"/>
    <w:bookmarkStart w:name="z627" w:id="613"/>
    <w:p>
      <w:pPr>
        <w:spacing w:after="0"/>
        <w:ind w:left="0"/>
        <w:jc w:val="both"/>
      </w:pPr>
      <w:r>
        <w:rPr>
          <w:rFonts w:ascii="Times New Roman"/>
          <w:b w:val="false"/>
          <w:i w:val="false"/>
          <w:color w:val="000000"/>
          <w:sz w:val="28"/>
        </w:rPr>
        <w:t>
      Бұл ретте 701.00 нысанының С бағанының мәні таңдалатын жолдар бойынша В бағанындағы аудандық маңызы бар қаланың, ауылдың, кенттің, ауылдық округтің әкім аппаратының БСН-і 700.01 нысанының 2 жолындағы аудандық маңызы бар қаланың, ауылдың, кенттің, ауылдық округтің әкім аппаратының БСН-іне сәйкес келуі тиіс;</w:t>
      </w:r>
    </w:p>
    <w:bookmarkEnd w:id="613"/>
    <w:bookmarkStart w:name="z628" w:id="614"/>
    <w:p>
      <w:pPr>
        <w:spacing w:after="0"/>
        <w:ind w:left="0"/>
        <w:jc w:val="both"/>
      </w:pPr>
      <w:r>
        <w:rPr>
          <w:rFonts w:ascii="Times New Roman"/>
          <w:b w:val="false"/>
          <w:i w:val="false"/>
          <w:color w:val="000000"/>
          <w:sz w:val="28"/>
        </w:rPr>
        <w:t>
      5) егер 700.01.034 жолында көрсетілген салық кезеңі үшін есептелген салық сомасы 700.01.037 жолында көрсетілген есептелген ағымдағы төлемдердің сомасынан көп болған жағдайда 700.01.038 жолында 700.01.034 және 700.01.037 жолдарының айырмасы (700.01.034 - 700.01.037) ретінде айқындалатын есептеуге салық сомасы көрсетіледі;</w:t>
      </w:r>
    </w:p>
    <w:bookmarkEnd w:id="614"/>
    <w:bookmarkStart w:name="z629" w:id="615"/>
    <w:p>
      <w:pPr>
        <w:spacing w:after="0"/>
        <w:ind w:left="0"/>
        <w:jc w:val="both"/>
      </w:pPr>
      <w:r>
        <w:rPr>
          <w:rFonts w:ascii="Times New Roman"/>
          <w:b w:val="false"/>
          <w:i w:val="false"/>
          <w:color w:val="000000"/>
          <w:sz w:val="28"/>
        </w:rPr>
        <w:t>
      6) егер 700.01.037 жолында көрсетілген салық кезеңі үшін есептелген ағымдағы төлемдер сомасы 700.01.034 жолында көрсетілген есептелген ағымдағы төлемдердің сомасынан көп болған жағдайда 700.01.039 жолында 700.01.037 және 700.01.034 жолдарының айырмасы (700.01.037 - 700.01.034) ретінде айқындалатын азайтуға салық сомасы көрсетіледі.</w:t>
      </w:r>
    </w:p>
    <w:bookmarkEnd w:id="615"/>
    <w:bookmarkStart w:name="z630" w:id="616"/>
    <w:p>
      <w:pPr>
        <w:spacing w:after="0"/>
        <w:ind w:left="0"/>
        <w:jc w:val="left"/>
      </w:pPr>
      <w:r>
        <w:rPr>
          <w:rFonts w:ascii="Times New Roman"/>
          <w:b/>
          <w:i w:val="false"/>
          <w:color w:val="000000"/>
        </w:rPr>
        <w:t xml:space="preserve"> 4-Тарау. Жер салығына 700.02- нысанын жасау бойынша түсіндірме</w:t>
      </w:r>
    </w:p>
    <w:bookmarkEnd w:id="616"/>
    <w:bookmarkStart w:name="z631" w:id="617"/>
    <w:p>
      <w:pPr>
        <w:spacing w:after="0"/>
        <w:ind w:left="0"/>
        <w:jc w:val="both"/>
      </w:pPr>
      <w:r>
        <w:rPr>
          <w:rFonts w:ascii="Times New Roman"/>
          <w:b w:val="false"/>
          <w:i w:val="false"/>
          <w:color w:val="000000"/>
          <w:sz w:val="28"/>
        </w:rPr>
        <w:t xml:space="preserve">
      27. Бұл қосымша Салық кодексінің </w:t>
      </w:r>
      <w:r>
        <w:rPr>
          <w:rFonts w:ascii="Times New Roman"/>
          <w:b w:val="false"/>
          <w:i w:val="false"/>
          <w:color w:val="000000"/>
          <w:sz w:val="28"/>
        </w:rPr>
        <w:t>14-бөліміне</w:t>
      </w:r>
      <w:r>
        <w:rPr>
          <w:rFonts w:ascii="Times New Roman"/>
          <w:b w:val="false"/>
          <w:i w:val="false"/>
          <w:color w:val="000000"/>
          <w:sz w:val="28"/>
        </w:rPr>
        <w:t xml:space="preserve"> сәйкес салық төлеушілердің жер салығын есептеуіне арналған. 700.02 нысанын салық кезеңі ішінде меншік, тұрақты жер пайдалану, бастапқы тегін уақытшаша жер пайдалану құқығындағжер учаскелері үшінучаскернын</w:t>
      </w:r>
    </w:p>
    <w:bookmarkEnd w:id="617"/>
    <w:bookmarkStart w:name="z632" w:id="618"/>
    <w:p>
      <w:pPr>
        <w:spacing w:after="0"/>
        <w:ind w:left="0"/>
        <w:jc w:val="both"/>
      </w:pPr>
      <w:r>
        <w:rPr>
          <w:rFonts w:ascii="Times New Roman"/>
          <w:b w:val="false"/>
          <w:i w:val="false"/>
          <w:color w:val="000000"/>
          <w:sz w:val="28"/>
        </w:rPr>
        <w:t>
      Салық төлеушілер аудандық маңызы бар қалаларда, кенттерде, ауылдарда, ауылдық округтерде орналасқан елді мекендердің жерлері бойынша 700.02 нысанын жасаған кезде әрбір аудандық маңызы бар қала, кент, ауыл, ауылдық округ бойынша декларацияға жеке қосымша жасайды.</w:t>
      </w:r>
    </w:p>
    <w:bookmarkEnd w:id="618"/>
    <w:bookmarkStart w:name="z633" w:id="619"/>
    <w:p>
      <w:pPr>
        <w:spacing w:after="0"/>
        <w:ind w:left="0"/>
        <w:jc w:val="both"/>
      </w:pPr>
      <w:r>
        <w:rPr>
          <w:rFonts w:ascii="Times New Roman"/>
          <w:b w:val="false"/>
          <w:i w:val="false"/>
          <w:color w:val="000000"/>
          <w:sz w:val="28"/>
        </w:rPr>
        <w:t>
      28. "Салық төлеуші туралы жалпы ақпарат" бөлімінде салық төлеуші мынадай деректерді көрсетеді:</w:t>
      </w:r>
    </w:p>
    <w:bookmarkEnd w:id="619"/>
    <w:bookmarkStart w:name="z634" w:id="620"/>
    <w:p>
      <w:pPr>
        <w:spacing w:after="0"/>
        <w:ind w:left="0"/>
        <w:jc w:val="both"/>
      </w:pPr>
      <w:r>
        <w:rPr>
          <w:rFonts w:ascii="Times New Roman"/>
          <w:b w:val="false"/>
          <w:i w:val="false"/>
          <w:color w:val="000000"/>
          <w:sz w:val="28"/>
        </w:rPr>
        <w:t>
      1) жер салығын төлеушінің ЖСН (БСН);</w:t>
      </w:r>
    </w:p>
    <w:bookmarkEnd w:id="620"/>
    <w:bookmarkStart w:name="z635" w:id="621"/>
    <w:p>
      <w:pPr>
        <w:spacing w:after="0"/>
        <w:ind w:left="0"/>
        <w:jc w:val="both"/>
      </w:pPr>
      <w:r>
        <w:rPr>
          <w:rFonts w:ascii="Times New Roman"/>
          <w:b w:val="false"/>
          <w:i w:val="false"/>
          <w:color w:val="000000"/>
          <w:sz w:val="28"/>
        </w:rPr>
        <w:t>
      2) құрылымдық бөлімшесі филиал, өкілдік болып табылатын заңды тұлғаның БСН.</w:t>
      </w:r>
    </w:p>
    <w:bookmarkEnd w:id="621"/>
    <w:bookmarkStart w:name="z636" w:id="622"/>
    <w:p>
      <w:pPr>
        <w:spacing w:after="0"/>
        <w:ind w:left="0"/>
        <w:jc w:val="both"/>
      </w:pPr>
      <w:r>
        <w:rPr>
          <w:rFonts w:ascii="Times New Roman"/>
          <w:b w:val="false"/>
          <w:i w:val="false"/>
          <w:color w:val="000000"/>
          <w:sz w:val="28"/>
        </w:rPr>
        <w:t>
      Бұл жол егер құрылымдық бөлімше дербес төлеуші болып танылған жағдайда толтырылады;</w:t>
      </w:r>
    </w:p>
    <w:bookmarkEnd w:id="622"/>
    <w:bookmarkStart w:name="z637" w:id="623"/>
    <w:p>
      <w:pPr>
        <w:spacing w:after="0"/>
        <w:ind w:left="0"/>
        <w:jc w:val="both"/>
      </w:pPr>
      <w:r>
        <w:rPr>
          <w:rFonts w:ascii="Times New Roman"/>
          <w:b w:val="false"/>
          <w:i w:val="false"/>
          <w:color w:val="000000"/>
          <w:sz w:val="28"/>
        </w:rPr>
        <w:t>
      3) салық кезеңі (жыл) - салық есептілігі табыс етілетін есепті салық кезеңі.</w:t>
      </w:r>
    </w:p>
    <w:bookmarkEnd w:id="623"/>
    <w:bookmarkStart w:name="z638" w:id="624"/>
    <w:p>
      <w:pPr>
        <w:spacing w:after="0"/>
        <w:ind w:left="0"/>
        <w:jc w:val="both"/>
      </w:pPr>
      <w:r>
        <w:rPr>
          <w:rFonts w:ascii="Times New Roman"/>
          <w:b w:val="false"/>
          <w:i w:val="false"/>
          <w:color w:val="000000"/>
          <w:sz w:val="28"/>
        </w:rPr>
        <w:t>
      4) аудандық маңызы бар қаланың, ауылдың, кенттің, ауылдық округтің әкім аппаратының БСН-і. Жол аудандық маңызы бар қалаларда, кенттерде, ауылдарда, ауылдық округтерде орналасқан елді мекендердің жерлері бойынша 700.02 нысанын жасаған кезінде толтырылады.</w:t>
      </w:r>
    </w:p>
    <w:bookmarkEnd w:id="624"/>
    <w:bookmarkStart w:name="z639" w:id="625"/>
    <w:p>
      <w:pPr>
        <w:spacing w:after="0"/>
        <w:ind w:left="0"/>
        <w:jc w:val="both"/>
      </w:pPr>
      <w:r>
        <w:rPr>
          <w:rFonts w:ascii="Times New Roman"/>
          <w:b w:val="false"/>
          <w:i w:val="false"/>
          <w:color w:val="000000"/>
          <w:sz w:val="28"/>
        </w:rPr>
        <w:t>
      29. "Жер салығын есептеу" бөлімі:</w:t>
      </w:r>
    </w:p>
    <w:bookmarkEnd w:id="625"/>
    <w:bookmarkStart w:name="z640" w:id="626"/>
    <w:p>
      <w:pPr>
        <w:spacing w:after="0"/>
        <w:ind w:left="0"/>
        <w:jc w:val="both"/>
      </w:pPr>
      <w:r>
        <w:rPr>
          <w:rFonts w:ascii="Times New Roman"/>
          <w:b w:val="false"/>
          <w:i w:val="false"/>
          <w:color w:val="000000"/>
          <w:sz w:val="28"/>
        </w:rPr>
        <w:t>
      1) А бағанында 00000001 жолымен басталатын жолдың реттік нөмірі көрсетіледі;</w:t>
      </w:r>
    </w:p>
    <w:bookmarkEnd w:id="626"/>
    <w:bookmarkStart w:name="z641" w:id="627"/>
    <w:p>
      <w:pPr>
        <w:spacing w:after="0"/>
        <w:ind w:left="0"/>
        <w:jc w:val="both"/>
      </w:pPr>
      <w:r>
        <w:rPr>
          <w:rFonts w:ascii="Times New Roman"/>
          <w:b w:val="false"/>
          <w:i w:val="false"/>
          <w:color w:val="000000"/>
          <w:sz w:val="28"/>
        </w:rPr>
        <w:t>
      2) В бағанында сәйкестендіру (құқық белгілеу) құжаттары негізінде жер учаскесінің кадастрлық нөмірі көрсетіледі</w:t>
      </w:r>
    </w:p>
    <w:bookmarkEnd w:id="627"/>
    <w:bookmarkStart w:name="z642" w:id="628"/>
    <w:p>
      <w:pPr>
        <w:spacing w:after="0"/>
        <w:ind w:left="0"/>
        <w:jc w:val="both"/>
      </w:pPr>
      <w:r>
        <w:rPr>
          <w:rFonts w:ascii="Times New Roman"/>
          <w:b w:val="false"/>
          <w:i w:val="false"/>
          <w:color w:val="000000"/>
          <w:sz w:val="28"/>
        </w:rPr>
        <w:t>
      3) С бағанында жер учаскесі ауданының өлшем бірлігі (гектарда, шаршы метрде) көрсетіледі;</w:t>
      </w:r>
    </w:p>
    <w:bookmarkEnd w:id="628"/>
    <w:bookmarkStart w:name="z643" w:id="629"/>
    <w:p>
      <w:pPr>
        <w:spacing w:after="0"/>
        <w:ind w:left="0"/>
        <w:jc w:val="both"/>
      </w:pPr>
      <w:r>
        <w:rPr>
          <w:rFonts w:ascii="Times New Roman"/>
          <w:b w:val="false"/>
          <w:i w:val="false"/>
          <w:color w:val="000000"/>
          <w:sz w:val="28"/>
        </w:rPr>
        <w:t xml:space="preserve">
      4) Д бағанында жер учаскесіне сәйкестендіру (құқық белгілеу) құжаттарына сәйкес жер учаскесінің жалпы ауданы көрсетіледі. Салық кодексінің 374-бабы </w:t>
      </w:r>
      <w:r>
        <w:rPr>
          <w:rFonts w:ascii="Times New Roman"/>
          <w:b w:val="false"/>
          <w:i w:val="false"/>
          <w:color w:val="000000"/>
          <w:sz w:val="28"/>
        </w:rPr>
        <w:t>2-тармағында</w:t>
      </w:r>
      <w:r>
        <w:rPr>
          <w:rFonts w:ascii="Times New Roman"/>
          <w:b w:val="false"/>
          <w:i w:val="false"/>
          <w:color w:val="000000"/>
          <w:sz w:val="28"/>
        </w:rPr>
        <w:t xml:space="preserve"> айқындалған салық төлеушілер нақты иелігіндегі және пайдалануындағы жер учаскесінің жалпы ауданын көрсетеді;</w:t>
      </w:r>
    </w:p>
    <w:bookmarkEnd w:id="629"/>
    <w:bookmarkStart w:name="z644" w:id="630"/>
    <w:p>
      <w:pPr>
        <w:spacing w:after="0"/>
        <w:ind w:left="0"/>
        <w:jc w:val="both"/>
      </w:pPr>
      <w:r>
        <w:rPr>
          <w:rFonts w:ascii="Times New Roman"/>
          <w:b w:val="false"/>
          <w:i w:val="false"/>
          <w:color w:val="000000"/>
          <w:sz w:val="28"/>
        </w:rPr>
        <w:t>
      5) Е бағанында жерлердің санаттары көрсетіледі.</w:t>
      </w:r>
    </w:p>
    <w:bookmarkEnd w:id="630"/>
    <w:bookmarkStart w:name="z645" w:id="631"/>
    <w:p>
      <w:pPr>
        <w:spacing w:after="0"/>
        <w:ind w:left="0"/>
        <w:jc w:val="both"/>
      </w:pPr>
      <w:r>
        <w:rPr>
          <w:rFonts w:ascii="Times New Roman"/>
          <w:b w:val="false"/>
          <w:i w:val="false"/>
          <w:color w:val="000000"/>
          <w:sz w:val="28"/>
        </w:rPr>
        <w:t>
      A - елдi мекендердiң (қалалардың, кенттер мен ауылдық елдi мекендердiң) жерi;</w:t>
      </w:r>
    </w:p>
    <w:bookmarkEnd w:id="631"/>
    <w:bookmarkStart w:name="z646" w:id="632"/>
    <w:p>
      <w:pPr>
        <w:spacing w:after="0"/>
        <w:ind w:left="0"/>
        <w:jc w:val="both"/>
      </w:pPr>
      <w:r>
        <w:rPr>
          <w:rFonts w:ascii="Times New Roman"/>
          <w:b w:val="false"/>
          <w:i w:val="false"/>
          <w:color w:val="000000"/>
          <w:sz w:val="28"/>
        </w:rPr>
        <w:t>
      B - ауыл шаруашылығы мақсатындағы жер;</w:t>
      </w:r>
    </w:p>
    <w:bookmarkEnd w:id="632"/>
    <w:bookmarkStart w:name="z647" w:id="633"/>
    <w:p>
      <w:pPr>
        <w:spacing w:after="0"/>
        <w:ind w:left="0"/>
        <w:jc w:val="both"/>
      </w:pPr>
      <w:r>
        <w:rPr>
          <w:rFonts w:ascii="Times New Roman"/>
          <w:b w:val="false"/>
          <w:i w:val="false"/>
          <w:color w:val="000000"/>
          <w:sz w:val="28"/>
        </w:rPr>
        <w:t>
      C - өнеркәсiп, көлiк, байланыс, ғарыш қызметі, қорғаныс, ұлттық қауіпсіздік мұқтажына арналған жер және ауыл шаруашылығына арналмаған өзге де жер;</w:t>
      </w:r>
    </w:p>
    <w:bookmarkEnd w:id="633"/>
    <w:bookmarkStart w:name="z648" w:id="634"/>
    <w:p>
      <w:pPr>
        <w:spacing w:after="0"/>
        <w:ind w:left="0"/>
        <w:jc w:val="both"/>
      </w:pPr>
      <w:r>
        <w:rPr>
          <w:rFonts w:ascii="Times New Roman"/>
          <w:b w:val="false"/>
          <w:i w:val="false"/>
          <w:color w:val="000000"/>
          <w:sz w:val="28"/>
        </w:rPr>
        <w:t>
      D - орман қорының жерi;</w:t>
      </w:r>
    </w:p>
    <w:bookmarkEnd w:id="634"/>
    <w:bookmarkStart w:name="z649" w:id="635"/>
    <w:p>
      <w:pPr>
        <w:spacing w:after="0"/>
        <w:ind w:left="0"/>
        <w:jc w:val="both"/>
      </w:pPr>
      <w:r>
        <w:rPr>
          <w:rFonts w:ascii="Times New Roman"/>
          <w:b w:val="false"/>
          <w:i w:val="false"/>
          <w:color w:val="000000"/>
          <w:sz w:val="28"/>
        </w:rPr>
        <w:t>
      E - су қорының жерi;</w:t>
      </w:r>
    </w:p>
    <w:bookmarkEnd w:id="635"/>
    <w:bookmarkStart w:name="z650" w:id="636"/>
    <w:p>
      <w:pPr>
        <w:spacing w:after="0"/>
        <w:ind w:left="0"/>
        <w:jc w:val="both"/>
      </w:pPr>
      <w:r>
        <w:rPr>
          <w:rFonts w:ascii="Times New Roman"/>
          <w:b w:val="false"/>
          <w:i w:val="false"/>
          <w:color w:val="000000"/>
          <w:sz w:val="28"/>
        </w:rPr>
        <w:t>
      F - ерекше қорғалатын табиғи аумақтардың жерi, сауықтыру мақсатындағы, рекреациялық және тарихи-мәдени мақсаттағы жер.</w:t>
      </w:r>
    </w:p>
    <w:bookmarkEnd w:id="636"/>
    <w:bookmarkStart w:name="z651" w:id="637"/>
    <w:p>
      <w:pPr>
        <w:spacing w:after="0"/>
        <w:ind w:left="0"/>
        <w:jc w:val="both"/>
      </w:pPr>
      <w:r>
        <w:rPr>
          <w:rFonts w:ascii="Times New Roman"/>
          <w:b w:val="false"/>
          <w:i w:val="false"/>
          <w:color w:val="000000"/>
          <w:sz w:val="28"/>
        </w:rPr>
        <w:t xml:space="preserve">
      6) F бағанында Салық кодексінің 387-бабының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салық кезеңі үшін жергілікті өкілдік органның шешімімен белгіленген жер салығының ставкасын арттыру немесе төмендету мөлшері (пайызбен) көрсетіледі;</w:t>
      </w:r>
    </w:p>
    <w:bookmarkEnd w:id="637"/>
    <w:bookmarkStart w:name="z652" w:id="638"/>
    <w:p>
      <w:pPr>
        <w:spacing w:after="0"/>
        <w:ind w:left="0"/>
        <w:jc w:val="both"/>
      </w:pPr>
      <w:r>
        <w:rPr>
          <w:rFonts w:ascii="Times New Roman"/>
          <w:b w:val="false"/>
          <w:i w:val="false"/>
          <w:color w:val="000000"/>
          <w:sz w:val="28"/>
        </w:rPr>
        <w:t xml:space="preserve">
      7) G бағанында Салық кодексінің </w:t>
      </w:r>
      <w:r>
        <w:rPr>
          <w:rFonts w:ascii="Times New Roman"/>
          <w:b w:val="false"/>
          <w:i w:val="false"/>
          <w:color w:val="000000"/>
          <w:sz w:val="28"/>
        </w:rPr>
        <w:t>386-бабына</w:t>
      </w:r>
      <w:r>
        <w:rPr>
          <w:rFonts w:ascii="Times New Roman"/>
          <w:b w:val="false"/>
          <w:i w:val="false"/>
          <w:color w:val="000000"/>
          <w:sz w:val="28"/>
        </w:rPr>
        <w:t xml:space="preserve"> сәйкес салық кезеңіне жергілікті өкілдік органның шешімдеріне сәйкес автотұрақтар, автожанармай құю станциялары, казино орналасқан жер учаскелеріне белгіленген жер салығының ставкасын арттыру мөлшері көрсетіледі;</w:t>
      </w:r>
    </w:p>
    <w:bookmarkEnd w:id="638"/>
    <w:bookmarkStart w:name="z653" w:id="639"/>
    <w:p>
      <w:pPr>
        <w:spacing w:after="0"/>
        <w:ind w:left="0"/>
        <w:jc w:val="both"/>
      </w:pPr>
      <w:r>
        <w:rPr>
          <w:rFonts w:ascii="Times New Roman"/>
          <w:b w:val="false"/>
          <w:i w:val="false"/>
          <w:color w:val="000000"/>
          <w:sz w:val="28"/>
        </w:rPr>
        <w:t xml:space="preserve">
      8) H бағанында тиісті салық төлеушілер үшін Салық кодексінің 387-бабының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3-3-тармақтарында</w:t>
      </w:r>
      <w:r>
        <w:rPr>
          <w:rFonts w:ascii="Times New Roman"/>
          <w:b w:val="false"/>
          <w:i w:val="false"/>
          <w:color w:val="000000"/>
          <w:sz w:val="28"/>
        </w:rPr>
        <w:t xml:space="preserve"> белгіленген коэффициент көрсетіледі;</w:t>
      </w:r>
    </w:p>
    <w:bookmarkEnd w:id="639"/>
    <w:bookmarkStart w:name="z654" w:id="640"/>
    <w:p>
      <w:pPr>
        <w:spacing w:after="0"/>
        <w:ind w:left="0"/>
        <w:jc w:val="both"/>
      </w:pPr>
      <w:r>
        <w:rPr>
          <w:rFonts w:ascii="Times New Roman"/>
          <w:b w:val="false"/>
          <w:i w:val="false"/>
          <w:color w:val="000000"/>
          <w:sz w:val="28"/>
        </w:rPr>
        <w:t xml:space="preserve">
      9) I бағанында арнайы экономикалық аймақ аумақтарында қызметін жүзеге асыратын салық төлеушілерге арналған Салық кодексінің 387-бабының </w:t>
      </w:r>
      <w:r>
        <w:rPr>
          <w:rFonts w:ascii="Times New Roman"/>
          <w:b w:val="false"/>
          <w:i w:val="false"/>
          <w:color w:val="000000"/>
          <w:sz w:val="28"/>
        </w:rPr>
        <w:t>5-тармағында</w:t>
      </w:r>
      <w:r>
        <w:rPr>
          <w:rFonts w:ascii="Times New Roman"/>
          <w:b w:val="false"/>
          <w:i w:val="false"/>
          <w:color w:val="000000"/>
          <w:sz w:val="28"/>
        </w:rPr>
        <w:t xml:space="preserve"> белгіленген коэффициент көрсетіледі;</w:t>
      </w:r>
    </w:p>
    <w:bookmarkEnd w:id="640"/>
    <w:bookmarkStart w:name="z655" w:id="641"/>
    <w:p>
      <w:pPr>
        <w:spacing w:after="0"/>
        <w:ind w:left="0"/>
        <w:jc w:val="both"/>
      </w:pPr>
      <w:r>
        <w:rPr>
          <w:rFonts w:ascii="Times New Roman"/>
          <w:b w:val="false"/>
          <w:i w:val="false"/>
          <w:color w:val="000000"/>
          <w:sz w:val="28"/>
        </w:rPr>
        <w:t xml:space="preserve">
      10) J бағанында Салық кодексінің 386-бабының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тармақтарына</w:t>
      </w:r>
      <w:r>
        <w:rPr>
          <w:rFonts w:ascii="Times New Roman"/>
          <w:b w:val="false"/>
          <w:i w:val="false"/>
          <w:color w:val="000000"/>
          <w:sz w:val="28"/>
        </w:rPr>
        <w:t xml:space="preserve"> сәйкес базалық мөлшерлемелерге коэффициент көрсетіледі;</w:t>
      </w:r>
    </w:p>
    <w:bookmarkEnd w:id="641"/>
    <w:bookmarkStart w:name="z656" w:id="642"/>
    <w:p>
      <w:pPr>
        <w:spacing w:after="0"/>
        <w:ind w:left="0"/>
        <w:jc w:val="both"/>
      </w:pPr>
      <w:r>
        <w:rPr>
          <w:rFonts w:ascii="Times New Roman"/>
          <w:b w:val="false"/>
          <w:i w:val="false"/>
          <w:color w:val="000000"/>
          <w:sz w:val="28"/>
        </w:rPr>
        <w:t>
      11) K бағанында жер салығының мөлшерлемесі көрсетіледі, оның ішінде F, G, H, I және J бағандарында көзделген базалық салық мөлшерлемесін түзетулерді ескере отырып;</w:t>
      </w:r>
    </w:p>
    <w:bookmarkEnd w:id="642"/>
    <w:bookmarkStart w:name="z657" w:id="643"/>
    <w:p>
      <w:pPr>
        <w:spacing w:after="0"/>
        <w:ind w:left="0"/>
        <w:jc w:val="both"/>
      </w:pPr>
      <w:r>
        <w:rPr>
          <w:rFonts w:ascii="Times New Roman"/>
          <w:b w:val="false"/>
          <w:i w:val="false"/>
          <w:color w:val="000000"/>
          <w:sz w:val="28"/>
        </w:rPr>
        <w:t>
      12) L бағанында салық кезеңіндегі нақты жер учаскесіне иелік ету немесе пайдалану кезеңінің айлар саны көрсетіледі;</w:t>
      </w:r>
    </w:p>
    <w:bookmarkEnd w:id="643"/>
    <w:bookmarkStart w:name="z658" w:id="644"/>
    <w:p>
      <w:pPr>
        <w:spacing w:after="0"/>
        <w:ind w:left="0"/>
        <w:jc w:val="both"/>
      </w:pPr>
      <w:r>
        <w:rPr>
          <w:rFonts w:ascii="Times New Roman"/>
          <w:b w:val="false"/>
          <w:i w:val="false"/>
          <w:color w:val="000000"/>
          <w:sz w:val="28"/>
        </w:rPr>
        <w:t>
      13) M бағанында уәкілетті мемлекеттік орган бекіткен жер салығының тиісті бюджет сыныптамасының коды көрсетіледі;</w:t>
      </w:r>
    </w:p>
    <w:bookmarkEnd w:id="644"/>
    <w:bookmarkStart w:name="z659" w:id="645"/>
    <w:p>
      <w:pPr>
        <w:spacing w:after="0"/>
        <w:ind w:left="0"/>
        <w:jc w:val="both"/>
      </w:pPr>
      <w:r>
        <w:rPr>
          <w:rFonts w:ascii="Times New Roman"/>
          <w:b w:val="false"/>
          <w:i w:val="false"/>
          <w:color w:val="000000"/>
          <w:sz w:val="28"/>
        </w:rPr>
        <w:t>
      14) N бағанында инвестициялық салық преференцияларының сомасы көрсетіледі;</w:t>
      </w:r>
    </w:p>
    <w:bookmarkEnd w:id="645"/>
    <w:bookmarkStart w:name="z660" w:id="646"/>
    <w:p>
      <w:pPr>
        <w:spacing w:after="0"/>
        <w:ind w:left="0"/>
        <w:jc w:val="both"/>
      </w:pPr>
      <w:r>
        <w:rPr>
          <w:rFonts w:ascii="Times New Roman"/>
          <w:b w:val="false"/>
          <w:i w:val="false"/>
          <w:color w:val="000000"/>
          <w:sz w:val="28"/>
        </w:rPr>
        <w:t>
      15) O бағанында D бағаны х K бағаны / 12 х N бағаны формуласы бойынша айқындалатын салық кезеңі үшін есептелген жер салығының сомасы көрсетіледі;</w:t>
      </w:r>
    </w:p>
    <w:bookmarkEnd w:id="646"/>
    <w:bookmarkStart w:name="z661" w:id="647"/>
    <w:p>
      <w:pPr>
        <w:spacing w:after="0"/>
        <w:ind w:left="0"/>
        <w:jc w:val="both"/>
      </w:pPr>
      <w:r>
        <w:rPr>
          <w:rFonts w:ascii="Times New Roman"/>
          <w:b w:val="false"/>
          <w:i w:val="false"/>
          <w:color w:val="000000"/>
          <w:sz w:val="28"/>
        </w:rPr>
        <w:t>
      16) P және S бағандарының "Есептелген салық сомасы, Барлығы" жолдарында салық кезеңі үшін есептелген және 700.02 нысанының М бағанында көрсетілген бюджет сыныптамасының кодтарына сәйкес 104302 және 104309 бюджет сыныптамасының коды бойынша жекелеп О бағанының жолдарын жиынтықтау арқылы айқындалатын жер салығының сомасы көрсетіледі;</w:t>
      </w:r>
    </w:p>
    <w:bookmarkEnd w:id="647"/>
    <w:bookmarkStart w:name="z662" w:id="648"/>
    <w:p>
      <w:pPr>
        <w:spacing w:after="0"/>
        <w:ind w:left="0"/>
        <w:jc w:val="both"/>
      </w:pPr>
      <w:r>
        <w:rPr>
          <w:rFonts w:ascii="Times New Roman"/>
          <w:b w:val="false"/>
          <w:i w:val="false"/>
          <w:color w:val="000000"/>
          <w:sz w:val="28"/>
        </w:rPr>
        <w:t>
      17) P және S бағандарының "Есептелген ағымдағы төлемдер сомасы" жолдарында жыл басына жер учаскесі бойынша салық төлеуші табыс еткен Жер салығы және мүлік салығы бойынша ағымдағы төлемдер есебі (701.01) G бағанының, тиісінше 104302 және 104309 жолының мәні қосу (алу) салық кезеңі ішінде бюджет сыныптамасының 104302 және 104309 кодтары бойынша салық міндеттемелері өзгерген кезде табыс етілген Жер салығы және мүлік салығы бойынша ағымдағы төлемдер есебінің (701.01) барлық нысандары бойынша G бағанының, тиісінше 104302 және 104309 жолының мәні ретінде айқындалатын салық кезеңі үшін есептелген ағымдағы төлемдер сомасы көрсетіледі;</w:t>
      </w:r>
    </w:p>
    <w:bookmarkEnd w:id="648"/>
    <w:bookmarkStart w:name="z663" w:id="649"/>
    <w:p>
      <w:pPr>
        <w:spacing w:after="0"/>
        <w:ind w:left="0"/>
        <w:jc w:val="both"/>
      </w:pPr>
      <w:r>
        <w:rPr>
          <w:rFonts w:ascii="Times New Roman"/>
          <w:b w:val="false"/>
          <w:i w:val="false"/>
          <w:color w:val="000000"/>
          <w:sz w:val="28"/>
        </w:rPr>
        <w:t>
      18) салық төлеушілер әрбір аудандық маңызы бар қала, кент, ауыл, ауылдық округ бойынша жеке толтырылатын, аудандық маңызы бар қалаларда, кенттерде, ауылдарда, ауылдық округтерде орналасқан елді мекендердің жерлері бойынша 700.02 нысанын жасаған кезде, Р бағанының "Есептелген ағымдағы төлемдер сомасы" жолында жыл басына аудандық маңызы бар қалаларда, кенттерде, ауылдарда, ауылдық округтерде орналасқан елді мекендердің жерлері бойынша бойынша салық төлеуші табыс еткен Жер салығы және мүлік салығы бойынша ағымдағы төлемдер есебіне (701.01) 1-қосымшаның G бағанының мәні қосу (алу) салық кезеңі ішінде бюджет сыныптамасының 104302 коды бойынша салық міндеттемелері өзгерген кезде табыс етілген Жер салығы және мүлік салығы бойынша ағымдағы төлемдер есебіне (701.01) 1-қосымшаның барлық нысандары бойынша G бағанының мәні ретінде айқындалатын тиісті аудандық маңызы бар қаланың, кенттің, ауылдың, ауылдық округтің салық кезеңі үшін есептелген ағымдағы төлемдер сомасы көрсетіледі.</w:t>
      </w:r>
    </w:p>
    <w:bookmarkEnd w:id="649"/>
    <w:bookmarkStart w:name="z664" w:id="650"/>
    <w:p>
      <w:pPr>
        <w:spacing w:after="0"/>
        <w:ind w:left="0"/>
        <w:jc w:val="both"/>
      </w:pPr>
      <w:r>
        <w:rPr>
          <w:rFonts w:ascii="Times New Roman"/>
          <w:b w:val="false"/>
          <w:i w:val="false"/>
          <w:color w:val="000000"/>
          <w:sz w:val="28"/>
        </w:rPr>
        <w:t>
      Жер салығы және мүлік салығы бойынша ағымдағы төлемдер есебіне (701.01) 1-қосымшаның G бағанындағы таңдалатын мән бойынша В бағанындағы аудандық маңызы бар қаланың, кенттің, ауылдың, ауылдық округтің әкім аппаратының БСН-і 700.02 нысанының 4 жолындағы аудандық маңызы бар қаланың, кенттің, ауылдың, ауылдық округтің әкім аппаратының БСН-не сәйкес келуі тиіс;</w:t>
      </w:r>
    </w:p>
    <w:bookmarkEnd w:id="650"/>
    <w:bookmarkStart w:name="z665" w:id="651"/>
    <w:p>
      <w:pPr>
        <w:spacing w:after="0"/>
        <w:ind w:left="0"/>
        <w:jc w:val="both"/>
      </w:pPr>
      <w:r>
        <w:rPr>
          <w:rFonts w:ascii="Times New Roman"/>
          <w:b w:val="false"/>
          <w:i w:val="false"/>
          <w:color w:val="000000"/>
          <w:sz w:val="28"/>
        </w:rPr>
        <w:t>
      19) егер де, бюджет сыныптамасының 104302 және 104309 кодтары бойынша Р және S жолдарында көрсетілген салық кезеңі үшін есептелген ағымдағы төлемдер сомасы, бюджет сыныптамасының 104302 және 104309 кодтары бойынша Р және S жолдарында салық кезеңі үшін есептелген жер салығының сомасынан көп болған жағдайда, онда бюджет сыныптамасының 104302 және 104309 кодтары бойынша Р және S тиісті жолдарында азайтуға жер салығының сомасы көрсетіледі, тиісінше Р бағанының "Есептелген ағымдағы төлемдер сомасы" және "Есептелген жер салығы, Барлығы" немесе S бағанының "Есептелген ағымдағы төлемдер сомасы" және "Есептелген жер салығы, Барлығы" жолдарының айырмасы ретінде анықталатын;</w:t>
      </w:r>
    </w:p>
    <w:bookmarkEnd w:id="651"/>
    <w:bookmarkStart w:name="z666" w:id="652"/>
    <w:p>
      <w:pPr>
        <w:spacing w:after="0"/>
        <w:ind w:left="0"/>
        <w:jc w:val="both"/>
      </w:pPr>
      <w:r>
        <w:rPr>
          <w:rFonts w:ascii="Times New Roman"/>
          <w:b w:val="false"/>
          <w:i w:val="false"/>
          <w:color w:val="000000"/>
          <w:sz w:val="28"/>
        </w:rPr>
        <w:t>
      20) егер де, 104302 және 104309 бюджеттік классификация кодтары бойынша Р және S бағандардың "Есептелген ағымдағы төлемдердің сомасы" жолында көрсетілген салық кезеңі үшін есептелген ағымдағы төлемдердің сомасы, 104302 және 104309 бюджеттік классификация кодтары бойынша Р және S бағандардың "Салық сомасын азайту" жолында көрсетілген салық кезеңі үшін есептелген ағымдағы төлемдердің сомасынан көп болса, 104302 және 104309 бюджеттік классификация кодтары бойынша Р және S бағандардың "Салық сомасын азайту" жолында, Р бағындағы "Есептелген ағымдық сомасы" және Р бағындағы "жер салығы сомасы" немесе S бағындағы "Есептелген ағымдық сомасы" және және S бағындағы "жер салығы сомасы" тиісінше анықтауымен айырма ретінде жер салығының сомасының азайтуы көретіледі.</w:t>
      </w:r>
    </w:p>
    <w:bookmarkEnd w:id="652"/>
    <w:bookmarkStart w:name="z667" w:id="653"/>
    <w:p>
      <w:pPr>
        <w:spacing w:after="0"/>
        <w:ind w:left="0"/>
        <w:jc w:val="left"/>
      </w:pPr>
      <w:r>
        <w:rPr>
          <w:rFonts w:ascii="Times New Roman"/>
          <w:b/>
          <w:i w:val="false"/>
          <w:color w:val="000000"/>
        </w:rPr>
        <w:t xml:space="preserve"> 5-Тарау. Мүлік салығына 700.03 нысанын жасау бойынша түсіндірме</w:t>
      </w:r>
    </w:p>
    <w:bookmarkEnd w:id="653"/>
    <w:bookmarkStart w:name="z668" w:id="654"/>
    <w:p>
      <w:pPr>
        <w:spacing w:after="0"/>
        <w:ind w:left="0"/>
        <w:jc w:val="both"/>
      </w:pPr>
      <w:r>
        <w:rPr>
          <w:rFonts w:ascii="Times New Roman"/>
          <w:b w:val="false"/>
          <w:i w:val="false"/>
          <w:color w:val="000000"/>
          <w:sz w:val="28"/>
        </w:rPr>
        <w:t>
      29. 700.03 нысанын толтыру жеке нотариустармен, адвокаттармен, кәсіби медиаторлармен, жеке кәсіпкерлер болып табылмайтын жеке тұлғалармен тек аудандық маңызы бар қалалар, ауылдар, кенттер, ауылдық округтер бойынша жүзеге асырылады.</w:t>
      </w:r>
    </w:p>
    <w:bookmarkEnd w:id="654"/>
    <w:bookmarkStart w:name="z669" w:id="655"/>
    <w:p>
      <w:pPr>
        <w:spacing w:after="0"/>
        <w:ind w:left="0"/>
        <w:jc w:val="both"/>
      </w:pPr>
      <w:r>
        <w:rPr>
          <w:rFonts w:ascii="Times New Roman"/>
          <w:b w:val="false"/>
          <w:i w:val="false"/>
          <w:color w:val="000000"/>
          <w:sz w:val="28"/>
        </w:rPr>
        <w:t>
      30. "Салық төлеуші туралы жалпы ақпарат" бөлімінде салық төлеуші мынадай деректерді көрсетеді:</w:t>
      </w:r>
    </w:p>
    <w:bookmarkEnd w:id="655"/>
    <w:bookmarkStart w:name="z670" w:id="656"/>
    <w:p>
      <w:pPr>
        <w:spacing w:after="0"/>
        <w:ind w:left="0"/>
        <w:jc w:val="both"/>
      </w:pPr>
      <w:r>
        <w:rPr>
          <w:rFonts w:ascii="Times New Roman"/>
          <w:b w:val="false"/>
          <w:i w:val="false"/>
          <w:color w:val="000000"/>
          <w:sz w:val="28"/>
        </w:rPr>
        <w:t>
      1) мүлік салығын төлеушінің БСН;</w:t>
      </w:r>
    </w:p>
    <w:bookmarkEnd w:id="656"/>
    <w:bookmarkStart w:name="z671" w:id="657"/>
    <w:p>
      <w:pPr>
        <w:spacing w:after="0"/>
        <w:ind w:left="0"/>
        <w:jc w:val="both"/>
      </w:pPr>
      <w:r>
        <w:rPr>
          <w:rFonts w:ascii="Times New Roman"/>
          <w:b w:val="false"/>
          <w:i w:val="false"/>
          <w:color w:val="000000"/>
          <w:sz w:val="28"/>
        </w:rPr>
        <w:t>
      2) құрылымдық бөлімшесі филиал, өкілдік болып табылатын заңды тұлғаның БСН. Бұл жол егер құрылымдық бөлімше дербес төлеуші болып танылған жағдайда толтырылады;</w:t>
      </w:r>
    </w:p>
    <w:bookmarkEnd w:id="657"/>
    <w:bookmarkStart w:name="z672" w:id="658"/>
    <w:p>
      <w:pPr>
        <w:spacing w:after="0"/>
        <w:ind w:left="0"/>
        <w:jc w:val="both"/>
      </w:pPr>
      <w:r>
        <w:rPr>
          <w:rFonts w:ascii="Times New Roman"/>
          <w:b w:val="false"/>
          <w:i w:val="false"/>
          <w:color w:val="000000"/>
          <w:sz w:val="28"/>
        </w:rPr>
        <w:t>
      3) салық есептілігі тапсырылатын кезең (жыл) - салық есептілігі табыс етілетін есепті салық кезеңі.</w:t>
      </w:r>
    </w:p>
    <w:bookmarkEnd w:id="658"/>
    <w:bookmarkStart w:name="z673" w:id="659"/>
    <w:p>
      <w:pPr>
        <w:spacing w:after="0"/>
        <w:ind w:left="0"/>
        <w:jc w:val="both"/>
      </w:pPr>
      <w:r>
        <w:rPr>
          <w:rFonts w:ascii="Times New Roman"/>
          <w:b w:val="false"/>
          <w:i w:val="false"/>
          <w:color w:val="000000"/>
          <w:sz w:val="28"/>
        </w:rPr>
        <w:t>
      31. "Мүлік салығын есептеу" деген бөлімде:</w:t>
      </w:r>
    </w:p>
    <w:bookmarkEnd w:id="659"/>
    <w:bookmarkStart w:name="z674" w:id="660"/>
    <w:p>
      <w:pPr>
        <w:spacing w:after="0"/>
        <w:ind w:left="0"/>
        <w:jc w:val="both"/>
      </w:pPr>
      <w:r>
        <w:rPr>
          <w:rFonts w:ascii="Times New Roman"/>
          <w:b w:val="false"/>
          <w:i w:val="false"/>
          <w:color w:val="000000"/>
          <w:sz w:val="28"/>
        </w:rPr>
        <w:t>
      1) А бағанында 00000001 жолымен басталатын жолдың реттік нөмірі көрсетіледі;</w:t>
      </w:r>
    </w:p>
    <w:bookmarkEnd w:id="660"/>
    <w:bookmarkStart w:name="z675" w:id="661"/>
    <w:p>
      <w:pPr>
        <w:spacing w:after="0"/>
        <w:ind w:left="0"/>
        <w:jc w:val="both"/>
      </w:pPr>
      <w:r>
        <w:rPr>
          <w:rFonts w:ascii="Times New Roman"/>
          <w:b w:val="false"/>
          <w:i w:val="false"/>
          <w:color w:val="000000"/>
          <w:sz w:val="28"/>
        </w:rPr>
        <w:t>
      2) В бағанында аудандық маңызы бар қаланың, ауылдың, кенттің, ауылдық округтің әкім аппаратының БСН көрсетіледі;</w:t>
      </w:r>
    </w:p>
    <w:bookmarkEnd w:id="661"/>
    <w:bookmarkStart w:name="z676" w:id="662"/>
    <w:p>
      <w:pPr>
        <w:spacing w:after="0"/>
        <w:ind w:left="0"/>
        <w:jc w:val="both"/>
      </w:pPr>
      <w:r>
        <w:rPr>
          <w:rFonts w:ascii="Times New Roman"/>
          <w:b w:val="false"/>
          <w:i w:val="false"/>
          <w:color w:val="000000"/>
          <w:sz w:val="28"/>
        </w:rPr>
        <w:t xml:space="preserve">
      3) С бағанында Салық кодексінің </w:t>
      </w:r>
      <w:r>
        <w:rPr>
          <w:rFonts w:ascii="Times New Roman"/>
          <w:b w:val="false"/>
          <w:i w:val="false"/>
          <w:color w:val="000000"/>
          <w:sz w:val="28"/>
        </w:rPr>
        <w:t>407-бабында</w:t>
      </w:r>
      <w:r>
        <w:rPr>
          <w:rFonts w:ascii="Times New Roman"/>
          <w:b w:val="false"/>
          <w:i w:val="false"/>
          <w:color w:val="000000"/>
          <w:sz w:val="28"/>
        </w:rPr>
        <w:t xml:space="preserve"> көрсетілген объектілер бойынша жеке нотариустармен, адвокаттармен, кәсіби медиаторлармен, жер қойнауын пайдаланушылармен, жеке кәсіпкерлер болып табылмайтын жеке тұлғалармен (104102 бюджеттік сыныптамасының коды бойынша) салық кезеңі үшін есептелген мүлік салығының сомасы аудандық маңызы бар қалалардың, ауылдардың, кенттердің, ауылдық округтердің аралығында көрсетіледі.</w:t>
      </w:r>
    </w:p>
    <w:bookmarkEnd w:id="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30 қантардағы</w:t>
            </w:r>
            <w:r>
              <w:br/>
            </w:r>
            <w:r>
              <w:rPr>
                <w:rFonts w:ascii="Times New Roman"/>
                <w:b w:val="false"/>
                <w:i w:val="false"/>
                <w:color w:val="000000"/>
                <w:sz w:val="20"/>
              </w:rPr>
              <w:t>№ 83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106-қосымша</w:t>
            </w:r>
            <w:r>
              <w:br/>
            </w: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679" w:id="663"/>
    <w:p>
      <w:pPr>
        <w:spacing w:after="0"/>
        <w:ind w:left="0"/>
        <w:jc w:val="left"/>
      </w:pPr>
      <w:r>
        <w:rPr>
          <w:rFonts w:ascii="Times New Roman"/>
          <w:b/>
          <w:i w:val="false"/>
          <w:color w:val="000000"/>
        </w:rPr>
        <w:t xml:space="preserve"> Жеке табыс салығы және мүлік бойынша декларация</w:t>
      </w:r>
    </w:p>
    <w:bookmarkEnd w:id="663"/>
    <w:bookmarkStart w:name="z680" w:id="664"/>
    <w:p>
      <w:pPr>
        <w:spacing w:after="0"/>
        <w:ind w:left="0"/>
        <w:jc w:val="left"/>
      </w:pPr>
      <w:r>
        <w:rPr>
          <w:rFonts w:ascii="Times New Roman"/>
          <w:b/>
          <w:i w:val="false"/>
          <w:color w:val="000000"/>
        </w:rPr>
        <w:t xml:space="preserve"> Есепті кезең 20__жыл</w:t>
      </w:r>
    </w:p>
    <w:bookmarkEnd w:id="664"/>
    <w:bookmarkStart w:name="z681" w:id="665"/>
    <w:p>
      <w:pPr>
        <w:spacing w:after="0"/>
        <w:ind w:left="0"/>
        <w:jc w:val="both"/>
      </w:pPr>
      <w:r>
        <w:rPr>
          <w:rFonts w:ascii="Times New Roman"/>
          <w:b w:val="false"/>
          <w:i w:val="false"/>
          <w:color w:val="000000"/>
          <w:sz w:val="28"/>
        </w:rPr>
        <w:t>
      Индексі: 230.00-нысаны</w:t>
      </w:r>
    </w:p>
    <w:bookmarkEnd w:id="665"/>
    <w:bookmarkStart w:name="z682" w:id="666"/>
    <w:p>
      <w:pPr>
        <w:spacing w:after="0"/>
        <w:ind w:left="0"/>
        <w:jc w:val="both"/>
      </w:pPr>
      <w:r>
        <w:rPr>
          <w:rFonts w:ascii="Times New Roman"/>
          <w:b w:val="false"/>
          <w:i w:val="false"/>
          <w:color w:val="000000"/>
          <w:sz w:val="28"/>
        </w:rPr>
        <w:t>
      Кезенділігі: жыл сайын</w:t>
      </w:r>
    </w:p>
    <w:bookmarkEnd w:id="666"/>
    <w:bookmarkStart w:name="z683" w:id="667"/>
    <w:p>
      <w:pPr>
        <w:spacing w:after="0"/>
        <w:ind w:left="0"/>
        <w:jc w:val="both"/>
      </w:pPr>
      <w:r>
        <w:rPr>
          <w:rFonts w:ascii="Times New Roman"/>
          <w:b w:val="false"/>
          <w:i w:val="false"/>
          <w:color w:val="000000"/>
          <w:sz w:val="28"/>
        </w:rPr>
        <w:t>
      Ұсынатындар: Қазақстан Республикасының Парламенті депутаттары, соттары,</w:t>
      </w:r>
    </w:p>
    <w:bookmarkEnd w:id="667"/>
    <w:p>
      <w:pPr>
        <w:spacing w:after="0"/>
        <w:ind w:left="0"/>
        <w:jc w:val="both"/>
      </w:pPr>
      <w:r>
        <w:rPr>
          <w:rFonts w:ascii="Times New Roman"/>
          <w:b w:val="false"/>
          <w:i w:val="false"/>
          <w:color w:val="000000"/>
          <w:sz w:val="28"/>
        </w:rPr>
        <w:t>
      сондай-ақ Қазақстан Республикасының сайлау, сыбайлас жемқорлыққа қарсы іс- қимылдар</w:t>
      </w:r>
    </w:p>
    <w:p>
      <w:pPr>
        <w:spacing w:after="0"/>
        <w:ind w:left="0"/>
        <w:jc w:val="both"/>
      </w:pPr>
      <w:r>
        <w:rPr>
          <w:rFonts w:ascii="Times New Roman"/>
          <w:b w:val="false"/>
          <w:i w:val="false"/>
          <w:color w:val="000000"/>
          <w:sz w:val="28"/>
        </w:rPr>
        <w:t>
      туралы заңнамаларына, Қазақстан Республикасының Қылмыстық-атқару кодексіне сәйкес</w:t>
      </w:r>
    </w:p>
    <w:p>
      <w:pPr>
        <w:spacing w:after="0"/>
        <w:ind w:left="0"/>
        <w:jc w:val="both"/>
      </w:pPr>
      <w:r>
        <w:rPr>
          <w:rFonts w:ascii="Times New Roman"/>
          <w:b w:val="false"/>
          <w:i w:val="false"/>
          <w:color w:val="000000"/>
          <w:sz w:val="28"/>
        </w:rPr>
        <w:t>
      декларация тапсыру бойынша міндет жүктелген жеке тұлғалар</w:t>
      </w:r>
    </w:p>
    <w:bookmarkStart w:name="z684" w:id="668"/>
    <w:p>
      <w:pPr>
        <w:spacing w:after="0"/>
        <w:ind w:left="0"/>
        <w:jc w:val="both"/>
      </w:pPr>
      <w:r>
        <w:rPr>
          <w:rFonts w:ascii="Times New Roman"/>
          <w:b w:val="false"/>
          <w:i w:val="false"/>
          <w:color w:val="000000"/>
          <w:sz w:val="28"/>
        </w:rPr>
        <w:t>
      Қайда тапсырылады: мемлекеттік кірістер органдарына</w:t>
      </w:r>
    </w:p>
    <w:bookmarkEnd w:id="668"/>
    <w:bookmarkStart w:name="z685" w:id="669"/>
    <w:p>
      <w:pPr>
        <w:spacing w:after="0"/>
        <w:ind w:left="0"/>
        <w:jc w:val="both"/>
      </w:pPr>
      <w:r>
        <w:rPr>
          <w:rFonts w:ascii="Times New Roman"/>
          <w:b w:val="false"/>
          <w:i w:val="false"/>
          <w:color w:val="000000"/>
          <w:sz w:val="28"/>
        </w:rPr>
        <w:t>
      Тапсыру мерзімі: есептi салық кезеңiнен кейiнгi жылдың 31 наурызынан кешiктiрiлмей</w:t>
      </w:r>
    </w:p>
    <w:bookmarkEnd w:id="669"/>
    <w:p>
      <w:pPr>
        <w:spacing w:after="0"/>
        <w:ind w:left="0"/>
        <w:jc w:val="both"/>
      </w:pPr>
      <w:r>
        <w:rPr>
          <w:rFonts w:ascii="Times New Roman"/>
          <w:b w:val="false"/>
          <w:i w:val="false"/>
          <w:color w:val="000000"/>
          <w:sz w:val="28"/>
        </w:rPr>
        <w:t>
      Ескертпе: толтыру бойынша түсіндіру осы бұйрықтың 107-қосымшасына сәйкес Жеке</w:t>
      </w:r>
    </w:p>
    <w:p>
      <w:pPr>
        <w:spacing w:after="0"/>
        <w:ind w:left="0"/>
        <w:jc w:val="both"/>
      </w:pPr>
      <w:r>
        <w:rPr>
          <w:rFonts w:ascii="Times New Roman"/>
          <w:b w:val="false"/>
          <w:i w:val="false"/>
          <w:color w:val="000000"/>
          <w:sz w:val="28"/>
        </w:rPr>
        <w:t>
      табыс салығы және мүлік бойынша салық есептілігін (декларацияны) жасау</w:t>
      </w:r>
    </w:p>
    <w:p>
      <w:pPr>
        <w:spacing w:after="0"/>
        <w:ind w:left="0"/>
        <w:jc w:val="both"/>
      </w:pPr>
      <w:r>
        <w:rPr>
          <w:rFonts w:ascii="Times New Roman"/>
          <w:b w:val="false"/>
          <w:i w:val="false"/>
          <w:color w:val="000000"/>
          <w:sz w:val="28"/>
        </w:rPr>
        <w:t>
      Қағидаларында (230.00-нысан) келтірілген.</w:t>
      </w:r>
    </w:p>
    <w:bookmarkStart w:name="z687"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8"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9"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0"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1"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30 қаңтардағы</w:t>
            </w:r>
            <w:r>
              <w:br/>
            </w:r>
            <w:r>
              <w:rPr>
                <w:rFonts w:ascii="Times New Roman"/>
                <w:b w:val="false"/>
                <w:i w:val="false"/>
                <w:color w:val="000000"/>
                <w:sz w:val="20"/>
              </w:rPr>
              <w:t>№ 83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107-қосымша</w:t>
            </w:r>
          </w:p>
        </w:tc>
      </w:tr>
    </w:tbl>
    <w:bookmarkStart w:name="z694" w:id="675"/>
    <w:p>
      <w:pPr>
        <w:spacing w:after="0"/>
        <w:ind w:left="0"/>
        <w:jc w:val="left"/>
      </w:pPr>
      <w:r>
        <w:rPr>
          <w:rFonts w:ascii="Times New Roman"/>
          <w:b/>
          <w:i w:val="false"/>
          <w:color w:val="000000"/>
        </w:rPr>
        <w:t xml:space="preserve"> Жеке табыс салығы және мүлік бойынша салық есептілігін (декларацияны) жасау қағидалары (230.00-нысан) </w:t>
      </w:r>
    </w:p>
    <w:bookmarkEnd w:id="675"/>
    <w:bookmarkStart w:name="z695" w:id="676"/>
    <w:p>
      <w:pPr>
        <w:spacing w:after="0"/>
        <w:ind w:left="0"/>
        <w:jc w:val="left"/>
      </w:pPr>
      <w:r>
        <w:rPr>
          <w:rFonts w:ascii="Times New Roman"/>
          <w:b/>
          <w:i w:val="false"/>
          <w:color w:val="000000"/>
        </w:rPr>
        <w:t xml:space="preserve"> 1-Тарау. Жалпы ережелер</w:t>
      </w:r>
    </w:p>
    <w:bookmarkEnd w:id="676"/>
    <w:bookmarkStart w:name="z696" w:id="677"/>
    <w:p>
      <w:pPr>
        <w:spacing w:after="0"/>
        <w:ind w:left="0"/>
        <w:jc w:val="both"/>
      </w:pPr>
      <w:r>
        <w:rPr>
          <w:rFonts w:ascii="Times New Roman"/>
          <w:b w:val="false"/>
          <w:i w:val="false"/>
          <w:color w:val="000000"/>
          <w:sz w:val="28"/>
        </w:rPr>
        <w:t xml:space="preserve">
      1. Осы Жеке табыс салығы және мүлік бойынша салық есептілігін (декларацияны) жасау қағидалары (230.00-нысан) (бұдан әрі – Қағидалар) "Салық және бюджетке төленетін басқа да міндетті төлемдер туралы" 2008 жылғы 10 желтоқсандағы Қазақстан Республикасының Кодексіне (Салық кодексі) (бұдан әрі – Салық кодексі) сәйкес әзірленген және жеке табыс салығы және мүлік бойынша салық есептілігі нысанын (декларацияны) (бұдан әрі – декларация) жасау тәртібін айқындайды. Декларацияны Салық кодексінің 185-бабы </w:t>
      </w:r>
      <w:r>
        <w:rPr>
          <w:rFonts w:ascii="Times New Roman"/>
          <w:b w:val="false"/>
          <w:i w:val="false"/>
          <w:color w:val="000000"/>
          <w:sz w:val="28"/>
        </w:rPr>
        <w:t>2-тармағына</w:t>
      </w:r>
      <w:r>
        <w:rPr>
          <w:rFonts w:ascii="Times New Roman"/>
          <w:b w:val="false"/>
          <w:i w:val="false"/>
          <w:color w:val="000000"/>
          <w:sz w:val="28"/>
        </w:rPr>
        <w:t xml:space="preserve"> сәйкес Қазақстан Республикасының Парламенті депутаттары, соттары, сондай-ақ 1995 жылғы 28 қыркүйектегі "Сайлау туралы" Қазақстан Республикасының Конституциялық заңына, 2015 жылғы 18 қарашадағы "Сыбайлас жемқорлыққа қарсы іс-қимыл туралы" Қазақстан Республикасының Заңына және 2014 жылғы 5 шілдедегі "Қылмыстық-атқару" Қазақстан Республикасының Кодексіне сәйкес декларация тапсыру бойынша міндет жүктелген жеке тұлғалар жасайды.</w:t>
      </w:r>
    </w:p>
    <w:bookmarkEnd w:id="677"/>
    <w:bookmarkStart w:name="z697" w:id="678"/>
    <w:p>
      <w:pPr>
        <w:spacing w:after="0"/>
        <w:ind w:left="0"/>
        <w:jc w:val="both"/>
      </w:pPr>
      <w:r>
        <w:rPr>
          <w:rFonts w:ascii="Times New Roman"/>
          <w:b w:val="false"/>
          <w:i w:val="false"/>
          <w:color w:val="000000"/>
          <w:sz w:val="28"/>
        </w:rPr>
        <w:t>
      2. Декларация декларацияның өзінен (230.00-нысан) және есептелген салық міндеттемесі туралы ақпаратты егжей-тегжейлі көрсетуге арналған оған қосымшалардан (230.01-ден 230.02-ге дейінгі нысандар) тұрады.</w:t>
      </w:r>
    </w:p>
    <w:bookmarkEnd w:id="678"/>
    <w:bookmarkStart w:name="z698" w:id="679"/>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679"/>
    <w:bookmarkStart w:name="z699" w:id="680"/>
    <w:p>
      <w:pPr>
        <w:spacing w:after="0"/>
        <w:ind w:left="0"/>
        <w:jc w:val="both"/>
      </w:pPr>
      <w:r>
        <w:rPr>
          <w:rFonts w:ascii="Times New Roman"/>
          <w:b w:val="false"/>
          <w:i w:val="false"/>
          <w:color w:val="000000"/>
          <w:sz w:val="28"/>
        </w:rPr>
        <w:t>
      4. Көрсеткіштер болмаған кезде тиісті торкөздер толтырылмайды.</w:t>
      </w:r>
    </w:p>
    <w:bookmarkEnd w:id="680"/>
    <w:bookmarkStart w:name="z700" w:id="681"/>
    <w:p>
      <w:pPr>
        <w:spacing w:after="0"/>
        <w:ind w:left="0"/>
        <w:jc w:val="both"/>
      </w:pPr>
      <w:r>
        <w:rPr>
          <w:rFonts w:ascii="Times New Roman"/>
          <w:b w:val="false"/>
          <w:i w:val="false"/>
          <w:color w:val="000000"/>
          <w:sz w:val="28"/>
        </w:rPr>
        <w:t>
      5. Декларациядағы тиісті көрсеткіштерді ашуды талап ететін жолдарды толтыру кезінде декларацияға қосымшалар міндетті толтыруға жатады.</w:t>
      </w:r>
    </w:p>
    <w:bookmarkEnd w:id="681"/>
    <w:bookmarkStart w:name="z701" w:id="682"/>
    <w:p>
      <w:pPr>
        <w:spacing w:after="0"/>
        <w:ind w:left="0"/>
        <w:jc w:val="both"/>
      </w:pPr>
      <w:r>
        <w:rPr>
          <w:rFonts w:ascii="Times New Roman"/>
          <w:b w:val="false"/>
          <w:i w:val="false"/>
          <w:color w:val="000000"/>
          <w:sz w:val="28"/>
        </w:rPr>
        <w:t>
      6. Көрсетуге жататын деректер болмаған жағдайда декларацияға қосымша жасалмайды.</w:t>
      </w:r>
    </w:p>
    <w:bookmarkEnd w:id="682"/>
    <w:bookmarkStart w:name="z702" w:id="683"/>
    <w:p>
      <w:pPr>
        <w:spacing w:after="0"/>
        <w:ind w:left="0"/>
        <w:jc w:val="both"/>
      </w:pPr>
      <w:r>
        <w:rPr>
          <w:rFonts w:ascii="Times New Roman"/>
          <w:b w:val="false"/>
          <w:i w:val="false"/>
          <w:color w:val="000000"/>
          <w:sz w:val="28"/>
        </w:rPr>
        <w:t>
      7. Осы Қағидаларда мынадай арифметикалық белгілер қолданылады: "+" – қосу; "–" – алу; "х" – көбейту; "/" – бөлу; "=" – тең.</w:t>
      </w:r>
    </w:p>
    <w:bookmarkEnd w:id="683"/>
    <w:bookmarkStart w:name="z703" w:id="684"/>
    <w:p>
      <w:pPr>
        <w:spacing w:after="0"/>
        <w:ind w:left="0"/>
        <w:jc w:val="both"/>
      </w:pPr>
      <w:r>
        <w:rPr>
          <w:rFonts w:ascii="Times New Roman"/>
          <w:b w:val="false"/>
          <w:i w:val="false"/>
          <w:color w:val="000000"/>
          <w:sz w:val="28"/>
        </w:rPr>
        <w:t>
      8. Сомалардың теріс мәндері тиісті жолдың (бағанның) бірінші сол жақтағы торкөзінде "–" белгісімен белгіленеді.</w:t>
      </w:r>
    </w:p>
    <w:bookmarkEnd w:id="684"/>
    <w:bookmarkStart w:name="z704" w:id="685"/>
    <w:p>
      <w:pPr>
        <w:spacing w:after="0"/>
        <w:ind w:left="0"/>
        <w:jc w:val="both"/>
      </w:pPr>
      <w:r>
        <w:rPr>
          <w:rFonts w:ascii="Times New Roman"/>
          <w:b w:val="false"/>
          <w:i w:val="false"/>
          <w:color w:val="000000"/>
          <w:sz w:val="28"/>
        </w:rPr>
        <w:t>
      9. Декларация жасау кезінде:</w:t>
      </w:r>
    </w:p>
    <w:bookmarkEnd w:id="685"/>
    <w:bookmarkStart w:name="z705" w:id="686"/>
    <w:p>
      <w:pPr>
        <w:spacing w:after="0"/>
        <w:ind w:left="0"/>
        <w:jc w:val="both"/>
      </w:pPr>
      <w:r>
        <w:rPr>
          <w:rFonts w:ascii="Times New Roman"/>
          <w:b w:val="false"/>
          <w:i w:val="false"/>
          <w:color w:val="000000"/>
          <w:sz w:val="28"/>
        </w:rPr>
        <w:t>
      1) қағаз түрінде – қара не көк сиялы қаламмен немесе қаламұшпен, баспаханалық бас әріптермен немесе баспа құрылғысын пайдалана отырып толтырылады;</w:t>
      </w:r>
    </w:p>
    <w:bookmarkEnd w:id="686"/>
    <w:bookmarkStart w:name="z706" w:id="687"/>
    <w:p>
      <w:pPr>
        <w:spacing w:after="0"/>
        <w:ind w:left="0"/>
        <w:jc w:val="both"/>
      </w:pPr>
      <w:r>
        <w:rPr>
          <w:rFonts w:ascii="Times New Roman"/>
          <w:b w:val="false"/>
          <w:i w:val="false"/>
          <w:color w:val="000000"/>
          <w:sz w:val="28"/>
        </w:rPr>
        <w:t xml:space="preserve">
      2) электронды түрде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687"/>
    <w:bookmarkStart w:name="z707" w:id="688"/>
    <w:p>
      <w:pPr>
        <w:spacing w:after="0"/>
        <w:ind w:left="0"/>
        <w:jc w:val="both"/>
      </w:pPr>
      <w:r>
        <w:rPr>
          <w:rFonts w:ascii="Times New Roman"/>
          <w:b w:val="false"/>
          <w:i w:val="false"/>
          <w:color w:val="000000"/>
          <w:sz w:val="28"/>
        </w:rPr>
        <w:t xml:space="preserve">
      10.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w:t>
      </w:r>
    </w:p>
    <w:bookmarkEnd w:id="688"/>
    <w:bookmarkStart w:name="z708" w:id="689"/>
    <w:p>
      <w:pPr>
        <w:spacing w:after="0"/>
        <w:ind w:left="0"/>
        <w:jc w:val="both"/>
      </w:pPr>
      <w:r>
        <w:rPr>
          <w:rFonts w:ascii="Times New Roman"/>
          <w:b w:val="false"/>
          <w:i w:val="false"/>
          <w:color w:val="000000"/>
          <w:sz w:val="28"/>
        </w:rPr>
        <w:t>
      11. Декларацияны табыс ету кезінде:</w:t>
      </w:r>
    </w:p>
    <w:bookmarkEnd w:id="689"/>
    <w:bookmarkStart w:name="z709" w:id="690"/>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тегі, аты, әкесінің аты мен қойылған қолы және мөрдің бедері (штемпелі) белгісімен салық төлеушіге қайтарылады;</w:t>
      </w:r>
    </w:p>
    <w:bookmarkEnd w:id="690"/>
    <w:bookmarkStart w:name="z710" w:id="691"/>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bookmarkEnd w:id="691"/>
    <w:bookmarkStart w:name="z711" w:id="692"/>
    <w:p>
      <w:pPr>
        <w:spacing w:after="0"/>
        <w:ind w:left="0"/>
        <w:jc w:val="both"/>
      </w:pPr>
      <w:r>
        <w:rPr>
          <w:rFonts w:ascii="Times New Roman"/>
          <w:b w:val="false"/>
          <w:i w:val="false"/>
          <w:color w:val="000000"/>
          <w:sz w:val="28"/>
        </w:rPr>
        <w:t>
      3) электронды түрде – салық төлеуші салық есептілігінің мемлекеттік кірістер органдарының салық есептілігін қабылдау жүйесінің салық есептігінің қабылданғаны немесе қабылданбағандығы туралы хабарлама алады.</w:t>
      </w:r>
    </w:p>
    <w:bookmarkEnd w:id="692"/>
    <w:bookmarkStart w:name="z712" w:id="693"/>
    <w:p>
      <w:pPr>
        <w:spacing w:after="0"/>
        <w:ind w:left="0"/>
        <w:jc w:val="both"/>
      </w:pPr>
      <w:r>
        <w:rPr>
          <w:rFonts w:ascii="Times New Roman"/>
          <w:b w:val="false"/>
          <w:i w:val="false"/>
          <w:color w:val="000000"/>
          <w:sz w:val="28"/>
        </w:rPr>
        <w:t>
      12. Қосымшаның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693"/>
    <w:bookmarkStart w:name="z713" w:id="694"/>
    <w:p>
      <w:pPr>
        <w:spacing w:after="0"/>
        <w:ind w:left="0"/>
        <w:jc w:val="left"/>
      </w:pPr>
      <w:r>
        <w:rPr>
          <w:rFonts w:ascii="Times New Roman"/>
          <w:b/>
          <w:i w:val="false"/>
          <w:color w:val="000000"/>
        </w:rPr>
        <w:t xml:space="preserve"> 2-Тарау. Декларацияны жасау бойынша түсіндірме (230.00-нысаны)</w:t>
      </w:r>
    </w:p>
    <w:bookmarkEnd w:id="694"/>
    <w:bookmarkStart w:name="z714" w:id="695"/>
    <w:p>
      <w:pPr>
        <w:spacing w:after="0"/>
        <w:ind w:left="0"/>
        <w:jc w:val="both"/>
      </w:pPr>
      <w:r>
        <w:rPr>
          <w:rFonts w:ascii="Times New Roman"/>
          <w:b w:val="false"/>
          <w:i w:val="false"/>
          <w:color w:val="000000"/>
          <w:sz w:val="28"/>
        </w:rPr>
        <w:t>
      13. "Салық төлеуші туралы жалпы ақпарат" деген бөлімде салық төлеуші мынадай деректерді көрсетеді:</w:t>
      </w:r>
    </w:p>
    <w:bookmarkEnd w:id="695"/>
    <w:bookmarkStart w:name="z715" w:id="696"/>
    <w:p>
      <w:pPr>
        <w:spacing w:after="0"/>
        <w:ind w:left="0"/>
        <w:jc w:val="both"/>
      </w:pPr>
      <w:r>
        <w:rPr>
          <w:rFonts w:ascii="Times New Roman"/>
          <w:b w:val="false"/>
          <w:i w:val="false"/>
          <w:color w:val="000000"/>
          <w:sz w:val="28"/>
        </w:rPr>
        <w:t>
      1) ЖСН-салық төлеушінің жеке сәйкестендіру нөмірі;</w:t>
      </w:r>
    </w:p>
    <w:bookmarkEnd w:id="696"/>
    <w:bookmarkStart w:name="z716" w:id="697"/>
    <w:p>
      <w:pPr>
        <w:spacing w:after="0"/>
        <w:ind w:left="0"/>
        <w:jc w:val="both"/>
      </w:pPr>
      <w:r>
        <w:rPr>
          <w:rFonts w:ascii="Times New Roman"/>
          <w:b w:val="false"/>
          <w:i w:val="false"/>
          <w:color w:val="000000"/>
          <w:sz w:val="28"/>
        </w:rPr>
        <w:t>
      2) салық есептілігі тапсырылатын салық кезеңі (ай, жыл) – декларация берілетін есепті салық кезеңі (араб сандарымен көрсетіледі).</w:t>
      </w:r>
    </w:p>
    <w:bookmarkEnd w:id="697"/>
    <w:bookmarkStart w:name="z717" w:id="698"/>
    <w:p>
      <w:pPr>
        <w:spacing w:after="0"/>
        <w:ind w:left="0"/>
        <w:jc w:val="both"/>
      </w:pPr>
      <w:r>
        <w:rPr>
          <w:rFonts w:ascii="Times New Roman"/>
          <w:b w:val="false"/>
          <w:i w:val="false"/>
          <w:color w:val="000000"/>
          <w:sz w:val="28"/>
        </w:rPr>
        <w:t>
      Декларацияны табыс ету үшін салық кезеңі салық жылы болып табылады. Егер салық кезеңінің ұзақтығы күнтізбелік жылдан аз болса, онда декларацияны табыс ету бойынша міндеттеме бойынша 2 А торкөзінде ай саны көрсетіледі.</w:t>
      </w:r>
    </w:p>
    <w:bookmarkEnd w:id="698"/>
    <w:bookmarkStart w:name="z718" w:id="699"/>
    <w:p>
      <w:pPr>
        <w:spacing w:after="0"/>
        <w:ind w:left="0"/>
        <w:jc w:val="both"/>
      </w:pPr>
      <w:r>
        <w:rPr>
          <w:rFonts w:ascii="Times New Roman"/>
          <w:b w:val="false"/>
          <w:i w:val="false"/>
          <w:color w:val="000000"/>
          <w:sz w:val="28"/>
        </w:rPr>
        <w:t>
      Декларация толық күнтізбелік жыл үшін табыс етілген жағдайда 2 А торкөзі толтырылмайды, 2 В торкөзінде декларация табыс етілетін "жыл" көрсетіледі;</w:t>
      </w:r>
    </w:p>
    <w:bookmarkEnd w:id="699"/>
    <w:bookmarkStart w:name="z719" w:id="700"/>
    <w:p>
      <w:pPr>
        <w:spacing w:after="0"/>
        <w:ind w:left="0"/>
        <w:jc w:val="both"/>
      </w:pPr>
      <w:r>
        <w:rPr>
          <w:rFonts w:ascii="Times New Roman"/>
          <w:b w:val="false"/>
          <w:i w:val="false"/>
          <w:color w:val="000000"/>
          <w:sz w:val="28"/>
        </w:rPr>
        <w:t>
      3) салық төлеушінің Т.А.Ә.</w:t>
      </w:r>
    </w:p>
    <w:bookmarkEnd w:id="700"/>
    <w:bookmarkStart w:name="z720" w:id="701"/>
    <w:p>
      <w:pPr>
        <w:spacing w:after="0"/>
        <w:ind w:left="0"/>
        <w:jc w:val="both"/>
      </w:pPr>
      <w:r>
        <w:rPr>
          <w:rFonts w:ascii="Times New Roman"/>
          <w:b w:val="false"/>
          <w:i w:val="false"/>
          <w:color w:val="000000"/>
          <w:sz w:val="28"/>
        </w:rPr>
        <w:t>
      Жеке басын куәландыратын құжаттарына сәйкес салық төлеушінің тегі, аты, әкесінің аты (ол болған кезде) көрсетіледі;</w:t>
      </w:r>
    </w:p>
    <w:bookmarkEnd w:id="701"/>
    <w:bookmarkStart w:name="z721" w:id="702"/>
    <w:p>
      <w:pPr>
        <w:spacing w:after="0"/>
        <w:ind w:left="0"/>
        <w:jc w:val="both"/>
      </w:pPr>
      <w:r>
        <w:rPr>
          <w:rFonts w:ascii="Times New Roman"/>
          <w:b w:val="false"/>
          <w:i w:val="false"/>
          <w:color w:val="000000"/>
          <w:sz w:val="28"/>
        </w:rPr>
        <w:t>
      4) декларация түрі.</w:t>
      </w:r>
    </w:p>
    <w:bookmarkEnd w:id="702"/>
    <w:bookmarkStart w:name="z722" w:id="703"/>
    <w:p>
      <w:pPr>
        <w:spacing w:after="0"/>
        <w:ind w:left="0"/>
        <w:jc w:val="both"/>
      </w:pPr>
      <w:r>
        <w:rPr>
          <w:rFonts w:ascii="Times New Roman"/>
          <w:b w:val="false"/>
          <w:i w:val="false"/>
          <w:color w:val="000000"/>
          <w:sz w:val="28"/>
        </w:rPr>
        <w:t xml:space="preserve">
      Тиісті торкөздер декларацияда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bookmarkEnd w:id="703"/>
    <w:bookmarkStart w:name="z723" w:id="704"/>
    <w:p>
      <w:pPr>
        <w:spacing w:after="0"/>
        <w:ind w:left="0"/>
        <w:jc w:val="both"/>
      </w:pPr>
      <w:r>
        <w:rPr>
          <w:rFonts w:ascii="Times New Roman"/>
          <w:b w:val="false"/>
          <w:i w:val="false"/>
          <w:color w:val="000000"/>
          <w:sz w:val="28"/>
        </w:rPr>
        <w:t>
      5) хабарламаның нөмірі мен күні.</w:t>
      </w:r>
    </w:p>
    <w:bookmarkEnd w:id="704"/>
    <w:bookmarkStart w:name="z724" w:id="705"/>
    <w:p>
      <w:pPr>
        <w:spacing w:after="0"/>
        <w:ind w:left="0"/>
        <w:jc w:val="both"/>
      </w:pPr>
      <w:r>
        <w:rPr>
          <w:rFonts w:ascii="Times New Roman"/>
          <w:b w:val="false"/>
          <w:i w:val="false"/>
          <w:color w:val="000000"/>
          <w:sz w:val="28"/>
        </w:rPr>
        <w:t xml:space="preserve">
      Бұл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табыс етілген жағдайда толтырылады;</w:t>
      </w:r>
    </w:p>
    <w:bookmarkEnd w:id="705"/>
    <w:bookmarkStart w:name="z725" w:id="706"/>
    <w:p>
      <w:pPr>
        <w:spacing w:after="0"/>
        <w:ind w:left="0"/>
        <w:jc w:val="both"/>
      </w:pPr>
      <w:r>
        <w:rPr>
          <w:rFonts w:ascii="Times New Roman"/>
          <w:b w:val="false"/>
          <w:i w:val="false"/>
          <w:color w:val="000000"/>
          <w:sz w:val="28"/>
        </w:rPr>
        <w:t>
      6) салық төлеушінің санаты.</w:t>
      </w:r>
    </w:p>
    <w:bookmarkEnd w:id="706"/>
    <w:bookmarkStart w:name="z726" w:id="707"/>
    <w:p>
      <w:pPr>
        <w:spacing w:after="0"/>
        <w:ind w:left="0"/>
        <w:jc w:val="both"/>
      </w:pPr>
      <w:r>
        <w:rPr>
          <w:rFonts w:ascii="Times New Roman"/>
          <w:b w:val="false"/>
          <w:i w:val="false"/>
          <w:color w:val="000000"/>
          <w:sz w:val="28"/>
        </w:rPr>
        <w:t>
      Торкөздер егер салық төлеуші А, B, C жолдарында көрсетілген санаттардың біріне жатқан жағдайда белгіленеді:</w:t>
      </w:r>
    </w:p>
    <w:bookmarkEnd w:id="707"/>
    <w:bookmarkStart w:name="z727" w:id="708"/>
    <w:p>
      <w:pPr>
        <w:spacing w:after="0"/>
        <w:ind w:left="0"/>
        <w:jc w:val="both"/>
      </w:pPr>
      <w:r>
        <w:rPr>
          <w:rFonts w:ascii="Times New Roman"/>
          <w:b w:val="false"/>
          <w:i w:val="false"/>
          <w:color w:val="000000"/>
          <w:sz w:val="28"/>
        </w:rPr>
        <w:t>
      А – мемлекеттік лауазымға не мемлекеттік немесе оларға теңестірілген функцияларды орындауға байланысты лауазымға кандидат болып табылатын адам және оның жұбайы (зайыбы), сонымен қатар Қазақстан Республикасының заңнамасына сәйкес декларация табыстау бойынша міндет жүктелген адам;</w:t>
      </w:r>
    </w:p>
    <w:bookmarkEnd w:id="708"/>
    <w:bookmarkStart w:name="z728" w:id="709"/>
    <w:p>
      <w:pPr>
        <w:spacing w:after="0"/>
        <w:ind w:left="0"/>
        <w:jc w:val="both"/>
      </w:pPr>
      <w:r>
        <w:rPr>
          <w:rFonts w:ascii="Times New Roman"/>
          <w:b w:val="false"/>
          <w:i w:val="false"/>
          <w:color w:val="000000"/>
          <w:sz w:val="28"/>
        </w:rPr>
        <w:t>
      В – мемлекеттік функцияларды орындауға уәкілеттік берілген адам (оның ішінде мемлекеттік қызметші және оның жұбайы (зайыбы), мемлекеттік лауазыммен қарастырылған міндеттерді уақытша атқаратын тұлға және оның жұбайы (зайыбы)), жауапты мемлекеттік лауазымды атқаратын тұлға (оның ішінде Қазақстан Республикасы Парламентінің депутаты, судья, Қазақстан Республикасының мемлекеттік қызмет туралы заңнамасына сәйкес саяси мемлекеттік лауазымды немесе "А" корпусындағы әкімшілік мемлекеттік лауазымды атқаратын тұлға);</w:t>
      </w:r>
    </w:p>
    <w:bookmarkEnd w:id="709"/>
    <w:bookmarkStart w:name="z729" w:id="710"/>
    <w:p>
      <w:pPr>
        <w:spacing w:after="0"/>
        <w:ind w:left="0"/>
        <w:jc w:val="both"/>
      </w:pPr>
      <w:r>
        <w:rPr>
          <w:rFonts w:ascii="Times New Roman"/>
          <w:b w:val="false"/>
          <w:i w:val="false"/>
          <w:color w:val="000000"/>
          <w:sz w:val="28"/>
        </w:rPr>
        <w:t>
      С – Қазақстан Республикасының заңнамасына сәйкес декларация тапсыру бойынша міндет жүктелген жеке тұлғалардың басқа да санаттары, оның ішінде жағымсыз себептер бойынша мемлекеттік қызметтен босатылған тұлғалар босатылғаннан кейінгі үш жыл бойы және оның жұбайы (зайыбы), сондай-ақ Қазақстан Республикасының Қылмыстық-атқару кодексіне сәйкес декларация тапсыру бойынша міндет жүктелген адам және оның жұбайы (зайыбы);</w:t>
      </w:r>
    </w:p>
    <w:bookmarkEnd w:id="710"/>
    <w:bookmarkStart w:name="z730" w:id="711"/>
    <w:p>
      <w:pPr>
        <w:spacing w:after="0"/>
        <w:ind w:left="0"/>
        <w:jc w:val="both"/>
      </w:pPr>
      <w:r>
        <w:rPr>
          <w:rFonts w:ascii="Times New Roman"/>
          <w:b w:val="false"/>
          <w:i w:val="false"/>
          <w:color w:val="000000"/>
          <w:sz w:val="28"/>
        </w:rPr>
        <w:t>
      7) жұмыс орны.</w:t>
      </w:r>
    </w:p>
    <w:bookmarkEnd w:id="711"/>
    <w:bookmarkStart w:name="z731" w:id="712"/>
    <w:p>
      <w:pPr>
        <w:spacing w:after="0"/>
        <w:ind w:left="0"/>
        <w:jc w:val="both"/>
      </w:pPr>
      <w:r>
        <w:rPr>
          <w:rFonts w:ascii="Times New Roman"/>
          <w:b w:val="false"/>
          <w:i w:val="false"/>
          <w:color w:val="000000"/>
          <w:sz w:val="28"/>
        </w:rPr>
        <w:t>
      Салық төлеуші жұмыс істейтін кәсіпорынның, ұйымның немесе мекеменің атауы көрсетіледі. 6А торкөзін белгілеген тұлғалар декларация табыс еткен жағдайда салық төлеуші жұмысқа орналасатын кәсіпорынның, ұйымның немесе мекеменің атауы көрсетіледі;</w:t>
      </w:r>
    </w:p>
    <w:bookmarkEnd w:id="712"/>
    <w:bookmarkStart w:name="z732" w:id="713"/>
    <w:p>
      <w:pPr>
        <w:spacing w:after="0"/>
        <w:ind w:left="0"/>
        <w:jc w:val="both"/>
      </w:pPr>
      <w:r>
        <w:rPr>
          <w:rFonts w:ascii="Times New Roman"/>
          <w:b w:val="false"/>
          <w:i w:val="false"/>
          <w:color w:val="000000"/>
          <w:sz w:val="28"/>
        </w:rPr>
        <w:t>
      8) табыс етілген қосымшалар.</w:t>
      </w:r>
    </w:p>
    <w:bookmarkEnd w:id="713"/>
    <w:bookmarkStart w:name="z733" w:id="714"/>
    <w:p>
      <w:pPr>
        <w:spacing w:after="0"/>
        <w:ind w:left="0"/>
        <w:jc w:val="both"/>
      </w:pPr>
      <w:r>
        <w:rPr>
          <w:rFonts w:ascii="Times New Roman"/>
          <w:b w:val="false"/>
          <w:i w:val="false"/>
          <w:color w:val="000000"/>
          <w:sz w:val="28"/>
        </w:rPr>
        <w:t>
      Табыс етілген қосымшалардың тиісті торкөздері белгіленеді.</w:t>
      </w:r>
    </w:p>
    <w:bookmarkEnd w:id="714"/>
    <w:bookmarkStart w:name="z734" w:id="715"/>
    <w:p>
      <w:pPr>
        <w:spacing w:after="0"/>
        <w:ind w:left="0"/>
        <w:jc w:val="both"/>
      </w:pPr>
      <w:r>
        <w:rPr>
          <w:rFonts w:ascii="Times New Roman"/>
          <w:b w:val="false"/>
          <w:i w:val="false"/>
          <w:color w:val="000000"/>
          <w:sz w:val="28"/>
        </w:rPr>
        <w:t>
      14. "Салық төлеушінің жауапкершілігі" деген бөлімде:</w:t>
      </w:r>
    </w:p>
    <w:bookmarkEnd w:id="715"/>
    <w:bookmarkStart w:name="z735" w:id="716"/>
    <w:p>
      <w:pPr>
        <w:spacing w:after="0"/>
        <w:ind w:left="0"/>
        <w:jc w:val="both"/>
      </w:pPr>
      <w:r>
        <w:rPr>
          <w:rFonts w:ascii="Times New Roman"/>
          <w:b w:val="false"/>
          <w:i w:val="false"/>
          <w:color w:val="000000"/>
          <w:sz w:val="28"/>
        </w:rPr>
        <w:t>
      1) "Салық төлеушінің Т.А.Ә." деген жолда жеке басын куәландыратын құжаттарға сәйкес салық төлеушінің тегі, аты, әкесінің аты (ол болған кезде) көрсетіледі;</w:t>
      </w:r>
    </w:p>
    <w:bookmarkEnd w:id="716"/>
    <w:bookmarkStart w:name="z736" w:id="717"/>
    <w:p>
      <w:pPr>
        <w:spacing w:after="0"/>
        <w:ind w:left="0"/>
        <w:jc w:val="both"/>
      </w:pPr>
      <w:r>
        <w:rPr>
          <w:rFonts w:ascii="Times New Roman"/>
          <w:b w:val="false"/>
          <w:i w:val="false"/>
          <w:color w:val="000000"/>
          <w:sz w:val="28"/>
        </w:rPr>
        <w:t>
      2) декларацияның тапсырылған күні.</w:t>
      </w:r>
    </w:p>
    <w:bookmarkEnd w:id="717"/>
    <w:bookmarkStart w:name="z737" w:id="718"/>
    <w:p>
      <w:pPr>
        <w:spacing w:after="0"/>
        <w:ind w:left="0"/>
        <w:jc w:val="both"/>
      </w:pPr>
      <w:r>
        <w:rPr>
          <w:rFonts w:ascii="Times New Roman"/>
          <w:b w:val="false"/>
          <w:i w:val="false"/>
          <w:color w:val="000000"/>
          <w:sz w:val="28"/>
        </w:rPr>
        <w:t>
      Декларация мемлекеттік кірістер органына табыс етілген күн көрсетіледі;</w:t>
      </w:r>
    </w:p>
    <w:bookmarkEnd w:id="718"/>
    <w:bookmarkStart w:name="z738" w:id="719"/>
    <w:p>
      <w:pPr>
        <w:spacing w:after="0"/>
        <w:ind w:left="0"/>
        <w:jc w:val="both"/>
      </w:pPr>
      <w:r>
        <w:rPr>
          <w:rFonts w:ascii="Times New Roman"/>
          <w:b w:val="false"/>
          <w:i w:val="false"/>
          <w:color w:val="000000"/>
          <w:sz w:val="28"/>
        </w:rPr>
        <w:t>
      3) мемлекеттік кірістер органының коды.</w:t>
      </w:r>
    </w:p>
    <w:bookmarkEnd w:id="719"/>
    <w:bookmarkStart w:name="z739" w:id="720"/>
    <w:p>
      <w:pPr>
        <w:spacing w:after="0"/>
        <w:ind w:left="0"/>
        <w:jc w:val="both"/>
      </w:pPr>
      <w:r>
        <w:rPr>
          <w:rFonts w:ascii="Times New Roman"/>
          <w:b w:val="false"/>
          <w:i w:val="false"/>
          <w:color w:val="000000"/>
          <w:sz w:val="28"/>
        </w:rPr>
        <w:t>
      Салық төлеушінің тұрғылықты жері бойынша мемлекеттік кірістер органының коды көрсетіледі;</w:t>
      </w:r>
    </w:p>
    <w:bookmarkEnd w:id="720"/>
    <w:bookmarkStart w:name="z740" w:id="721"/>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мемлекеттік кірістер органы қызметкерінің тегі, аты, әкесінің аты (ол болған кезде) көрсетіледі;</w:t>
      </w:r>
    </w:p>
    <w:bookmarkEnd w:id="721"/>
    <w:bookmarkStart w:name="z741" w:id="722"/>
    <w:p>
      <w:pPr>
        <w:spacing w:after="0"/>
        <w:ind w:left="0"/>
        <w:jc w:val="both"/>
      </w:pPr>
      <w:r>
        <w:rPr>
          <w:rFonts w:ascii="Times New Roman"/>
          <w:b w:val="false"/>
          <w:i w:val="false"/>
          <w:color w:val="000000"/>
          <w:sz w:val="28"/>
        </w:rPr>
        <w:t>
      5) декларацияның қабылданған күні.</w:t>
      </w:r>
    </w:p>
    <w:bookmarkEnd w:id="722"/>
    <w:bookmarkStart w:name="z742" w:id="723"/>
    <w:p>
      <w:pPr>
        <w:spacing w:after="0"/>
        <w:ind w:left="0"/>
        <w:jc w:val="both"/>
      </w:pPr>
      <w:r>
        <w:rPr>
          <w:rFonts w:ascii="Times New Roman"/>
          <w:b w:val="false"/>
          <w:i w:val="false"/>
          <w:color w:val="000000"/>
          <w:sz w:val="28"/>
        </w:rPr>
        <w:t xml:space="preserve">
      Салық кодексінің 584-бабының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 табыс етілген күн көрсетіледі;</w:t>
      </w:r>
    </w:p>
    <w:bookmarkEnd w:id="723"/>
    <w:bookmarkStart w:name="z743" w:id="724"/>
    <w:p>
      <w:pPr>
        <w:spacing w:after="0"/>
        <w:ind w:left="0"/>
        <w:jc w:val="both"/>
      </w:pPr>
      <w:r>
        <w:rPr>
          <w:rFonts w:ascii="Times New Roman"/>
          <w:b w:val="false"/>
          <w:i w:val="false"/>
          <w:color w:val="000000"/>
          <w:sz w:val="28"/>
        </w:rPr>
        <w:t>
      6) құжаттың кіріс нөмірі.</w:t>
      </w:r>
    </w:p>
    <w:bookmarkEnd w:id="724"/>
    <w:bookmarkStart w:name="z744" w:id="725"/>
    <w:p>
      <w:pPr>
        <w:spacing w:after="0"/>
        <w:ind w:left="0"/>
        <w:jc w:val="both"/>
      </w:pPr>
      <w:r>
        <w:rPr>
          <w:rFonts w:ascii="Times New Roman"/>
          <w:b w:val="false"/>
          <w:i w:val="false"/>
          <w:color w:val="000000"/>
          <w:sz w:val="28"/>
        </w:rPr>
        <w:t>
      Мемлекеттік кірістер органы берген декларацияның тіркеу нөмірі көрсетіледі;</w:t>
      </w:r>
    </w:p>
    <w:bookmarkEnd w:id="725"/>
    <w:bookmarkStart w:name="z745" w:id="726"/>
    <w:p>
      <w:pPr>
        <w:spacing w:after="0"/>
        <w:ind w:left="0"/>
        <w:jc w:val="both"/>
      </w:pPr>
      <w:r>
        <w:rPr>
          <w:rFonts w:ascii="Times New Roman"/>
          <w:b w:val="false"/>
          <w:i w:val="false"/>
          <w:color w:val="000000"/>
          <w:sz w:val="28"/>
        </w:rPr>
        <w:t>
      7) пошта штемпелінің күні.</w:t>
      </w:r>
    </w:p>
    <w:bookmarkEnd w:id="726"/>
    <w:bookmarkStart w:name="z746" w:id="727"/>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End w:id="727"/>
    <w:bookmarkStart w:name="z747" w:id="728"/>
    <w:p>
      <w:pPr>
        <w:spacing w:after="0"/>
        <w:ind w:left="0"/>
        <w:jc w:val="both"/>
      </w:pPr>
      <w:r>
        <w:rPr>
          <w:rFonts w:ascii="Times New Roman"/>
          <w:b w:val="false"/>
          <w:i w:val="false"/>
          <w:color w:val="000000"/>
          <w:sz w:val="28"/>
        </w:rPr>
        <w:t>
      15-тармақтың 4), 5), 6), 7) тармақшаларын декларацияны қағаз жеткізгіште қабылдаған мемлекеттік кірістер органының қызметкері толтырады.</w:t>
      </w:r>
    </w:p>
    <w:bookmarkEnd w:id="728"/>
    <w:bookmarkStart w:name="z748" w:id="729"/>
    <w:p>
      <w:pPr>
        <w:spacing w:after="0"/>
        <w:ind w:left="0"/>
        <w:jc w:val="left"/>
      </w:pPr>
      <w:r>
        <w:rPr>
          <w:rFonts w:ascii="Times New Roman"/>
          <w:b/>
          <w:i w:val="false"/>
          <w:color w:val="000000"/>
        </w:rPr>
        <w:t xml:space="preserve"> 3-Тарау. Мемлекеттік лауазымға не мемлекеттік немесе оларға теңестірілген функцияларды орындауға байланысты лауазымға кандидаттар болып табылатын тұлғалар және олардың жұбайлары бойынша табыс ететін мәліметтер – 230.01- нысанын жасау бойынша түсіндірме</w:t>
      </w:r>
    </w:p>
    <w:bookmarkEnd w:id="729"/>
    <w:bookmarkStart w:name="z749" w:id="730"/>
    <w:p>
      <w:pPr>
        <w:spacing w:after="0"/>
        <w:ind w:left="0"/>
        <w:jc w:val="both"/>
      </w:pPr>
      <w:r>
        <w:rPr>
          <w:rFonts w:ascii="Times New Roman"/>
          <w:b w:val="false"/>
          <w:i w:val="false"/>
          <w:color w:val="000000"/>
          <w:sz w:val="28"/>
        </w:rPr>
        <w:t>
      15. Осы қосымша мемлекеттік лауазымға не мемлекеттік немесе оларға теңестірілген функцияларды орындауға байланысты лауазымға кандидат болып табылатын тұлғалардың, оның ішінде сайлау туралы Қазақстан Республикасының заңнамасына сәйкес декларация тапсыру бойынша міндет жүктелген тұлғалардың және олардың жұбайларының (зайыптарының) меншік құқығындағы, оның ішінде Қазақстан Республикасының аумағынан тысқары жерлердегі, мүлікті декларациялауына арналған.</w:t>
      </w:r>
    </w:p>
    <w:bookmarkEnd w:id="730"/>
    <w:bookmarkStart w:name="z750" w:id="731"/>
    <w:p>
      <w:pPr>
        <w:spacing w:after="0"/>
        <w:ind w:left="0"/>
        <w:jc w:val="both"/>
      </w:pPr>
      <w:r>
        <w:rPr>
          <w:rFonts w:ascii="Times New Roman"/>
          <w:b w:val="false"/>
          <w:i w:val="false"/>
          <w:color w:val="000000"/>
          <w:sz w:val="28"/>
        </w:rPr>
        <w:t>
      16. "Меншік құқығындағы жылжымайтын мүлік" деген бөлімде декларация табыс етілетін айдың бірінші күніндегі жағдай бойынша меншік құқығындағы жылжымайтын мүлік көрсетіледі:</w:t>
      </w:r>
    </w:p>
    <w:bookmarkEnd w:id="731"/>
    <w:bookmarkStart w:name="z751" w:id="732"/>
    <w:p>
      <w:pPr>
        <w:spacing w:after="0"/>
        <w:ind w:left="0"/>
        <w:jc w:val="both"/>
      </w:pPr>
      <w:r>
        <w:rPr>
          <w:rFonts w:ascii="Times New Roman"/>
          <w:b w:val="false"/>
          <w:i w:val="false"/>
          <w:color w:val="000000"/>
          <w:sz w:val="28"/>
        </w:rPr>
        <w:t>
      1) 230.01.001 А жолы жылжымайтын мүліктің түрін (тұрғын үй және тұрғынжай емес ғимараттар мен үй-жайлар, оның ішінде пәтер, үй, гараж, саяжай құрылыстары, сондай-ақ кондоминиум орналасқан жер учаскелерін қоспағанда, жер учаскелері және тағы басқалары) көрсетуге арналған;</w:t>
      </w:r>
    </w:p>
    <w:bookmarkEnd w:id="732"/>
    <w:bookmarkStart w:name="z752" w:id="733"/>
    <w:p>
      <w:pPr>
        <w:spacing w:after="0"/>
        <w:ind w:left="0"/>
        <w:jc w:val="both"/>
      </w:pPr>
      <w:r>
        <w:rPr>
          <w:rFonts w:ascii="Times New Roman"/>
          <w:b w:val="false"/>
          <w:i w:val="false"/>
          <w:color w:val="000000"/>
          <w:sz w:val="28"/>
        </w:rPr>
        <w:t>
      230.01.001 В жолы құқық белгілейтін құжаттарға сәйкес меншік құқығындағы жылжымайтын мүліктің кадастрлық нөмірін немесе шет мемлекеттің заңнамасына сәйкес Қазақстан Республикасы шегінен тыс орналасқан жылжымайтын мүліктің тіркеу нөмірін көрсетуге арналған;</w:t>
      </w:r>
    </w:p>
    <w:bookmarkEnd w:id="733"/>
    <w:bookmarkStart w:name="z753" w:id="734"/>
    <w:p>
      <w:pPr>
        <w:spacing w:after="0"/>
        <w:ind w:left="0"/>
        <w:jc w:val="both"/>
      </w:pPr>
      <w:r>
        <w:rPr>
          <w:rFonts w:ascii="Times New Roman"/>
          <w:b w:val="false"/>
          <w:i w:val="false"/>
          <w:color w:val="000000"/>
          <w:sz w:val="28"/>
        </w:rPr>
        <w:t>
      230.01.001 С жолы меншік құқығындағы жылжымайтын мүлік орналасқан жерді (мекенжайды) көрсетуге арналған.</w:t>
      </w:r>
    </w:p>
    <w:bookmarkEnd w:id="734"/>
    <w:bookmarkStart w:name="z754" w:id="735"/>
    <w:p>
      <w:pPr>
        <w:spacing w:after="0"/>
        <w:ind w:left="0"/>
        <w:jc w:val="both"/>
      </w:pPr>
      <w:r>
        <w:rPr>
          <w:rFonts w:ascii="Times New Roman"/>
          <w:b w:val="false"/>
          <w:i w:val="false"/>
          <w:color w:val="000000"/>
          <w:sz w:val="28"/>
        </w:rPr>
        <w:t>
      17. "Меншік құқығындағы жылжымалы мүлік" деген бөлімде егер осы бөлімде өзгеше көзделмесе, декларация табыс етілетін айдың бірінші күніндегі жағдай бойынша меншік құқығындағы жылжымалы мүлік көрсетіледі:</w:t>
      </w:r>
    </w:p>
    <w:bookmarkEnd w:id="735"/>
    <w:bookmarkStart w:name="z755" w:id="736"/>
    <w:p>
      <w:pPr>
        <w:spacing w:after="0"/>
        <w:ind w:left="0"/>
        <w:jc w:val="both"/>
      </w:pPr>
      <w:r>
        <w:rPr>
          <w:rFonts w:ascii="Times New Roman"/>
          <w:b w:val="false"/>
          <w:i w:val="false"/>
          <w:color w:val="000000"/>
          <w:sz w:val="28"/>
        </w:rPr>
        <w:t>
      1) 230.01.002 А жолы меншік құқығындағы көлік құралдарының түрін (жеңіл автомобиль, мотоцикл, жүк машинасы және (немесе) тағы басқалары) көрсетуге арналған. Бұл жолда әуе және теңiз кемелерi, iшкi жүзу кемесi, "өзен-теңiз" жүзу кемелерi көрсетілмейді;</w:t>
      </w:r>
    </w:p>
    <w:bookmarkEnd w:id="736"/>
    <w:bookmarkStart w:name="z756" w:id="737"/>
    <w:p>
      <w:pPr>
        <w:spacing w:after="0"/>
        <w:ind w:left="0"/>
        <w:jc w:val="both"/>
      </w:pPr>
      <w:r>
        <w:rPr>
          <w:rFonts w:ascii="Times New Roman"/>
          <w:b w:val="false"/>
          <w:i w:val="false"/>
          <w:color w:val="000000"/>
          <w:sz w:val="28"/>
        </w:rPr>
        <w:t>
      230.01.002 В жолы құқықты куәландыратын құжаттарға сәйкес көлік құралының мемлекеттік нөмірін көрсетуге арналған;</w:t>
      </w:r>
    </w:p>
    <w:bookmarkEnd w:id="737"/>
    <w:bookmarkStart w:name="z757" w:id="738"/>
    <w:p>
      <w:pPr>
        <w:spacing w:after="0"/>
        <w:ind w:left="0"/>
        <w:jc w:val="both"/>
      </w:pPr>
      <w:r>
        <w:rPr>
          <w:rFonts w:ascii="Times New Roman"/>
          <w:b w:val="false"/>
          <w:i w:val="false"/>
          <w:color w:val="000000"/>
          <w:sz w:val="28"/>
        </w:rPr>
        <w:t>
      230.01.002 С жолы құқықты куәландыратын құжаттарға сәйкес көлік құралының VIN-кодын немесе кузов нөмірін көрсетуге арналған;</w:t>
      </w:r>
    </w:p>
    <w:bookmarkEnd w:id="738"/>
    <w:bookmarkStart w:name="z758" w:id="739"/>
    <w:p>
      <w:pPr>
        <w:spacing w:after="0"/>
        <w:ind w:left="0"/>
        <w:jc w:val="both"/>
      </w:pPr>
      <w:r>
        <w:rPr>
          <w:rFonts w:ascii="Times New Roman"/>
          <w:b w:val="false"/>
          <w:i w:val="false"/>
          <w:color w:val="000000"/>
          <w:sz w:val="28"/>
        </w:rPr>
        <w:t>
      2) 230.01.003 А жолы жарғылық капиталында декларация толтыратын тұлғаның қатысу үлесі бар заңды тұлғаның атауын көрсетуге арналған;</w:t>
      </w:r>
    </w:p>
    <w:bookmarkEnd w:id="739"/>
    <w:bookmarkStart w:name="z759" w:id="740"/>
    <w:p>
      <w:pPr>
        <w:spacing w:after="0"/>
        <w:ind w:left="0"/>
        <w:jc w:val="both"/>
      </w:pPr>
      <w:r>
        <w:rPr>
          <w:rFonts w:ascii="Times New Roman"/>
          <w:b w:val="false"/>
          <w:i w:val="false"/>
          <w:color w:val="000000"/>
          <w:sz w:val="28"/>
        </w:rPr>
        <w:t>
      230.01.003 В жолы А жолында көрсетілген заңды тұлғаның бизнес-сәйкестендіру нөмірі көрсетуге арналған;</w:t>
      </w:r>
    </w:p>
    <w:bookmarkEnd w:id="740"/>
    <w:bookmarkStart w:name="z760" w:id="741"/>
    <w:p>
      <w:pPr>
        <w:spacing w:after="0"/>
        <w:ind w:left="0"/>
        <w:jc w:val="both"/>
      </w:pPr>
      <w:r>
        <w:rPr>
          <w:rFonts w:ascii="Times New Roman"/>
          <w:b w:val="false"/>
          <w:i w:val="false"/>
          <w:color w:val="000000"/>
          <w:sz w:val="28"/>
        </w:rPr>
        <w:t>
      230.01.003 С жолы А жолында көрсетілген заңды тұлғадағы қатысу үлесінің мөлшерін пайызда көрсетуге арналған;</w:t>
      </w:r>
    </w:p>
    <w:bookmarkEnd w:id="741"/>
    <w:bookmarkStart w:name="z761" w:id="742"/>
    <w:p>
      <w:pPr>
        <w:spacing w:after="0"/>
        <w:ind w:left="0"/>
        <w:jc w:val="both"/>
      </w:pPr>
      <w:r>
        <w:rPr>
          <w:rFonts w:ascii="Times New Roman"/>
          <w:b w:val="false"/>
          <w:i w:val="false"/>
          <w:color w:val="000000"/>
          <w:sz w:val="28"/>
        </w:rPr>
        <w:t>
      3) 230.01.004 А жолы декларация тапсырған күні қолда бар қолма-қол ақша валюталарының кодтарын көрсетуге арналған.</w:t>
      </w:r>
    </w:p>
    <w:bookmarkEnd w:id="742"/>
    <w:bookmarkStart w:name="z762" w:id="743"/>
    <w:p>
      <w:pPr>
        <w:spacing w:after="0"/>
        <w:ind w:left="0"/>
        <w:jc w:val="both"/>
      </w:pPr>
      <w:r>
        <w:rPr>
          <w:rFonts w:ascii="Times New Roman"/>
          <w:b w:val="false"/>
          <w:i w:val="false"/>
          <w:color w:val="000000"/>
          <w:sz w:val="28"/>
        </w:rPr>
        <w:t>
      Валюта кодтарын толтыру кезінде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 жіктеуіші" қосымшасын пайдалану қажет.</w:t>
      </w:r>
    </w:p>
    <w:bookmarkEnd w:id="743"/>
    <w:bookmarkStart w:name="z763" w:id="744"/>
    <w:p>
      <w:pPr>
        <w:spacing w:after="0"/>
        <w:ind w:left="0"/>
        <w:jc w:val="both"/>
      </w:pPr>
      <w:r>
        <w:rPr>
          <w:rFonts w:ascii="Times New Roman"/>
          <w:b w:val="false"/>
          <w:i w:val="false"/>
          <w:color w:val="000000"/>
          <w:sz w:val="28"/>
        </w:rPr>
        <w:t>
      230.01.004 В жолы декларация тапсырған күні қолда бар қолма-қол ақша сомасын көрсетуге арналған;</w:t>
      </w:r>
    </w:p>
    <w:bookmarkEnd w:id="744"/>
    <w:bookmarkStart w:name="z764" w:id="745"/>
    <w:p>
      <w:pPr>
        <w:spacing w:after="0"/>
        <w:ind w:left="0"/>
        <w:jc w:val="both"/>
      </w:pPr>
      <w:r>
        <w:rPr>
          <w:rFonts w:ascii="Times New Roman"/>
          <w:b w:val="false"/>
          <w:i w:val="false"/>
          <w:color w:val="000000"/>
          <w:sz w:val="28"/>
        </w:rPr>
        <w:t>
      4) 230.01.005 А жолы жинақтаушы зейнетақы қорының атауын көрсетуге арналған.</w:t>
      </w:r>
    </w:p>
    <w:bookmarkEnd w:id="745"/>
    <w:bookmarkStart w:name="z765" w:id="746"/>
    <w:p>
      <w:pPr>
        <w:spacing w:after="0"/>
        <w:ind w:left="0"/>
        <w:jc w:val="both"/>
      </w:pPr>
      <w:r>
        <w:rPr>
          <w:rFonts w:ascii="Times New Roman"/>
          <w:b w:val="false"/>
          <w:i w:val="false"/>
          <w:color w:val="000000"/>
          <w:sz w:val="28"/>
        </w:rPr>
        <w:t>
      230.01.005 В жолы жинақтаушы зейнетақы қоры берген көшірме жазба негізінде зейнетақы жинағының сомасын көрсетуге арналған;</w:t>
      </w:r>
    </w:p>
    <w:bookmarkEnd w:id="746"/>
    <w:bookmarkStart w:name="z766" w:id="747"/>
    <w:p>
      <w:pPr>
        <w:spacing w:after="0"/>
        <w:ind w:left="0"/>
        <w:jc w:val="both"/>
      </w:pPr>
      <w:r>
        <w:rPr>
          <w:rFonts w:ascii="Times New Roman"/>
          <w:b w:val="false"/>
          <w:i w:val="false"/>
          <w:color w:val="000000"/>
          <w:sz w:val="28"/>
        </w:rPr>
        <w:t>
      5) 230.01.006 А жолы банк мекемелерінің, оның ішінде банктік шоттарында, оның ішінде карт-шоттарында декларацияны толтыратын тұлғалардың ақшасы және салымдары орналасқан Қазақстан Республикасынан тыс банк мекемелерінің атауын көрсетуге арналған.</w:t>
      </w:r>
    </w:p>
    <w:bookmarkEnd w:id="747"/>
    <w:bookmarkStart w:name="z767" w:id="748"/>
    <w:p>
      <w:pPr>
        <w:spacing w:after="0"/>
        <w:ind w:left="0"/>
        <w:jc w:val="both"/>
      </w:pPr>
      <w:r>
        <w:rPr>
          <w:rFonts w:ascii="Times New Roman"/>
          <w:b w:val="false"/>
          <w:i w:val="false"/>
          <w:color w:val="000000"/>
          <w:sz w:val="28"/>
        </w:rPr>
        <w:t>
      230.01.006 В жолы банк мекемелеріндегі банктік шоттарда, оның ішінде карт-шоттарында орналасқан ақшасының және салымдарының валюта кодтарын көрсетуге арналған.</w:t>
      </w:r>
    </w:p>
    <w:bookmarkEnd w:id="748"/>
    <w:bookmarkStart w:name="z768" w:id="749"/>
    <w:p>
      <w:pPr>
        <w:spacing w:after="0"/>
        <w:ind w:left="0"/>
        <w:jc w:val="both"/>
      </w:pPr>
      <w:r>
        <w:rPr>
          <w:rFonts w:ascii="Times New Roman"/>
          <w:b w:val="false"/>
          <w:i w:val="false"/>
          <w:color w:val="000000"/>
          <w:sz w:val="28"/>
        </w:rPr>
        <w:t>
      Валюта кодын толтыру кезінде шешіммен бекітілген 23 "Валюта жіктеуіші" қосымшасын пайдалану қажет.</w:t>
      </w:r>
    </w:p>
    <w:bookmarkEnd w:id="749"/>
    <w:bookmarkStart w:name="z769" w:id="750"/>
    <w:p>
      <w:pPr>
        <w:spacing w:after="0"/>
        <w:ind w:left="0"/>
        <w:jc w:val="both"/>
      </w:pPr>
      <w:r>
        <w:rPr>
          <w:rFonts w:ascii="Times New Roman"/>
          <w:b w:val="false"/>
          <w:i w:val="false"/>
          <w:color w:val="000000"/>
          <w:sz w:val="28"/>
        </w:rPr>
        <w:t>
      230.01.006 С жолы банк мекемелеріндегі банктік шоттарда, оның ішінде карт-шоттарында орналасқан ақшасының және салымдарының сомасын көрсетуге арналған;</w:t>
      </w:r>
    </w:p>
    <w:bookmarkEnd w:id="750"/>
    <w:bookmarkStart w:name="z770" w:id="751"/>
    <w:p>
      <w:pPr>
        <w:spacing w:after="0"/>
        <w:ind w:left="0"/>
        <w:jc w:val="both"/>
      </w:pPr>
      <w:r>
        <w:rPr>
          <w:rFonts w:ascii="Times New Roman"/>
          <w:b w:val="false"/>
          <w:i w:val="false"/>
          <w:color w:val="000000"/>
          <w:sz w:val="28"/>
        </w:rPr>
        <w:t>
      6) 230.01.007 А жолы Қазақстан Республикасының шегінен тыс жерлерде меншік құқығындағы бағалы қағаздардың түрлерін көрсетуге арналған.</w:t>
      </w:r>
    </w:p>
    <w:bookmarkEnd w:id="751"/>
    <w:bookmarkStart w:name="z771" w:id="752"/>
    <w:p>
      <w:pPr>
        <w:spacing w:after="0"/>
        <w:ind w:left="0"/>
        <w:jc w:val="both"/>
      </w:pPr>
      <w:r>
        <w:rPr>
          <w:rFonts w:ascii="Times New Roman"/>
          <w:b w:val="false"/>
          <w:i w:val="false"/>
          <w:color w:val="000000"/>
          <w:sz w:val="28"/>
        </w:rPr>
        <w:t>
      230.01.007 В жолы бағалы қағаздардың санын көрсетуге арналған;</w:t>
      </w:r>
    </w:p>
    <w:bookmarkEnd w:id="752"/>
    <w:bookmarkStart w:name="z772" w:id="753"/>
    <w:p>
      <w:pPr>
        <w:spacing w:after="0"/>
        <w:ind w:left="0"/>
        <w:jc w:val="both"/>
      </w:pPr>
      <w:r>
        <w:rPr>
          <w:rFonts w:ascii="Times New Roman"/>
          <w:b w:val="false"/>
          <w:i w:val="false"/>
          <w:color w:val="000000"/>
          <w:sz w:val="28"/>
        </w:rPr>
        <w:t>
      7) 230.01.008 А жолы 230.01.001-ден 230.01.010-ге дейінгі жолдарда көрсетілмеген декларацияны толтыратын тұлғаларда бар өзге қаржы активтерін көрсетуге арналған.</w:t>
      </w:r>
    </w:p>
    <w:bookmarkEnd w:id="753"/>
    <w:bookmarkStart w:name="z773" w:id="754"/>
    <w:p>
      <w:pPr>
        <w:spacing w:after="0"/>
        <w:ind w:left="0"/>
        <w:jc w:val="both"/>
      </w:pPr>
      <w:r>
        <w:rPr>
          <w:rFonts w:ascii="Times New Roman"/>
          <w:b w:val="false"/>
          <w:i w:val="false"/>
          <w:color w:val="000000"/>
          <w:sz w:val="28"/>
        </w:rPr>
        <w:t>
      230.01.008 В жолы 230.01.008 А жолында көрсетілген қаржы активтерінің сомасын көрсетуге арналған.</w:t>
      </w:r>
    </w:p>
    <w:bookmarkEnd w:id="754"/>
    <w:bookmarkStart w:name="z774" w:id="755"/>
    <w:p>
      <w:pPr>
        <w:spacing w:after="0"/>
        <w:ind w:left="0"/>
        <w:jc w:val="both"/>
      </w:pPr>
      <w:r>
        <w:rPr>
          <w:rFonts w:ascii="Times New Roman"/>
          <w:b w:val="false"/>
          <w:i w:val="false"/>
          <w:color w:val="000000"/>
          <w:sz w:val="28"/>
        </w:rPr>
        <w:t>
      18. "Cенімгерлікпен басқаруға берілген мүлік, трастар" деген бөлімде декларация табыс етілетін айдың бірінші күніндегі жағдай бойынша сенімгерлікпен басқаруға берілген мүлік, трастар көрсетіледі:</w:t>
      </w:r>
    </w:p>
    <w:bookmarkEnd w:id="755"/>
    <w:bookmarkStart w:name="z775" w:id="756"/>
    <w:p>
      <w:pPr>
        <w:spacing w:after="0"/>
        <w:ind w:left="0"/>
        <w:jc w:val="both"/>
      </w:pPr>
      <w:r>
        <w:rPr>
          <w:rFonts w:ascii="Times New Roman"/>
          <w:b w:val="false"/>
          <w:i w:val="false"/>
          <w:color w:val="000000"/>
          <w:sz w:val="28"/>
        </w:rPr>
        <w:t>
      230.01.009 В жолы сенімгерлікпен басқаруға берілген мүліктің жалпы сатып алу құнын көрсетуге арналған;</w:t>
      </w:r>
    </w:p>
    <w:bookmarkEnd w:id="756"/>
    <w:bookmarkStart w:name="z776" w:id="757"/>
    <w:p>
      <w:pPr>
        <w:spacing w:after="0"/>
        <w:ind w:left="0"/>
        <w:jc w:val="both"/>
      </w:pPr>
      <w:r>
        <w:rPr>
          <w:rFonts w:ascii="Times New Roman"/>
          <w:b w:val="false"/>
          <w:i w:val="false"/>
          <w:color w:val="000000"/>
          <w:sz w:val="28"/>
        </w:rPr>
        <w:t>
      А бағанында сенімгерлікпен басқаруға берілген мүлік сипатталады, сондай-ақ егер декларация толтыратын тұлға немесе оның жұбайы (зайыбы) осы трастардың бенефициары болып табылса, тиісті банк шоттарының нөмірлерін көрсете отырып, трастар туралы және олар тіркелген мемлекеттер туралы мәліметтер көрсетіледі;</w:t>
      </w:r>
    </w:p>
    <w:bookmarkEnd w:id="757"/>
    <w:bookmarkStart w:name="z777" w:id="758"/>
    <w:p>
      <w:pPr>
        <w:spacing w:after="0"/>
        <w:ind w:left="0"/>
        <w:jc w:val="both"/>
      </w:pPr>
      <w:r>
        <w:rPr>
          <w:rFonts w:ascii="Times New Roman"/>
          <w:b w:val="false"/>
          <w:i w:val="false"/>
          <w:color w:val="000000"/>
          <w:sz w:val="28"/>
        </w:rPr>
        <w:t>
      В бағанында А бағанында көрсетілген мүліктің сатып алу құны көрсетіледі.</w:t>
      </w:r>
    </w:p>
    <w:bookmarkEnd w:id="758"/>
    <w:bookmarkStart w:name="z778" w:id="759"/>
    <w:p>
      <w:pPr>
        <w:spacing w:after="0"/>
        <w:ind w:left="0"/>
        <w:jc w:val="both"/>
      </w:pPr>
      <w:r>
        <w:rPr>
          <w:rFonts w:ascii="Times New Roman"/>
          <w:b w:val="false"/>
          <w:i w:val="false"/>
          <w:color w:val="000000"/>
          <w:sz w:val="28"/>
        </w:rPr>
        <w:t>
      19. "Ұйымда ұсталатын немесе уақытша сақталатын айлық есептік көрсетіштің 1000 еселенген мөлшерінен асатын қаражат" деген бөлімде декларация беру айының бірінші күніндегі жағдай бойынша ұйымда ұсталатын немесе уақытша сақтауға арналған республикалық бюджет туралы заңда белгіленген айлық есептік көрсетіштің 1000 еселенген мөлшерінен асатын қаражат көрсетіледі:</w:t>
      </w:r>
    </w:p>
    <w:bookmarkEnd w:id="759"/>
    <w:bookmarkStart w:name="z779" w:id="760"/>
    <w:p>
      <w:pPr>
        <w:spacing w:after="0"/>
        <w:ind w:left="0"/>
        <w:jc w:val="both"/>
      </w:pPr>
      <w:r>
        <w:rPr>
          <w:rFonts w:ascii="Times New Roman"/>
          <w:b w:val="false"/>
          <w:i w:val="false"/>
          <w:color w:val="000000"/>
          <w:sz w:val="28"/>
        </w:rPr>
        <w:t>
      230.01.010 С жолы республикалық бюджет туралы заңда белгіленген айлық есептік көрсетіштің 1000 еселенген мөлшерінен асатын декларация толтыратын тұлғаға немесе оның жұбайына (зайыбына) тиесілі материалдық және қаржы қаражаттарының жалпы сомасын көрсетуге арналған;</w:t>
      </w:r>
    </w:p>
    <w:bookmarkEnd w:id="760"/>
    <w:bookmarkStart w:name="z780" w:id="761"/>
    <w:p>
      <w:pPr>
        <w:spacing w:after="0"/>
        <w:ind w:left="0"/>
        <w:jc w:val="both"/>
      </w:pPr>
      <w:r>
        <w:rPr>
          <w:rFonts w:ascii="Times New Roman"/>
          <w:b w:val="false"/>
          <w:i w:val="false"/>
          <w:color w:val="000000"/>
          <w:sz w:val="28"/>
        </w:rPr>
        <w:t>
      А бағанында республикалық бюджет туралы заңда белгіленген айлық есептік көрсетіштің 1000 еселенген мөлшерінен асатын декларация толтыратын тұлғаға тиесілі материалдық және қаржы қаражаттарын ұстап тұру немесе уақытша сақтау бойынша осы тұлғамен шарттық қатынастары, келісімдері мен міндеттемелері (оның ішінде ауызша) бар заңды тұлға көрсетіледі;</w:t>
      </w:r>
    </w:p>
    <w:bookmarkEnd w:id="761"/>
    <w:bookmarkStart w:name="z781" w:id="762"/>
    <w:p>
      <w:pPr>
        <w:spacing w:after="0"/>
        <w:ind w:left="0"/>
        <w:jc w:val="both"/>
      </w:pPr>
      <w:r>
        <w:rPr>
          <w:rFonts w:ascii="Times New Roman"/>
          <w:b w:val="false"/>
          <w:i w:val="false"/>
          <w:color w:val="000000"/>
          <w:sz w:val="28"/>
        </w:rPr>
        <w:t>
      В бағанында А бағанында көрсетілген заңды тұлғаның бизнес-сәйкестендіру нөмірі көрсетіледі;</w:t>
      </w:r>
    </w:p>
    <w:bookmarkEnd w:id="762"/>
    <w:bookmarkStart w:name="z782" w:id="763"/>
    <w:p>
      <w:pPr>
        <w:spacing w:after="0"/>
        <w:ind w:left="0"/>
        <w:jc w:val="both"/>
      </w:pPr>
      <w:r>
        <w:rPr>
          <w:rFonts w:ascii="Times New Roman"/>
          <w:b w:val="false"/>
          <w:i w:val="false"/>
          <w:color w:val="000000"/>
          <w:sz w:val="28"/>
        </w:rPr>
        <w:t>
      С бағанында жоғарыда көрсетілген материалдық және қаржы құралдарының тиісті сомалары көрсетіледі.</w:t>
      </w:r>
    </w:p>
    <w:bookmarkEnd w:id="763"/>
    <w:bookmarkStart w:name="z783" w:id="764"/>
    <w:p>
      <w:pPr>
        <w:spacing w:after="0"/>
        <w:ind w:left="0"/>
        <w:jc w:val="left"/>
      </w:pPr>
      <w:r>
        <w:rPr>
          <w:rFonts w:ascii="Times New Roman"/>
          <w:b/>
          <w:i w:val="false"/>
          <w:color w:val="000000"/>
        </w:rPr>
        <w:t xml:space="preserve"> 4-Тарау. Мемлекеттік лауазымдағы қызметтегі тұлғалар және олардың жұбайлары, сондай-ақ өзге де санаттағы жеке тұлғалар табыс ететін мәліметтер – 230.02- нысанын жасау бойынша түсіндірме</w:t>
      </w:r>
    </w:p>
    <w:bookmarkEnd w:id="764"/>
    <w:bookmarkStart w:name="z784" w:id="765"/>
    <w:p>
      <w:pPr>
        <w:spacing w:after="0"/>
        <w:ind w:left="0"/>
        <w:jc w:val="both"/>
      </w:pPr>
      <w:r>
        <w:rPr>
          <w:rFonts w:ascii="Times New Roman"/>
          <w:b w:val="false"/>
          <w:i w:val="false"/>
          <w:color w:val="000000"/>
          <w:sz w:val="28"/>
        </w:rPr>
        <w:t xml:space="preserve">
      20. Бұл қосымша мемлекеттіқ қызметтегі тұлғалардың және олардың жұбайларының (зайыптарының), сондай-ақ өзге санаттағы жеке тұлғалардың, оның ішінде жағымсыз себептер бойынша мемлекеттік қызметтен босатылған тұлғалардың босатылғаннан кейінгі үш жыл бойы, және олардың жұбайларының, сондай-ақ Қылмыстық-атқару кодексінің </w:t>
      </w:r>
      <w:r>
        <w:rPr>
          <w:rFonts w:ascii="Times New Roman"/>
          <w:b w:val="false"/>
          <w:i w:val="false"/>
          <w:color w:val="000000"/>
          <w:sz w:val="28"/>
        </w:rPr>
        <w:t>169-бабына</w:t>
      </w:r>
      <w:r>
        <w:rPr>
          <w:rFonts w:ascii="Times New Roman"/>
          <w:b w:val="false"/>
          <w:i w:val="false"/>
          <w:color w:val="000000"/>
          <w:sz w:val="28"/>
        </w:rPr>
        <w:t xml:space="preserve"> сәйкес декларация тапсыру бойынша міндет жүктелген тұлғалардың есепті салық кезеңінде алған табыстарын және есепті салық кезеңінің 31 желтоқсанындағы жағдай бойынша меншік құқығында болған, оның ішінде Қазақстан Республикасының аумағынан тысқары жерлердегі, мүлкін көрсетуге арналған.</w:t>
      </w:r>
    </w:p>
    <w:bookmarkEnd w:id="765"/>
    <w:bookmarkStart w:name="z785" w:id="766"/>
    <w:p>
      <w:pPr>
        <w:spacing w:after="0"/>
        <w:ind w:left="0"/>
        <w:jc w:val="both"/>
      </w:pPr>
      <w:r>
        <w:rPr>
          <w:rFonts w:ascii="Times New Roman"/>
          <w:b w:val="false"/>
          <w:i w:val="false"/>
          <w:color w:val="000000"/>
          <w:sz w:val="28"/>
        </w:rPr>
        <w:t>
      21. "Табыс түрлері" деген бөлімде:</w:t>
      </w:r>
    </w:p>
    <w:bookmarkEnd w:id="766"/>
    <w:bookmarkStart w:name="z786" w:id="767"/>
    <w:p>
      <w:pPr>
        <w:spacing w:after="0"/>
        <w:ind w:left="0"/>
        <w:jc w:val="both"/>
      </w:pPr>
      <w:r>
        <w:rPr>
          <w:rFonts w:ascii="Times New Roman"/>
          <w:b w:val="false"/>
          <w:i w:val="false"/>
          <w:color w:val="000000"/>
          <w:sz w:val="28"/>
        </w:rPr>
        <w:t>
      1) 230.02.001 жолында салық агенттері берген құжаттар негізінде есепті салық кезеңі үшін есептелген салық салынуы тиіс табыстардың жалпы сомасы анықтамалық түрде көрсетіледі:</w:t>
      </w:r>
    </w:p>
    <w:bookmarkEnd w:id="767"/>
    <w:bookmarkStart w:name="z787" w:id="768"/>
    <w:p>
      <w:pPr>
        <w:spacing w:after="0"/>
        <w:ind w:left="0"/>
        <w:jc w:val="both"/>
      </w:pPr>
      <w:r>
        <w:rPr>
          <w:rFonts w:ascii="Times New Roman"/>
          <w:b w:val="false"/>
          <w:i w:val="false"/>
          <w:color w:val="000000"/>
          <w:sz w:val="28"/>
        </w:rPr>
        <w:t>
      230.02.001 I жолы қызметкерге жұмыс беруші есептеген табыстардың сомасын көрсетуге арналған;</w:t>
      </w:r>
    </w:p>
    <w:bookmarkEnd w:id="768"/>
    <w:bookmarkStart w:name="z788" w:id="769"/>
    <w:p>
      <w:pPr>
        <w:spacing w:after="0"/>
        <w:ind w:left="0"/>
        <w:jc w:val="both"/>
      </w:pPr>
      <w:r>
        <w:rPr>
          <w:rFonts w:ascii="Times New Roman"/>
          <w:b w:val="false"/>
          <w:i w:val="false"/>
          <w:color w:val="000000"/>
          <w:sz w:val="28"/>
        </w:rPr>
        <w:t>
      230.02.001 II жолы азаматтық-құқықтық сипаттағы шарттар бойынша салық агенті жеке тұлғаға есептеген табыстардың сомасын көрсетуге арналған;</w:t>
      </w:r>
    </w:p>
    <w:bookmarkEnd w:id="769"/>
    <w:bookmarkStart w:name="z789" w:id="770"/>
    <w:p>
      <w:pPr>
        <w:spacing w:after="0"/>
        <w:ind w:left="0"/>
        <w:jc w:val="both"/>
      </w:pPr>
      <w:r>
        <w:rPr>
          <w:rFonts w:ascii="Times New Roman"/>
          <w:b w:val="false"/>
          <w:i w:val="false"/>
          <w:color w:val="000000"/>
          <w:sz w:val="28"/>
        </w:rPr>
        <w:t xml:space="preserve">
      2) 230.02.002 жолы төлем көзінен салық салынатын табыстардың жалпы сомасын көрсетуге арналған (төлем көзінен салық салынатын табыс Салық кодексінің </w:t>
      </w:r>
      <w:r>
        <w:rPr>
          <w:rFonts w:ascii="Times New Roman"/>
          <w:b w:val="false"/>
          <w:i w:val="false"/>
          <w:color w:val="000000"/>
          <w:sz w:val="28"/>
        </w:rPr>
        <w:t>156-бабында</w:t>
      </w:r>
      <w:r>
        <w:rPr>
          <w:rFonts w:ascii="Times New Roman"/>
          <w:b w:val="false"/>
          <w:i w:val="false"/>
          <w:color w:val="000000"/>
          <w:sz w:val="28"/>
        </w:rPr>
        <w:t xml:space="preserve"> көзделген түзетулер ескеріле отырып, салық салынуы тиіс есепті салық кезеңі үшін есептелген табыстары мен Салық кодексінің </w:t>
      </w:r>
      <w:r>
        <w:rPr>
          <w:rFonts w:ascii="Times New Roman"/>
          <w:b w:val="false"/>
          <w:i w:val="false"/>
          <w:color w:val="000000"/>
          <w:sz w:val="28"/>
        </w:rPr>
        <w:t>166-бабында</w:t>
      </w:r>
      <w:r>
        <w:rPr>
          <w:rFonts w:ascii="Times New Roman"/>
          <w:b w:val="false"/>
          <w:i w:val="false"/>
          <w:color w:val="000000"/>
          <w:sz w:val="28"/>
        </w:rPr>
        <w:t xml:space="preserve"> көзделген салық шегерімдерінің сомасы арасындағы айырма ретінде айқындалады);</w:t>
      </w:r>
    </w:p>
    <w:bookmarkEnd w:id="770"/>
    <w:bookmarkStart w:name="z790" w:id="771"/>
    <w:p>
      <w:pPr>
        <w:spacing w:after="0"/>
        <w:ind w:left="0"/>
        <w:jc w:val="both"/>
      </w:pPr>
      <w:r>
        <w:rPr>
          <w:rFonts w:ascii="Times New Roman"/>
          <w:b w:val="false"/>
          <w:i w:val="false"/>
          <w:color w:val="000000"/>
          <w:sz w:val="28"/>
        </w:rPr>
        <w:t>
      3) 230.02.003 жолы 230.02.003 І, 230.02.003 ІI, 230.02.003 ІIІ және 230.02.003 IV жолдарының сомасы ретінде айқындалатын төлем көзінен салық салынбайтын табыстардың жалпы сомаларын көрсетуге арналған;</w:t>
      </w:r>
    </w:p>
    <w:bookmarkEnd w:id="771"/>
    <w:bookmarkStart w:name="z791" w:id="772"/>
    <w:p>
      <w:pPr>
        <w:spacing w:after="0"/>
        <w:ind w:left="0"/>
        <w:jc w:val="both"/>
      </w:pPr>
      <w:r>
        <w:rPr>
          <w:rFonts w:ascii="Times New Roman"/>
          <w:b w:val="false"/>
          <w:i w:val="false"/>
          <w:color w:val="000000"/>
          <w:sz w:val="28"/>
        </w:rPr>
        <w:t xml:space="preserve">
      230.02.003 I жолы мүлiктiк табыстың, оның ішінде мүлікті өткізу кезінде құн өсімінен түсетін табыстың және (немесе) Салық кодексінің </w:t>
      </w:r>
      <w:r>
        <w:rPr>
          <w:rFonts w:ascii="Times New Roman"/>
          <w:b w:val="false"/>
          <w:i w:val="false"/>
          <w:color w:val="000000"/>
          <w:sz w:val="28"/>
        </w:rPr>
        <w:t>180-бабына</w:t>
      </w:r>
      <w:r>
        <w:rPr>
          <w:rFonts w:ascii="Times New Roman"/>
          <w:b w:val="false"/>
          <w:i w:val="false"/>
          <w:color w:val="000000"/>
          <w:sz w:val="28"/>
        </w:rPr>
        <w:t xml:space="preserve"> сәйкес айқындалатын салық агенттері болып табылмайтын тұлғаларға мүлікті жалға беруден алынған табыстың жалпы сомаларын көрсетуге арналған;</w:t>
      </w:r>
    </w:p>
    <w:bookmarkEnd w:id="772"/>
    <w:bookmarkStart w:name="z792" w:id="773"/>
    <w:p>
      <w:pPr>
        <w:spacing w:after="0"/>
        <w:ind w:left="0"/>
        <w:jc w:val="both"/>
      </w:pPr>
      <w:r>
        <w:rPr>
          <w:rFonts w:ascii="Times New Roman"/>
          <w:b w:val="false"/>
          <w:i w:val="false"/>
          <w:color w:val="000000"/>
          <w:sz w:val="28"/>
        </w:rPr>
        <w:t>
      230.02.003 II жолы жеке табыс салығы бойынша декларацияда (220.00-нысан) немесе арнаулы салық режимдері үшін белгіленген салық есептілігінде айқындалған дара кәсіпкер табысының жалпы сомасын көрсетуге арналған;</w:t>
      </w:r>
    </w:p>
    <w:bookmarkEnd w:id="773"/>
    <w:bookmarkStart w:name="z793" w:id="774"/>
    <w:p>
      <w:pPr>
        <w:spacing w:after="0"/>
        <w:ind w:left="0"/>
        <w:jc w:val="both"/>
      </w:pPr>
      <w:r>
        <w:rPr>
          <w:rFonts w:ascii="Times New Roman"/>
          <w:b w:val="false"/>
          <w:i w:val="false"/>
          <w:color w:val="000000"/>
          <w:sz w:val="28"/>
        </w:rPr>
        <w:t>
      230.02.003 III жолы жеке табыс салығы бойынша декларацияда (240.00-нысан) айқындалған жеке нотариустардың, жеке сот орындаушыларының, адвокаттардың, кәсіби медиаторлардың табысының жалпы сомасын көрсетуге арналған;</w:t>
      </w:r>
    </w:p>
    <w:bookmarkEnd w:id="774"/>
    <w:bookmarkStart w:name="z794" w:id="775"/>
    <w:p>
      <w:pPr>
        <w:spacing w:after="0"/>
        <w:ind w:left="0"/>
        <w:jc w:val="both"/>
      </w:pPr>
      <w:r>
        <w:rPr>
          <w:rFonts w:ascii="Times New Roman"/>
          <w:b w:val="false"/>
          <w:i w:val="false"/>
          <w:color w:val="000000"/>
          <w:sz w:val="28"/>
        </w:rPr>
        <w:t>
      230.02.003 IV жолы еңбектенуге көшіп келушілердің табыстарын (оның ішінде Қазақстан Республикасының шегінен тыс көздерден алынған табыстар; салық агенттері болып табылатын Қазақстан Республикасында тіркелген шетел мемлекетінің дипломатиялық және оларға теңестірілген өкілдіктерімен, шетел мемлекетінің консулдық мекемелерімен жасасқан еңбек шарттары және (немесе) азаматтық-құқықтық сипаттағы шарттар бойынша Қазақстан Республикасы азаматтарының табыстары; Қазақстан Республикасының еңбек заңнамасына сәйкес жасасқан еңбек шарттары бойынша алынған үй қызметкерлерінің табыстары; тұрғын үй құрылысына үлестiк қатысу туралы шарт бойынша тұрғынжайдағы үлестi талап ету құқығын беруден түсетін табыстар; Қазақстан Республикасында ратификацияланған халықаралық шарттарға сәйкес төлем көзінен жеке табыс салығын есептеу, ұстап қалу және аудару бойынша міндеттемеден босатылған халықаралық және мемлекеттік ұйымдармен, шетелдік және қазақстандық үкіметтік емес қоғамдық ұйымдармен және қорлармен жасасқан еңбек шарттары және (немесе) азаматтық-құқықтық сипаттағы шарттар бойынша Қазақстан Республикасы азаматтарының табыстары; медиаторлардың табыстары, өзіндік қосалқы шаруашылықтан түсетін табыстары) қоспағанда, өзге де табыстардың жалпы сомаларын көрсетуге арналған.</w:t>
      </w:r>
    </w:p>
    <w:bookmarkEnd w:id="775"/>
    <w:bookmarkStart w:name="z795" w:id="776"/>
    <w:p>
      <w:pPr>
        <w:spacing w:after="0"/>
        <w:ind w:left="0"/>
        <w:jc w:val="both"/>
      </w:pPr>
      <w:r>
        <w:rPr>
          <w:rFonts w:ascii="Times New Roman"/>
          <w:b w:val="false"/>
          <w:i w:val="false"/>
          <w:color w:val="000000"/>
          <w:sz w:val="28"/>
        </w:rPr>
        <w:t>
      22. "Салықты есептеу" деген бөлімде:</w:t>
      </w:r>
    </w:p>
    <w:bookmarkEnd w:id="776"/>
    <w:bookmarkStart w:name="z796" w:id="777"/>
    <w:p>
      <w:pPr>
        <w:spacing w:after="0"/>
        <w:ind w:left="0"/>
        <w:jc w:val="both"/>
      </w:pPr>
      <w:r>
        <w:rPr>
          <w:rFonts w:ascii="Times New Roman"/>
          <w:b w:val="false"/>
          <w:i w:val="false"/>
          <w:color w:val="000000"/>
          <w:sz w:val="28"/>
        </w:rPr>
        <w:t>
      1) 230.02.004 жолы төлем көзінен салық салынатын табыстар бойынша ұсталған салықтың сомасын көрсетуге арналған;</w:t>
      </w:r>
    </w:p>
    <w:bookmarkEnd w:id="777"/>
    <w:bookmarkStart w:name="z797" w:id="778"/>
    <w:p>
      <w:pPr>
        <w:spacing w:after="0"/>
        <w:ind w:left="0"/>
        <w:jc w:val="both"/>
      </w:pPr>
      <w:r>
        <w:rPr>
          <w:rFonts w:ascii="Times New Roman"/>
          <w:b w:val="false"/>
          <w:i w:val="false"/>
          <w:color w:val="000000"/>
          <w:sz w:val="28"/>
        </w:rPr>
        <w:t xml:space="preserve">
      2) 230.02.005 жолы Салық кодексінің </w:t>
      </w:r>
      <w:r>
        <w:rPr>
          <w:rFonts w:ascii="Times New Roman"/>
          <w:b w:val="false"/>
          <w:i w:val="false"/>
          <w:color w:val="000000"/>
          <w:sz w:val="28"/>
        </w:rPr>
        <w:t>178-бабына</w:t>
      </w:r>
      <w:r>
        <w:rPr>
          <w:rFonts w:ascii="Times New Roman"/>
          <w:b w:val="false"/>
          <w:i w:val="false"/>
          <w:color w:val="000000"/>
          <w:sz w:val="28"/>
        </w:rPr>
        <w:t xml:space="preserve"> сәйкес айқындалатын мүліктік табыс пен өзге де табыстар бойынша есептелген салық сомасын көрсетуге арналған;</w:t>
      </w:r>
    </w:p>
    <w:bookmarkEnd w:id="778"/>
    <w:bookmarkStart w:name="z798" w:id="779"/>
    <w:p>
      <w:pPr>
        <w:spacing w:after="0"/>
        <w:ind w:left="0"/>
        <w:jc w:val="both"/>
      </w:pPr>
      <w:r>
        <w:rPr>
          <w:rFonts w:ascii="Times New Roman"/>
          <w:b w:val="false"/>
          <w:i w:val="false"/>
          <w:color w:val="000000"/>
          <w:sz w:val="28"/>
        </w:rPr>
        <w:t xml:space="preserve">
      230.02.005 І жолы егер жеке табыс салығы бойынша декларацияда (240.00-нысан) көрсетілмеген жағдайда, Салық кодексінің </w:t>
      </w:r>
      <w:r>
        <w:rPr>
          <w:rFonts w:ascii="Times New Roman"/>
          <w:b w:val="false"/>
          <w:i w:val="false"/>
          <w:color w:val="000000"/>
          <w:sz w:val="28"/>
        </w:rPr>
        <w:t>178-бабына</w:t>
      </w:r>
      <w:r>
        <w:rPr>
          <w:rFonts w:ascii="Times New Roman"/>
          <w:b w:val="false"/>
          <w:i w:val="false"/>
          <w:color w:val="000000"/>
          <w:sz w:val="28"/>
        </w:rPr>
        <w:t xml:space="preserve"> сәйкес айқындалатын мүліктік табыс бойынша есептелген салық сомасын көрсетуге арналған;</w:t>
      </w:r>
    </w:p>
    <w:bookmarkEnd w:id="779"/>
    <w:bookmarkStart w:name="z799" w:id="780"/>
    <w:p>
      <w:pPr>
        <w:spacing w:after="0"/>
        <w:ind w:left="0"/>
        <w:jc w:val="both"/>
      </w:pPr>
      <w:r>
        <w:rPr>
          <w:rFonts w:ascii="Times New Roman"/>
          <w:b w:val="false"/>
          <w:i w:val="false"/>
          <w:color w:val="000000"/>
          <w:sz w:val="28"/>
        </w:rPr>
        <w:t xml:space="preserve">
      230.02.005 ІІ жолы егер жеке табыс салығы бойынша декларацияда (240.00-нысан) көрсетілмеген жағдайда, Салық кодексінің </w:t>
      </w:r>
      <w:r>
        <w:rPr>
          <w:rFonts w:ascii="Times New Roman"/>
          <w:b w:val="false"/>
          <w:i w:val="false"/>
          <w:color w:val="000000"/>
          <w:sz w:val="28"/>
        </w:rPr>
        <w:t>178-бабына</w:t>
      </w:r>
      <w:r>
        <w:rPr>
          <w:rFonts w:ascii="Times New Roman"/>
          <w:b w:val="false"/>
          <w:i w:val="false"/>
          <w:color w:val="000000"/>
          <w:sz w:val="28"/>
        </w:rPr>
        <w:t xml:space="preserve"> сәйкес айқындалатын өзге де табыстар бойынша есептелген салық сомасын көрсетуге арналған.</w:t>
      </w:r>
    </w:p>
    <w:bookmarkEnd w:id="780"/>
    <w:bookmarkStart w:name="z800" w:id="781"/>
    <w:p>
      <w:pPr>
        <w:spacing w:after="0"/>
        <w:ind w:left="0"/>
        <w:jc w:val="both"/>
      </w:pPr>
      <w:r>
        <w:rPr>
          <w:rFonts w:ascii="Times New Roman"/>
          <w:b w:val="false"/>
          <w:i w:val="false"/>
          <w:color w:val="000000"/>
          <w:sz w:val="28"/>
        </w:rPr>
        <w:t>
      230.02.006 жолы жеке тұлғаның салық салу объектісінің орналасқан жері бойынша тіркелген аудандық маңызы бар қаланың, ауылдың, кенттің, ауылдық округтiң әкім аппаратының бизнес - сәйкестендіру нөмері көрсетіледі.</w:t>
      </w:r>
    </w:p>
    <w:bookmarkEnd w:id="781"/>
    <w:bookmarkStart w:name="z801" w:id="782"/>
    <w:p>
      <w:pPr>
        <w:spacing w:after="0"/>
        <w:ind w:left="0"/>
        <w:jc w:val="both"/>
      </w:pPr>
      <w:r>
        <w:rPr>
          <w:rFonts w:ascii="Times New Roman"/>
          <w:b w:val="false"/>
          <w:i w:val="false"/>
          <w:color w:val="000000"/>
          <w:sz w:val="28"/>
        </w:rPr>
        <w:t>
      23. "Меншік құқығындағы мүлік" деген бөлімде:</w:t>
      </w:r>
    </w:p>
    <w:bookmarkEnd w:id="782"/>
    <w:bookmarkStart w:name="z802" w:id="783"/>
    <w:p>
      <w:pPr>
        <w:spacing w:after="0"/>
        <w:ind w:left="0"/>
        <w:jc w:val="both"/>
      </w:pPr>
      <w:r>
        <w:rPr>
          <w:rFonts w:ascii="Times New Roman"/>
          <w:b w:val="false"/>
          <w:i w:val="false"/>
          <w:color w:val="000000"/>
          <w:sz w:val="28"/>
        </w:rPr>
        <w:t>
      1) 230.02.007 А жолы меншік құқығындағы, оның ішінде Қазақстан Республикасының аумағынан тысқары жерлердегі, жылжымайтын мүліктің түрін (тұрғын үй және тұрғынжай емес ғимараттар мен үй-жайлар, оның ішінде пәтер, үй, гараж, саяжай құрылыстары, сондай-ақ кондоминиум орналасқан жер учаскелерін қоспағанда, жер учаскелері және тағы басқалары, сондай-ақ бағалы қағаздар, заңды тұлғадағы қатысу үлесі) көрсетуге арналған;</w:t>
      </w:r>
    </w:p>
    <w:bookmarkEnd w:id="783"/>
    <w:bookmarkStart w:name="z803" w:id="784"/>
    <w:p>
      <w:pPr>
        <w:spacing w:after="0"/>
        <w:ind w:left="0"/>
        <w:jc w:val="both"/>
      </w:pPr>
      <w:r>
        <w:rPr>
          <w:rFonts w:ascii="Times New Roman"/>
          <w:b w:val="false"/>
          <w:i w:val="false"/>
          <w:color w:val="000000"/>
          <w:sz w:val="28"/>
        </w:rPr>
        <w:t>
      230.02.007 В жолы:</w:t>
      </w:r>
    </w:p>
    <w:bookmarkEnd w:id="784"/>
    <w:bookmarkStart w:name="z804" w:id="785"/>
    <w:p>
      <w:pPr>
        <w:spacing w:after="0"/>
        <w:ind w:left="0"/>
        <w:jc w:val="both"/>
      </w:pPr>
      <w:r>
        <w:rPr>
          <w:rFonts w:ascii="Times New Roman"/>
          <w:b w:val="false"/>
          <w:i w:val="false"/>
          <w:color w:val="000000"/>
          <w:sz w:val="28"/>
        </w:rPr>
        <w:t>
      жылжымайтын мүлікке - құқық белгілейтін құжаттарға сәйкес меншік құқығындағы жылжымайтын мүліктің кадастрлық нөмірін немесе шетел мемлекетінің заңнамасына сәйкес Қазақстан Республикасының шегінен тыс орналасқан жылжымайтын мүліктің тіркеу нөмірін;</w:t>
      </w:r>
    </w:p>
    <w:bookmarkEnd w:id="785"/>
    <w:bookmarkStart w:name="z805" w:id="786"/>
    <w:p>
      <w:pPr>
        <w:spacing w:after="0"/>
        <w:ind w:left="0"/>
        <w:jc w:val="both"/>
      </w:pPr>
      <w:r>
        <w:rPr>
          <w:rFonts w:ascii="Times New Roman"/>
          <w:b w:val="false"/>
          <w:i w:val="false"/>
          <w:color w:val="000000"/>
          <w:sz w:val="28"/>
        </w:rPr>
        <w:t>
      бағалы қағаздар - шет мемлекеттiң заңнамасына сәйкес бағалы қағаздар эмиссиясының сәйкестендіру нөмірін немесе өзге де нөмірін;</w:t>
      </w:r>
    </w:p>
    <w:bookmarkEnd w:id="786"/>
    <w:bookmarkStart w:name="z806" w:id="787"/>
    <w:p>
      <w:pPr>
        <w:spacing w:after="0"/>
        <w:ind w:left="0"/>
        <w:jc w:val="both"/>
      </w:pPr>
      <w:r>
        <w:rPr>
          <w:rFonts w:ascii="Times New Roman"/>
          <w:b w:val="false"/>
          <w:i w:val="false"/>
          <w:color w:val="000000"/>
          <w:sz w:val="28"/>
        </w:rPr>
        <w:t>
      заңды тұлғадағы қатысу үлесі-қатысу үлесі бар Қазақстан Республикасының шегінен тыс жерлерде тіркелген адамның басқа сәйкестендіру нөмірін көрсетуге арналған;</w:t>
      </w:r>
    </w:p>
    <w:bookmarkEnd w:id="787"/>
    <w:bookmarkStart w:name="z807" w:id="788"/>
    <w:p>
      <w:pPr>
        <w:spacing w:after="0"/>
        <w:ind w:left="0"/>
        <w:jc w:val="both"/>
      </w:pPr>
      <w:r>
        <w:rPr>
          <w:rFonts w:ascii="Times New Roman"/>
          <w:b w:val="false"/>
          <w:i w:val="false"/>
          <w:color w:val="000000"/>
          <w:sz w:val="28"/>
        </w:rPr>
        <w:t>
      230.02.007 С жолы:</w:t>
      </w:r>
    </w:p>
    <w:bookmarkEnd w:id="788"/>
    <w:bookmarkStart w:name="z808" w:id="789"/>
    <w:p>
      <w:pPr>
        <w:spacing w:after="0"/>
        <w:ind w:left="0"/>
        <w:jc w:val="both"/>
      </w:pPr>
      <w:r>
        <w:rPr>
          <w:rFonts w:ascii="Times New Roman"/>
          <w:b w:val="false"/>
          <w:i w:val="false"/>
          <w:color w:val="000000"/>
          <w:sz w:val="28"/>
        </w:rPr>
        <w:t>
      жылжымайтын мүлікке - меншік құқығындағы жылжымайтын мүліктің, оның ішінде Қазақстан Республикасының шегінен тыс жерлерде орналасқан жерін (мекенжайын);</w:t>
      </w:r>
    </w:p>
    <w:bookmarkEnd w:id="789"/>
    <w:bookmarkStart w:name="z809" w:id="790"/>
    <w:p>
      <w:pPr>
        <w:spacing w:after="0"/>
        <w:ind w:left="0"/>
        <w:jc w:val="both"/>
      </w:pPr>
      <w:r>
        <w:rPr>
          <w:rFonts w:ascii="Times New Roman"/>
          <w:b w:val="false"/>
          <w:i w:val="false"/>
          <w:color w:val="000000"/>
          <w:sz w:val="28"/>
        </w:rPr>
        <w:t>
      бағалы қағаздар – мұндай бағалы қағаздардың санын көрсетуімен В бағанда көрсетілген бағалы қағаздар шығарылған елдің атауы;</w:t>
      </w:r>
    </w:p>
    <w:bookmarkEnd w:id="790"/>
    <w:bookmarkStart w:name="z810" w:id="791"/>
    <w:p>
      <w:pPr>
        <w:spacing w:after="0"/>
        <w:ind w:left="0"/>
        <w:jc w:val="both"/>
      </w:pPr>
      <w:r>
        <w:rPr>
          <w:rFonts w:ascii="Times New Roman"/>
          <w:b w:val="false"/>
          <w:i w:val="false"/>
          <w:color w:val="000000"/>
          <w:sz w:val="28"/>
        </w:rPr>
        <w:t>
      заңды тұлғадағы қатысу үлесі – мұндай пайыздарға қатысу мөлшерін көрсетумен В бағанында көрсетілген адам тіркелген елдің атауын көрсетуге арналған;</w:t>
      </w:r>
    </w:p>
    <w:bookmarkEnd w:id="791"/>
    <w:bookmarkStart w:name="z811" w:id="792"/>
    <w:p>
      <w:pPr>
        <w:spacing w:after="0"/>
        <w:ind w:left="0"/>
        <w:jc w:val="both"/>
      </w:pPr>
      <w:r>
        <w:rPr>
          <w:rFonts w:ascii="Times New Roman"/>
          <w:b w:val="false"/>
          <w:i w:val="false"/>
          <w:color w:val="000000"/>
          <w:sz w:val="28"/>
        </w:rPr>
        <w:t>
      2) 230.02.008 А жолы меншік құқығындағы, оның ішінде Қазақстан Республикасының аумағынан тысқары жерлердегі, көлік құралдарының түрін (жеңіл автомобиль, мотоцикл, жүк машинасы және тағы басқалары) көрсетуге арналған. Бұл жолда әуе және теңiз кемелерi, iшкi жүзу кемесi, "өзен-теңiз" жүзу кемелерi көрсетілмейді;</w:t>
      </w:r>
    </w:p>
    <w:bookmarkEnd w:id="792"/>
    <w:bookmarkStart w:name="z812" w:id="793"/>
    <w:p>
      <w:pPr>
        <w:spacing w:after="0"/>
        <w:ind w:left="0"/>
        <w:jc w:val="both"/>
      </w:pPr>
      <w:r>
        <w:rPr>
          <w:rFonts w:ascii="Times New Roman"/>
          <w:b w:val="false"/>
          <w:i w:val="false"/>
          <w:color w:val="000000"/>
          <w:sz w:val="28"/>
        </w:rPr>
        <w:t>
      230.02.008 В жолы құқықты куәландыратын құжаттарға сәйкес көлік құралының мемлекеттік нөмірін көрсетуге арналған;</w:t>
      </w:r>
    </w:p>
    <w:bookmarkEnd w:id="793"/>
    <w:bookmarkStart w:name="z813" w:id="794"/>
    <w:p>
      <w:pPr>
        <w:spacing w:after="0"/>
        <w:ind w:left="0"/>
        <w:jc w:val="both"/>
      </w:pPr>
      <w:r>
        <w:rPr>
          <w:rFonts w:ascii="Times New Roman"/>
          <w:b w:val="false"/>
          <w:i w:val="false"/>
          <w:color w:val="000000"/>
          <w:sz w:val="28"/>
        </w:rPr>
        <w:t>
      230.02.008 С жолы құқықты куәландыратын құжаттарға сәйкес көлік құралының VIN-кодын немесе кузов нөмірін көрсетуге арналған.</w:t>
      </w:r>
    </w:p>
    <w:bookmarkEnd w:id="7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30 қантардағы</w:t>
            </w:r>
            <w:r>
              <w:br/>
            </w:r>
            <w:r>
              <w:rPr>
                <w:rFonts w:ascii="Times New Roman"/>
                <w:b w:val="false"/>
                <w:i w:val="false"/>
                <w:color w:val="000000"/>
                <w:sz w:val="20"/>
              </w:rPr>
              <w:t>№ 83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108-қосымша</w:t>
            </w:r>
            <w:r>
              <w:br/>
            </w: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816" w:id="795"/>
    <w:p>
      <w:pPr>
        <w:spacing w:after="0"/>
        <w:ind w:left="0"/>
        <w:jc w:val="left"/>
      </w:pPr>
      <w:r>
        <w:rPr>
          <w:rFonts w:ascii="Times New Roman"/>
          <w:b/>
          <w:i w:val="false"/>
          <w:color w:val="000000"/>
        </w:rPr>
        <w:t xml:space="preserve"> Жеке табыс салығы бойынша декларация</w:t>
      </w:r>
    </w:p>
    <w:bookmarkEnd w:id="795"/>
    <w:bookmarkStart w:name="z817" w:id="796"/>
    <w:p>
      <w:pPr>
        <w:spacing w:after="0"/>
        <w:ind w:left="0"/>
        <w:jc w:val="left"/>
      </w:pPr>
      <w:r>
        <w:rPr>
          <w:rFonts w:ascii="Times New Roman"/>
          <w:b/>
          <w:i w:val="false"/>
          <w:color w:val="000000"/>
        </w:rPr>
        <w:t xml:space="preserve"> Есепті кезең 20__жыл</w:t>
      </w:r>
    </w:p>
    <w:bookmarkEnd w:id="796"/>
    <w:bookmarkStart w:name="z818" w:id="797"/>
    <w:p>
      <w:pPr>
        <w:spacing w:after="0"/>
        <w:ind w:left="0"/>
        <w:jc w:val="both"/>
      </w:pPr>
      <w:r>
        <w:rPr>
          <w:rFonts w:ascii="Times New Roman"/>
          <w:b w:val="false"/>
          <w:i w:val="false"/>
          <w:color w:val="000000"/>
          <w:sz w:val="28"/>
        </w:rPr>
        <w:t>
      Индексі: 240.00-нысаны</w:t>
      </w:r>
    </w:p>
    <w:bookmarkEnd w:id="797"/>
    <w:bookmarkStart w:name="z819" w:id="798"/>
    <w:p>
      <w:pPr>
        <w:spacing w:after="0"/>
        <w:ind w:left="0"/>
        <w:jc w:val="both"/>
      </w:pPr>
      <w:r>
        <w:rPr>
          <w:rFonts w:ascii="Times New Roman"/>
          <w:b w:val="false"/>
          <w:i w:val="false"/>
          <w:color w:val="000000"/>
          <w:sz w:val="28"/>
        </w:rPr>
        <w:t>
      Кезенділігі: жыл сайын</w:t>
      </w:r>
    </w:p>
    <w:bookmarkEnd w:id="798"/>
    <w:bookmarkStart w:name="z820" w:id="799"/>
    <w:p>
      <w:pPr>
        <w:spacing w:after="0"/>
        <w:ind w:left="0"/>
        <w:jc w:val="both"/>
      </w:pPr>
      <w:r>
        <w:rPr>
          <w:rFonts w:ascii="Times New Roman"/>
          <w:b w:val="false"/>
          <w:i w:val="false"/>
          <w:color w:val="000000"/>
          <w:sz w:val="28"/>
        </w:rPr>
        <w:t>
      Ұсынатындар: жекеше нотариустар, жеке сот орындаушылары, адвокаттар, кәсіби</w:t>
      </w:r>
    </w:p>
    <w:bookmarkEnd w:id="799"/>
    <w:p>
      <w:pPr>
        <w:spacing w:after="0"/>
        <w:ind w:left="0"/>
        <w:jc w:val="both"/>
      </w:pPr>
      <w:r>
        <w:rPr>
          <w:rFonts w:ascii="Times New Roman"/>
          <w:b w:val="false"/>
          <w:i w:val="false"/>
          <w:color w:val="000000"/>
          <w:sz w:val="28"/>
        </w:rPr>
        <w:t>
      медиаторлар, сонымен қатар мүліктік табыс және басқа табыстар, оның ішінде</w:t>
      </w:r>
    </w:p>
    <w:p>
      <w:pPr>
        <w:spacing w:after="0"/>
        <w:ind w:left="0"/>
        <w:jc w:val="both"/>
      </w:pPr>
      <w:r>
        <w:rPr>
          <w:rFonts w:ascii="Times New Roman"/>
          <w:b w:val="false"/>
          <w:i w:val="false"/>
          <w:color w:val="000000"/>
          <w:sz w:val="28"/>
        </w:rPr>
        <w:t>
      Қазақстан Республикасынан тысқары жерлерде табыстар алған, сонымен қатар</w:t>
      </w:r>
    </w:p>
    <w:p>
      <w:pPr>
        <w:spacing w:after="0"/>
        <w:ind w:left="0"/>
        <w:jc w:val="both"/>
      </w:pPr>
      <w:r>
        <w:rPr>
          <w:rFonts w:ascii="Times New Roman"/>
          <w:b w:val="false"/>
          <w:i w:val="false"/>
          <w:color w:val="000000"/>
          <w:sz w:val="28"/>
        </w:rPr>
        <w:t>
      Қазақстан Республикасынан тысқары жерлердегі шетелдік банктердегі банктік</w:t>
      </w:r>
    </w:p>
    <w:p>
      <w:pPr>
        <w:spacing w:after="0"/>
        <w:ind w:left="0"/>
        <w:jc w:val="both"/>
      </w:pPr>
      <w:r>
        <w:rPr>
          <w:rFonts w:ascii="Times New Roman"/>
          <w:b w:val="false"/>
          <w:i w:val="false"/>
          <w:color w:val="000000"/>
          <w:sz w:val="28"/>
        </w:rPr>
        <w:t>
      шоттарда ақшасы бар, сонымен қатар Салық кодексінің 185-бабы 1-тармағы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6)-тармақшасына</w:t>
      </w:r>
      <w:r>
        <w:rPr>
          <w:rFonts w:ascii="Times New Roman"/>
          <w:b w:val="false"/>
          <w:i w:val="false"/>
          <w:color w:val="000000"/>
          <w:sz w:val="28"/>
        </w:rPr>
        <w:t xml:space="preserve"> сәйкес меншік құқығында жылжымайтын мүлкі, бағалы қағаздары,</w:t>
      </w:r>
    </w:p>
    <w:p>
      <w:pPr>
        <w:spacing w:after="0"/>
        <w:ind w:left="0"/>
        <w:jc w:val="both"/>
      </w:pPr>
      <w:r>
        <w:rPr>
          <w:rFonts w:ascii="Times New Roman"/>
          <w:b w:val="false"/>
          <w:i w:val="false"/>
          <w:color w:val="000000"/>
          <w:sz w:val="28"/>
        </w:rPr>
        <w:t>
      Қазақстан Республикасынан тысқары жерлерде тіркелген заңды тұлғаның жарғылық</w:t>
      </w:r>
    </w:p>
    <w:p>
      <w:pPr>
        <w:spacing w:after="0"/>
        <w:ind w:left="0"/>
        <w:jc w:val="both"/>
      </w:pPr>
      <w:r>
        <w:rPr>
          <w:rFonts w:ascii="Times New Roman"/>
          <w:b w:val="false"/>
          <w:i w:val="false"/>
          <w:color w:val="000000"/>
          <w:sz w:val="28"/>
        </w:rPr>
        <w:t>
      капиталына қатысу үлесі бар жеке тұлғалар</w:t>
      </w:r>
    </w:p>
    <w:bookmarkStart w:name="z821" w:id="800"/>
    <w:p>
      <w:pPr>
        <w:spacing w:after="0"/>
        <w:ind w:left="0"/>
        <w:jc w:val="both"/>
      </w:pPr>
      <w:r>
        <w:rPr>
          <w:rFonts w:ascii="Times New Roman"/>
          <w:b w:val="false"/>
          <w:i w:val="false"/>
          <w:color w:val="000000"/>
          <w:sz w:val="28"/>
        </w:rPr>
        <w:t>
      Қайда тапсырылады: мемлекеттік кірістер органдарына</w:t>
      </w:r>
    </w:p>
    <w:bookmarkEnd w:id="800"/>
    <w:bookmarkStart w:name="z822" w:id="801"/>
    <w:p>
      <w:pPr>
        <w:spacing w:after="0"/>
        <w:ind w:left="0"/>
        <w:jc w:val="both"/>
      </w:pPr>
      <w:r>
        <w:rPr>
          <w:rFonts w:ascii="Times New Roman"/>
          <w:b w:val="false"/>
          <w:i w:val="false"/>
          <w:color w:val="000000"/>
          <w:sz w:val="28"/>
        </w:rPr>
        <w:t>
      Тапсыру мерзімі: есептi салық кезеңiнен кейiнгi жылдың 31 наурызынан кешiктiрiлмей</w:t>
      </w:r>
    </w:p>
    <w:bookmarkEnd w:id="801"/>
    <w:bookmarkStart w:name="z823" w:id="802"/>
    <w:p>
      <w:pPr>
        <w:spacing w:after="0"/>
        <w:ind w:left="0"/>
        <w:jc w:val="both"/>
      </w:pPr>
      <w:r>
        <w:rPr>
          <w:rFonts w:ascii="Times New Roman"/>
          <w:b w:val="false"/>
          <w:i w:val="false"/>
          <w:color w:val="000000"/>
          <w:sz w:val="28"/>
        </w:rPr>
        <w:t>
      Ескертпе: толтыру бойынша түсіндіру осы бұйрықтың 109-қосымшасына сәйкес Жеке</w:t>
      </w:r>
    </w:p>
    <w:bookmarkEnd w:id="802"/>
    <w:p>
      <w:pPr>
        <w:spacing w:after="0"/>
        <w:ind w:left="0"/>
        <w:jc w:val="both"/>
      </w:pPr>
      <w:r>
        <w:rPr>
          <w:rFonts w:ascii="Times New Roman"/>
          <w:b w:val="false"/>
          <w:i w:val="false"/>
          <w:color w:val="000000"/>
          <w:sz w:val="28"/>
        </w:rPr>
        <w:t>
      табыс салығы бойынша салық есептілігін (декларацияны) жасау Қағидаларында</w:t>
      </w:r>
    </w:p>
    <w:p>
      <w:pPr>
        <w:spacing w:after="0"/>
        <w:ind w:left="0"/>
        <w:jc w:val="both"/>
      </w:pPr>
      <w:r>
        <w:rPr>
          <w:rFonts w:ascii="Times New Roman"/>
          <w:b w:val="false"/>
          <w:i w:val="false"/>
          <w:color w:val="000000"/>
          <w:sz w:val="28"/>
        </w:rPr>
        <w:t>
      (240.00-нысан) келтірілген.</w:t>
      </w:r>
    </w:p>
    <w:bookmarkStart w:name="z824"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7810500" cy="1143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43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5" w:id="804"/>
    <w:p>
      <w:pPr>
        <w:spacing w:after="0"/>
        <w:ind w:left="0"/>
        <w:jc w:val="both"/>
      </w:pPr>
      <w:r>
        <w:rPr>
          <w:rFonts w:ascii="Times New Roman"/>
          <w:b w:val="false"/>
          <w:i w:val="false"/>
          <w:color w:val="000000"/>
          <w:sz w:val="28"/>
        </w:rPr>
        <w:t xml:space="preserve">
      </w:t>
      </w:r>
    </w:p>
    <w:bookmarkEnd w:id="804"/>
    <w:p>
      <w:pPr>
        <w:spacing w:after="0"/>
        <w:ind w:left="0"/>
        <w:jc w:val="both"/>
      </w:pPr>
      <w:r>
        <w:drawing>
          <wp:inline distT="0" distB="0" distL="0" distR="0">
            <wp:extent cx="7810500" cy="1155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55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6"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78105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54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7"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8"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9"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0"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1"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2" w:id="811"/>
    <w:p>
      <w:pPr>
        <w:spacing w:after="0"/>
        <w:ind w:left="0"/>
        <w:jc w:val="both"/>
      </w:pPr>
      <w:r>
        <w:rPr>
          <w:rFonts w:ascii="Times New Roman"/>
          <w:b w:val="false"/>
          <w:i w:val="false"/>
          <w:color w:val="000000"/>
          <w:sz w:val="28"/>
        </w:rPr>
        <w:t xml:space="preserve">
      </w:t>
      </w:r>
    </w:p>
    <w:bookmarkEnd w:id="811"/>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3"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30 қантардағы</w:t>
            </w:r>
            <w:r>
              <w:br/>
            </w:r>
            <w:r>
              <w:rPr>
                <w:rFonts w:ascii="Times New Roman"/>
                <w:b w:val="false"/>
                <w:i w:val="false"/>
                <w:color w:val="000000"/>
                <w:sz w:val="20"/>
              </w:rPr>
              <w:t>№ 83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109-қосымша</w:t>
            </w:r>
          </w:p>
        </w:tc>
      </w:tr>
    </w:tbl>
    <w:bookmarkStart w:name="z836" w:id="813"/>
    <w:p>
      <w:pPr>
        <w:spacing w:after="0"/>
        <w:ind w:left="0"/>
        <w:jc w:val="left"/>
      </w:pPr>
      <w:r>
        <w:rPr>
          <w:rFonts w:ascii="Times New Roman"/>
          <w:b/>
          <w:i w:val="false"/>
          <w:color w:val="000000"/>
        </w:rPr>
        <w:t xml:space="preserve"> Жеке табыс салығы бойынша салық есептілігін (декларацияны) жасау қағидалары (240.00-нысан) </w:t>
      </w:r>
    </w:p>
    <w:bookmarkEnd w:id="813"/>
    <w:bookmarkStart w:name="z837" w:id="814"/>
    <w:p>
      <w:pPr>
        <w:spacing w:after="0"/>
        <w:ind w:left="0"/>
        <w:jc w:val="left"/>
      </w:pPr>
      <w:r>
        <w:rPr>
          <w:rFonts w:ascii="Times New Roman"/>
          <w:b/>
          <w:i w:val="false"/>
          <w:color w:val="000000"/>
        </w:rPr>
        <w:t xml:space="preserve"> 1-Тарау. Жалпы ережелер</w:t>
      </w:r>
    </w:p>
    <w:bookmarkEnd w:id="814"/>
    <w:bookmarkStart w:name="z838" w:id="815"/>
    <w:p>
      <w:pPr>
        <w:spacing w:after="0"/>
        <w:ind w:left="0"/>
        <w:jc w:val="both"/>
      </w:pPr>
      <w:r>
        <w:rPr>
          <w:rFonts w:ascii="Times New Roman"/>
          <w:b w:val="false"/>
          <w:i w:val="false"/>
          <w:color w:val="000000"/>
          <w:sz w:val="28"/>
        </w:rPr>
        <w:t xml:space="preserve">
      1. Осы Жеке табыс салығы бойынша салық есептілігін (декларацияны) жасау қағидалары (240.00 - нысан) (бұдан әрі – Қағидалар) "Салық және бюджетке төленетін басқа да міндетті төлемдер туралы" 2008 жылғы 10 желтоқсандағы Қазақстан Республикасының Кодексіне (Салық кодексі) (бұдан әрі - Салық кодексі) сәйкес әзірленген және жеке табыс салығын есептеуге арналған жеке табыс салығы бойынша салық есептілігі нысанын (декларация) (бұдан әрі– декларация) жасау тәртібін айқындайды. Декларацияны жекеше нотариустар, жеке сот орындаушылары, адвокаттар, кәсіби медиаторлар, сонымен қатар мүліктік табыс және басқа табыстар, оның ішінде Қазақстан Республикасынан тысқары жерлерде табыстар алған, сонымен қатар Қазақстан Республикасынан тысқары жерлердегі шетелдік банктердегі банктік шоттарда ақшасы бар, сонымен қатар Салық кодексінің 185-бабы 1-тармағы </w:t>
      </w:r>
      <w:r>
        <w:rPr>
          <w:rFonts w:ascii="Times New Roman"/>
          <w:b w:val="false"/>
          <w:i w:val="false"/>
          <w:color w:val="000000"/>
          <w:sz w:val="28"/>
        </w:rPr>
        <w:t>6)-тармақшасына</w:t>
      </w:r>
      <w:r>
        <w:rPr>
          <w:rFonts w:ascii="Times New Roman"/>
          <w:b w:val="false"/>
          <w:i w:val="false"/>
          <w:color w:val="000000"/>
          <w:sz w:val="28"/>
        </w:rPr>
        <w:t xml:space="preserve"> сәйкес меншік құқығында жылжымайтын мүлкі, бағалы қағаздары, Қазақстан Республикасынан тысқары жерлерде тіркелген заңды тұлғаның жарғылық капиталына қатысу үлесі бар жеке тұлғалар тапсырады.</w:t>
      </w:r>
    </w:p>
    <w:bookmarkEnd w:id="815"/>
    <w:bookmarkStart w:name="z839" w:id="816"/>
    <w:p>
      <w:pPr>
        <w:spacing w:after="0"/>
        <w:ind w:left="0"/>
        <w:jc w:val="both"/>
      </w:pPr>
      <w:r>
        <w:rPr>
          <w:rFonts w:ascii="Times New Roman"/>
          <w:b w:val="false"/>
          <w:i w:val="false"/>
          <w:color w:val="000000"/>
          <w:sz w:val="28"/>
        </w:rPr>
        <w:t>
      2. Осы Қағидалар 2017 жылғы 1 қаңтардан бастап 2017 жылғы 31 желтоқсанына дейінгі салық кезеңдер үшін табыс етілетін салық есептілігіне қолданылады.</w:t>
      </w:r>
    </w:p>
    <w:bookmarkEnd w:id="816"/>
    <w:bookmarkStart w:name="z840" w:id="817"/>
    <w:p>
      <w:pPr>
        <w:spacing w:after="0"/>
        <w:ind w:left="0"/>
        <w:jc w:val="both"/>
      </w:pPr>
      <w:r>
        <w:rPr>
          <w:rFonts w:ascii="Times New Roman"/>
          <w:b w:val="false"/>
          <w:i w:val="false"/>
          <w:color w:val="000000"/>
          <w:sz w:val="28"/>
        </w:rPr>
        <w:t xml:space="preserve">
      3. Декларация Салық кодексінің </w:t>
      </w:r>
      <w:r>
        <w:rPr>
          <w:rFonts w:ascii="Times New Roman"/>
          <w:b w:val="false"/>
          <w:i w:val="false"/>
          <w:color w:val="000000"/>
          <w:sz w:val="28"/>
        </w:rPr>
        <w:t>67-бабына</w:t>
      </w:r>
      <w:r>
        <w:rPr>
          <w:rFonts w:ascii="Times New Roman"/>
          <w:b w:val="false"/>
          <w:i w:val="false"/>
          <w:color w:val="000000"/>
          <w:sz w:val="28"/>
        </w:rPr>
        <w:t xml:space="preserve">, 6-бөлімі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21-тарауларына</w:t>
      </w:r>
      <w:r>
        <w:rPr>
          <w:rFonts w:ascii="Times New Roman"/>
          <w:b w:val="false"/>
          <w:i w:val="false"/>
          <w:color w:val="000000"/>
          <w:sz w:val="28"/>
        </w:rPr>
        <w:t xml:space="preserve">, </w:t>
      </w:r>
      <w:r>
        <w:rPr>
          <w:rFonts w:ascii="Times New Roman"/>
          <w:b w:val="false"/>
          <w:i w:val="false"/>
          <w:color w:val="000000"/>
          <w:sz w:val="28"/>
        </w:rPr>
        <w:t>204</w:t>
      </w:r>
      <w:r>
        <w:rPr>
          <w:rFonts w:ascii="Times New Roman"/>
          <w:b w:val="false"/>
          <w:i w:val="false"/>
          <w:color w:val="000000"/>
          <w:sz w:val="28"/>
        </w:rPr>
        <w:t xml:space="preserve">, </w:t>
      </w:r>
      <w:r>
        <w:rPr>
          <w:rFonts w:ascii="Times New Roman"/>
          <w:b w:val="false"/>
          <w:i w:val="false"/>
          <w:color w:val="000000"/>
          <w:sz w:val="28"/>
        </w:rPr>
        <w:t>205-баптарына</w:t>
      </w:r>
      <w:r>
        <w:rPr>
          <w:rFonts w:ascii="Times New Roman"/>
          <w:b w:val="false"/>
          <w:i w:val="false"/>
          <w:color w:val="000000"/>
          <w:sz w:val="28"/>
        </w:rPr>
        <w:t xml:space="preserve"> сәйкес жасалады. Декларация декларацияның өзінен (240.00-нысан) және салық міндеттемесінің есептелуі туралы ақпаратты егжей-тегжейлі көрсетуге арналған оған қосымшалардан (240.01-ден 240.03-ке дейінгі нысандар) тұрады.</w:t>
      </w:r>
    </w:p>
    <w:bookmarkEnd w:id="817"/>
    <w:bookmarkStart w:name="z841" w:id="818"/>
    <w:p>
      <w:pPr>
        <w:spacing w:after="0"/>
        <w:ind w:left="0"/>
        <w:jc w:val="both"/>
      </w:pPr>
      <w:r>
        <w:rPr>
          <w:rFonts w:ascii="Times New Roman"/>
          <w:b w:val="false"/>
          <w:i w:val="false"/>
          <w:color w:val="000000"/>
          <w:sz w:val="28"/>
        </w:rPr>
        <w:t>
      4. Декларация толтыру кезінде түзетуге, өшіруге және тазалауға жол берілмейді.</w:t>
      </w:r>
    </w:p>
    <w:bookmarkEnd w:id="818"/>
    <w:bookmarkStart w:name="z842" w:id="819"/>
    <w:p>
      <w:pPr>
        <w:spacing w:after="0"/>
        <w:ind w:left="0"/>
        <w:jc w:val="both"/>
      </w:pPr>
      <w:r>
        <w:rPr>
          <w:rFonts w:ascii="Times New Roman"/>
          <w:b w:val="false"/>
          <w:i w:val="false"/>
          <w:color w:val="000000"/>
          <w:sz w:val="28"/>
        </w:rPr>
        <w:t>
      5. Көрсеткіштер болмаған кезде тиісті торкөздері толтырылмайды.</w:t>
      </w:r>
    </w:p>
    <w:bookmarkEnd w:id="819"/>
    <w:bookmarkStart w:name="z843" w:id="820"/>
    <w:p>
      <w:pPr>
        <w:spacing w:after="0"/>
        <w:ind w:left="0"/>
        <w:jc w:val="both"/>
      </w:pPr>
      <w:r>
        <w:rPr>
          <w:rFonts w:ascii="Times New Roman"/>
          <w:b w:val="false"/>
          <w:i w:val="false"/>
          <w:color w:val="000000"/>
          <w:sz w:val="28"/>
        </w:rPr>
        <w:t>
      6. Декларацияға қосымшалар декларациядағы тиісті көрсеткіштерді көрсетуді талап ететін жолдарды толтыру кезінде міндетті тәртіпте жасалады.</w:t>
      </w:r>
    </w:p>
    <w:bookmarkEnd w:id="820"/>
    <w:bookmarkStart w:name="z844" w:id="821"/>
    <w:p>
      <w:pPr>
        <w:spacing w:after="0"/>
        <w:ind w:left="0"/>
        <w:jc w:val="both"/>
      </w:pPr>
      <w:r>
        <w:rPr>
          <w:rFonts w:ascii="Times New Roman"/>
          <w:b w:val="false"/>
          <w:i w:val="false"/>
          <w:color w:val="000000"/>
          <w:sz w:val="28"/>
        </w:rPr>
        <w:t>
      7. Декларацияға қосымшалар оларда көрсетілуі тиіс деректер болмаған кезде жасалмайды.</w:t>
      </w:r>
    </w:p>
    <w:bookmarkEnd w:id="821"/>
    <w:bookmarkStart w:name="z845" w:id="822"/>
    <w:p>
      <w:pPr>
        <w:spacing w:after="0"/>
        <w:ind w:left="0"/>
        <w:jc w:val="both"/>
      </w:pPr>
      <w:r>
        <w:rPr>
          <w:rFonts w:ascii="Times New Roman"/>
          <w:b w:val="false"/>
          <w:i w:val="false"/>
          <w:color w:val="000000"/>
          <w:sz w:val="28"/>
        </w:rPr>
        <w:t>
      8.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822"/>
    <w:bookmarkStart w:name="z846" w:id="823"/>
    <w:p>
      <w:pPr>
        <w:spacing w:after="0"/>
        <w:ind w:left="0"/>
        <w:jc w:val="both"/>
      </w:pPr>
      <w:r>
        <w:rPr>
          <w:rFonts w:ascii="Times New Roman"/>
          <w:b w:val="false"/>
          <w:i w:val="false"/>
          <w:color w:val="000000"/>
          <w:sz w:val="28"/>
        </w:rPr>
        <w:t>
      9. Осы Қағидаларда мынадай арифметикалық белгілер қолданылады: "+" – қосу; "–" – алу; "х" – көбейту; "/" – бөлу; "=" – тең.</w:t>
      </w:r>
    </w:p>
    <w:bookmarkEnd w:id="823"/>
    <w:bookmarkStart w:name="z847" w:id="824"/>
    <w:p>
      <w:pPr>
        <w:spacing w:after="0"/>
        <w:ind w:left="0"/>
        <w:jc w:val="both"/>
      </w:pPr>
      <w:r>
        <w:rPr>
          <w:rFonts w:ascii="Times New Roman"/>
          <w:b w:val="false"/>
          <w:i w:val="false"/>
          <w:color w:val="000000"/>
          <w:sz w:val="28"/>
        </w:rPr>
        <w:t>
      10. Сомалардың теріс мәндері декларацияның тиісті жолының (бағанының) бірінші сол жақтағы торкөзінде "–" белгісімен белгіленеді.</w:t>
      </w:r>
    </w:p>
    <w:bookmarkEnd w:id="824"/>
    <w:bookmarkStart w:name="z848" w:id="825"/>
    <w:p>
      <w:pPr>
        <w:spacing w:after="0"/>
        <w:ind w:left="0"/>
        <w:jc w:val="both"/>
      </w:pPr>
      <w:r>
        <w:rPr>
          <w:rFonts w:ascii="Times New Roman"/>
          <w:b w:val="false"/>
          <w:i w:val="false"/>
          <w:color w:val="000000"/>
          <w:sz w:val="28"/>
        </w:rPr>
        <w:t>
      11. Декларацияны жасау кезінде:</w:t>
      </w:r>
    </w:p>
    <w:bookmarkEnd w:id="825"/>
    <w:bookmarkStart w:name="z849" w:id="826"/>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bookmarkEnd w:id="826"/>
    <w:bookmarkStart w:name="z850" w:id="827"/>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827"/>
    <w:bookmarkStart w:name="z851" w:id="828"/>
    <w:p>
      <w:pPr>
        <w:spacing w:after="0"/>
        <w:ind w:left="0"/>
        <w:jc w:val="both"/>
      </w:pPr>
      <w:r>
        <w:rPr>
          <w:rFonts w:ascii="Times New Roman"/>
          <w:b w:val="false"/>
          <w:i w:val="false"/>
          <w:color w:val="000000"/>
          <w:sz w:val="28"/>
        </w:rPr>
        <w:t xml:space="preserve">
      12.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End w:id="828"/>
    <w:bookmarkStart w:name="z852" w:id="829"/>
    <w:p>
      <w:pPr>
        <w:spacing w:after="0"/>
        <w:ind w:left="0"/>
        <w:jc w:val="both"/>
      </w:pPr>
      <w:r>
        <w:rPr>
          <w:rFonts w:ascii="Times New Roman"/>
          <w:b w:val="false"/>
          <w:i w:val="false"/>
          <w:color w:val="000000"/>
          <w:sz w:val="28"/>
        </w:rPr>
        <w:t>
      13. Декларацияны табыс ету кезінде:</w:t>
      </w:r>
    </w:p>
    <w:bookmarkEnd w:id="829"/>
    <w:bookmarkStart w:name="z853" w:id="830"/>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Т.А.Ә. мен қойылған қолы және мөрдің бедері (штемпелі) белгісімен салық төлеушіге қайтарылады;</w:t>
      </w:r>
    </w:p>
    <w:bookmarkEnd w:id="830"/>
    <w:bookmarkStart w:name="z854" w:id="831"/>
    <w:p>
      <w:pPr>
        <w:spacing w:after="0"/>
        <w:ind w:left="0"/>
        <w:jc w:val="both"/>
      </w:pPr>
      <w:r>
        <w:rPr>
          <w:rFonts w:ascii="Times New Roman"/>
          <w:b w:val="false"/>
          <w:i w:val="false"/>
          <w:color w:val="000000"/>
          <w:sz w:val="28"/>
        </w:rPr>
        <w:t>
      2) хабарламасы бар тапсырыс хатпен пошта арқылы қағаз жеткізгіште – салық төлеуші пошта немесе өзге байланыс ұйымының хабарламасын алады;</w:t>
      </w:r>
    </w:p>
    <w:bookmarkEnd w:id="831"/>
    <w:bookmarkStart w:name="z855" w:id="832"/>
    <w:p>
      <w:pPr>
        <w:spacing w:after="0"/>
        <w:ind w:left="0"/>
        <w:jc w:val="both"/>
      </w:pPr>
      <w:r>
        <w:rPr>
          <w:rFonts w:ascii="Times New Roman"/>
          <w:b w:val="false"/>
          <w:i w:val="false"/>
          <w:color w:val="000000"/>
          <w:sz w:val="28"/>
        </w:rPr>
        <w:t>
      3) электронды түрде – салық төлеуші мемлекеттік кірістер органдарының салық есептілігін қабылдау жүйесінің салық есептілігін қабылданғаны немесе қабылданбағаны туралы хабарлама алады.</w:t>
      </w:r>
    </w:p>
    <w:bookmarkEnd w:id="832"/>
    <w:bookmarkStart w:name="z856" w:id="833"/>
    <w:p>
      <w:pPr>
        <w:spacing w:after="0"/>
        <w:ind w:left="0"/>
        <w:jc w:val="both"/>
      </w:pPr>
      <w:r>
        <w:rPr>
          <w:rFonts w:ascii="Times New Roman"/>
          <w:b w:val="false"/>
          <w:i w:val="false"/>
          <w:color w:val="000000"/>
          <w:sz w:val="28"/>
        </w:rPr>
        <w:t>
      14. Қосымшаның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833"/>
    <w:bookmarkStart w:name="z857" w:id="834"/>
    <w:p>
      <w:pPr>
        <w:spacing w:after="0"/>
        <w:ind w:left="0"/>
        <w:jc w:val="left"/>
      </w:pPr>
      <w:r>
        <w:rPr>
          <w:rFonts w:ascii="Times New Roman"/>
          <w:b/>
          <w:i w:val="false"/>
          <w:color w:val="000000"/>
        </w:rPr>
        <w:t xml:space="preserve"> 2-Тарау. Декларацияны жасау бойынша түсіндірме (240.00-нысан)</w:t>
      </w:r>
    </w:p>
    <w:bookmarkEnd w:id="834"/>
    <w:bookmarkStart w:name="z858" w:id="835"/>
    <w:p>
      <w:pPr>
        <w:spacing w:after="0"/>
        <w:ind w:left="0"/>
        <w:jc w:val="both"/>
      </w:pPr>
      <w:r>
        <w:rPr>
          <w:rFonts w:ascii="Times New Roman"/>
          <w:b w:val="false"/>
          <w:i w:val="false"/>
          <w:color w:val="000000"/>
          <w:sz w:val="28"/>
        </w:rPr>
        <w:t>
      15. "Салық төлеуші туралы жалпы ақпарат" деген бөлімде салық төлеуші мынадай деректерді көрсетеді:</w:t>
      </w:r>
    </w:p>
    <w:bookmarkEnd w:id="835"/>
    <w:bookmarkStart w:name="z859" w:id="836"/>
    <w:p>
      <w:pPr>
        <w:spacing w:after="0"/>
        <w:ind w:left="0"/>
        <w:jc w:val="both"/>
      </w:pPr>
      <w:r>
        <w:rPr>
          <w:rFonts w:ascii="Times New Roman"/>
          <w:b w:val="false"/>
          <w:i w:val="false"/>
          <w:color w:val="000000"/>
          <w:sz w:val="28"/>
        </w:rPr>
        <w:t>
      1) ЖСН – салық төлеушінің жеке сәйкестендіру нөмірі. Салық міндеттемесін сенімгерлікпен басқарушы орындаған кезде жолда сенімгерлікпен басқарушының жеке сәйкестендіру нөмірі көрсетіледі;</w:t>
      </w:r>
    </w:p>
    <w:bookmarkEnd w:id="836"/>
    <w:bookmarkStart w:name="z860" w:id="837"/>
    <w:p>
      <w:pPr>
        <w:spacing w:after="0"/>
        <w:ind w:left="0"/>
        <w:jc w:val="both"/>
      </w:pPr>
      <w:r>
        <w:rPr>
          <w:rFonts w:ascii="Times New Roman"/>
          <w:b w:val="false"/>
          <w:i w:val="false"/>
          <w:color w:val="000000"/>
          <w:sz w:val="28"/>
        </w:rPr>
        <w:t>
      2) салық есептілігі табыс етілетін салық кезеңі (ай, жыл) – декларация табыс етілетін есепті салық кезеңі (араб сандарымен көрсетіледі).</w:t>
      </w:r>
    </w:p>
    <w:bookmarkEnd w:id="837"/>
    <w:bookmarkStart w:name="z861" w:id="838"/>
    <w:p>
      <w:pPr>
        <w:spacing w:after="0"/>
        <w:ind w:left="0"/>
        <w:jc w:val="both"/>
      </w:pPr>
      <w:r>
        <w:rPr>
          <w:rFonts w:ascii="Times New Roman"/>
          <w:b w:val="false"/>
          <w:i w:val="false"/>
          <w:color w:val="000000"/>
          <w:sz w:val="28"/>
        </w:rPr>
        <w:t>
      Декларацияны табыс ету үшін салық кезеңі салық жылы болып табылады. Егер салық кезеңінің ұзақтығы күнтізбелік жылдан аз құраса, онда "ай" торкөзінде декларация берілетін айлар саны көрсетіледі, ал "жыл" торкөзінде ағымдағы салық жылы көрсетіледі;</w:t>
      </w:r>
    </w:p>
    <w:bookmarkEnd w:id="838"/>
    <w:bookmarkStart w:name="z862" w:id="839"/>
    <w:p>
      <w:pPr>
        <w:spacing w:after="0"/>
        <w:ind w:left="0"/>
        <w:jc w:val="both"/>
      </w:pPr>
      <w:r>
        <w:rPr>
          <w:rFonts w:ascii="Times New Roman"/>
          <w:b w:val="false"/>
          <w:i w:val="false"/>
          <w:color w:val="000000"/>
          <w:sz w:val="28"/>
        </w:rPr>
        <w:t>
      Егер салық кезеңінің ұзақтығы толық күнтізбелік жыл құраса, "ай" торкөзі толтырылмайды, ал декларацияның "жыл" торкөзінде ағымдағы салық жылы көрсетіледі;</w:t>
      </w:r>
    </w:p>
    <w:bookmarkEnd w:id="839"/>
    <w:bookmarkStart w:name="z863" w:id="840"/>
    <w:p>
      <w:pPr>
        <w:spacing w:after="0"/>
        <w:ind w:left="0"/>
        <w:jc w:val="both"/>
      </w:pPr>
      <w:r>
        <w:rPr>
          <w:rFonts w:ascii="Times New Roman"/>
          <w:b w:val="false"/>
          <w:i w:val="false"/>
          <w:color w:val="000000"/>
          <w:sz w:val="28"/>
        </w:rPr>
        <w:t>
      3) салық төлеушінің тегі, аты, әкесінің аты.</w:t>
      </w:r>
    </w:p>
    <w:bookmarkEnd w:id="840"/>
    <w:bookmarkStart w:name="z864" w:id="841"/>
    <w:p>
      <w:pPr>
        <w:spacing w:after="0"/>
        <w:ind w:left="0"/>
        <w:jc w:val="both"/>
      </w:pPr>
      <w:r>
        <w:rPr>
          <w:rFonts w:ascii="Times New Roman"/>
          <w:b w:val="false"/>
          <w:i w:val="false"/>
          <w:color w:val="000000"/>
          <w:sz w:val="28"/>
        </w:rPr>
        <w:t>
      Жеке басын куәландыратын құжаттарына сәйкес салық төлеушінің тегі, аты, әкесінің аты (ол болған кезде) көрсетіледі;</w:t>
      </w:r>
    </w:p>
    <w:bookmarkEnd w:id="841"/>
    <w:bookmarkStart w:name="z865" w:id="842"/>
    <w:p>
      <w:pPr>
        <w:spacing w:after="0"/>
        <w:ind w:left="0"/>
        <w:jc w:val="both"/>
      </w:pPr>
      <w:r>
        <w:rPr>
          <w:rFonts w:ascii="Times New Roman"/>
          <w:b w:val="false"/>
          <w:i w:val="false"/>
          <w:color w:val="000000"/>
          <w:sz w:val="28"/>
        </w:rPr>
        <w:t>
      4) декларацияның түрі.</w:t>
      </w:r>
    </w:p>
    <w:bookmarkEnd w:id="842"/>
    <w:bookmarkStart w:name="z866" w:id="843"/>
    <w:p>
      <w:pPr>
        <w:spacing w:after="0"/>
        <w:ind w:left="0"/>
        <w:jc w:val="both"/>
      </w:pPr>
      <w:r>
        <w:rPr>
          <w:rFonts w:ascii="Times New Roman"/>
          <w:b w:val="false"/>
          <w:i w:val="false"/>
          <w:color w:val="000000"/>
          <w:sz w:val="28"/>
        </w:rPr>
        <w:t xml:space="preserve">
      Тиісті торкөздер декларацияның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bookmarkEnd w:id="843"/>
    <w:bookmarkStart w:name="z867" w:id="844"/>
    <w:p>
      <w:pPr>
        <w:spacing w:after="0"/>
        <w:ind w:left="0"/>
        <w:jc w:val="both"/>
      </w:pPr>
      <w:r>
        <w:rPr>
          <w:rFonts w:ascii="Times New Roman"/>
          <w:b w:val="false"/>
          <w:i w:val="false"/>
          <w:color w:val="000000"/>
          <w:sz w:val="28"/>
        </w:rPr>
        <w:t>
      5) хабарламаның нөмірі мен күні.</w:t>
      </w:r>
    </w:p>
    <w:bookmarkEnd w:id="844"/>
    <w:bookmarkStart w:name="z868" w:id="845"/>
    <w:p>
      <w:pPr>
        <w:spacing w:after="0"/>
        <w:ind w:left="0"/>
        <w:jc w:val="both"/>
      </w:pPr>
      <w:r>
        <w:rPr>
          <w:rFonts w:ascii="Times New Roman"/>
          <w:b w:val="false"/>
          <w:i w:val="false"/>
          <w:color w:val="000000"/>
          <w:sz w:val="28"/>
        </w:rPr>
        <w:t xml:space="preserve">
      Бұл жолдар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табыс етілген жағдайда толтырылады;</w:t>
      </w:r>
    </w:p>
    <w:bookmarkEnd w:id="845"/>
    <w:bookmarkStart w:name="z869" w:id="846"/>
    <w:p>
      <w:pPr>
        <w:spacing w:after="0"/>
        <w:ind w:left="0"/>
        <w:jc w:val="both"/>
      </w:pPr>
      <w:r>
        <w:rPr>
          <w:rFonts w:ascii="Times New Roman"/>
          <w:b w:val="false"/>
          <w:i w:val="false"/>
          <w:color w:val="000000"/>
          <w:sz w:val="28"/>
        </w:rPr>
        <w:t>
      6) салық төлеушінің санаты.</w:t>
      </w:r>
    </w:p>
    <w:bookmarkEnd w:id="846"/>
    <w:bookmarkStart w:name="z870" w:id="847"/>
    <w:p>
      <w:pPr>
        <w:spacing w:after="0"/>
        <w:ind w:left="0"/>
        <w:jc w:val="both"/>
      </w:pPr>
      <w:r>
        <w:rPr>
          <w:rFonts w:ascii="Times New Roman"/>
          <w:b w:val="false"/>
          <w:i w:val="false"/>
          <w:color w:val="000000"/>
          <w:sz w:val="28"/>
        </w:rPr>
        <w:t>
      Торкөздер егер салық төлеуші А, B, C, D жолдарында көрсетілген санаттардың біріне жатқан жағдайда белгіленеді.</w:t>
      </w:r>
    </w:p>
    <w:bookmarkEnd w:id="847"/>
    <w:bookmarkStart w:name="z871" w:id="848"/>
    <w:p>
      <w:pPr>
        <w:spacing w:after="0"/>
        <w:ind w:left="0"/>
        <w:jc w:val="both"/>
      </w:pPr>
      <w:r>
        <w:rPr>
          <w:rFonts w:ascii="Times New Roman"/>
          <w:b w:val="false"/>
          <w:i w:val="false"/>
          <w:color w:val="000000"/>
          <w:sz w:val="28"/>
        </w:rPr>
        <w:t>
      7) резиденттік белгісі.</w:t>
      </w:r>
    </w:p>
    <w:bookmarkEnd w:id="848"/>
    <w:bookmarkStart w:name="z872" w:id="849"/>
    <w:p>
      <w:pPr>
        <w:spacing w:after="0"/>
        <w:ind w:left="0"/>
        <w:jc w:val="both"/>
      </w:pPr>
      <w:r>
        <w:rPr>
          <w:rFonts w:ascii="Times New Roman"/>
          <w:b w:val="false"/>
          <w:i w:val="false"/>
          <w:color w:val="000000"/>
          <w:sz w:val="28"/>
        </w:rPr>
        <w:t>
      Қазақстан Республикасының резидент және резидент емес жеке тұлғалары толтырады, бұл ретте:</w:t>
      </w:r>
    </w:p>
    <w:bookmarkEnd w:id="849"/>
    <w:bookmarkStart w:name="z873" w:id="850"/>
    <w:p>
      <w:pPr>
        <w:spacing w:after="0"/>
        <w:ind w:left="0"/>
        <w:jc w:val="both"/>
      </w:pPr>
      <w:r>
        <w:rPr>
          <w:rFonts w:ascii="Times New Roman"/>
          <w:b w:val="false"/>
          <w:i w:val="false"/>
          <w:color w:val="000000"/>
          <w:sz w:val="28"/>
        </w:rPr>
        <w:t>
      А торкөзін Қазақстан Республикасының азаматы, шетелдік тұлға немесе Қазақстан Республикасының резиденті болып табылатын азаматтығы жоқ адам белгілейді;</w:t>
      </w:r>
    </w:p>
    <w:bookmarkEnd w:id="850"/>
    <w:bookmarkStart w:name="z874" w:id="851"/>
    <w:p>
      <w:pPr>
        <w:spacing w:after="0"/>
        <w:ind w:left="0"/>
        <w:jc w:val="both"/>
      </w:pPr>
      <w:r>
        <w:rPr>
          <w:rFonts w:ascii="Times New Roman"/>
          <w:b w:val="false"/>
          <w:i w:val="false"/>
          <w:color w:val="000000"/>
          <w:sz w:val="28"/>
        </w:rPr>
        <w:t>
      В торкөзін шетелдік тұлға немесе Қазақстан Республикасының резидент емес тұлғасы болып табылатын азаматтығы жоқ адам белгілейді;</w:t>
      </w:r>
    </w:p>
    <w:bookmarkEnd w:id="851"/>
    <w:bookmarkStart w:name="z875" w:id="852"/>
    <w:p>
      <w:pPr>
        <w:spacing w:after="0"/>
        <w:ind w:left="0"/>
        <w:jc w:val="both"/>
      </w:pPr>
      <w:r>
        <w:rPr>
          <w:rFonts w:ascii="Times New Roman"/>
          <w:b w:val="false"/>
          <w:i w:val="false"/>
          <w:color w:val="000000"/>
          <w:sz w:val="28"/>
        </w:rPr>
        <w:t>
      8) азаматтық белгісі.</w:t>
      </w:r>
    </w:p>
    <w:bookmarkEnd w:id="852"/>
    <w:bookmarkStart w:name="z876" w:id="853"/>
    <w:p>
      <w:pPr>
        <w:spacing w:after="0"/>
        <w:ind w:left="0"/>
        <w:jc w:val="both"/>
      </w:pPr>
      <w:r>
        <w:rPr>
          <w:rFonts w:ascii="Times New Roman"/>
          <w:b w:val="false"/>
          <w:i w:val="false"/>
          <w:color w:val="000000"/>
          <w:sz w:val="28"/>
        </w:rPr>
        <w:t>
      А торкөзінде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22 "Әлем елдерінің жіктеуіші" қосымшасына сәйкес Қазақстан Республикасы азаматының және Қазақстан Республикасының резиденті болып табылатын шетелдіктің азаматтық елінің коды көрсетіледі;</w:t>
      </w:r>
    </w:p>
    <w:bookmarkEnd w:id="853"/>
    <w:bookmarkStart w:name="z877" w:id="854"/>
    <w:p>
      <w:pPr>
        <w:spacing w:after="0"/>
        <w:ind w:left="0"/>
        <w:jc w:val="both"/>
      </w:pPr>
      <w:r>
        <w:rPr>
          <w:rFonts w:ascii="Times New Roman"/>
          <w:b w:val="false"/>
          <w:i w:val="false"/>
          <w:color w:val="000000"/>
          <w:sz w:val="28"/>
        </w:rPr>
        <w:t>
      В торкөзін Қазақстан Республикасының резиденті болып табылатын азаматтығы жоқ тұлға белгілейді;</w:t>
      </w:r>
    </w:p>
    <w:bookmarkEnd w:id="854"/>
    <w:bookmarkStart w:name="z878" w:id="855"/>
    <w:p>
      <w:pPr>
        <w:spacing w:after="0"/>
        <w:ind w:left="0"/>
        <w:jc w:val="both"/>
      </w:pPr>
      <w:r>
        <w:rPr>
          <w:rFonts w:ascii="Times New Roman"/>
          <w:b w:val="false"/>
          <w:i w:val="false"/>
          <w:color w:val="000000"/>
          <w:sz w:val="28"/>
        </w:rPr>
        <w:t>
      9) Қазақстан Республикасында резидент емес тұлғаның қызмет көрсету, жұмыстарды орындау кезеңі.</w:t>
      </w:r>
    </w:p>
    <w:bookmarkEnd w:id="855"/>
    <w:bookmarkStart w:name="z879" w:id="856"/>
    <w:p>
      <w:pPr>
        <w:spacing w:after="0"/>
        <w:ind w:left="0"/>
        <w:jc w:val="both"/>
      </w:pPr>
      <w:r>
        <w:rPr>
          <w:rFonts w:ascii="Times New Roman"/>
          <w:b w:val="false"/>
          <w:i w:val="false"/>
          <w:color w:val="000000"/>
          <w:sz w:val="28"/>
        </w:rPr>
        <w:t>
      Егер декларацияны резидент емес жасаған жағдайда толтырылады, бұл ретте:</w:t>
      </w:r>
    </w:p>
    <w:bookmarkEnd w:id="856"/>
    <w:bookmarkStart w:name="z880" w:id="857"/>
    <w:p>
      <w:pPr>
        <w:spacing w:after="0"/>
        <w:ind w:left="0"/>
        <w:jc w:val="both"/>
      </w:pPr>
      <w:r>
        <w:rPr>
          <w:rFonts w:ascii="Times New Roman"/>
          <w:b w:val="false"/>
          <w:i w:val="false"/>
          <w:color w:val="000000"/>
          <w:sz w:val="28"/>
        </w:rPr>
        <w:t xml:space="preserve">
      А жолында Салық кодексінің </w:t>
      </w:r>
      <w:r>
        <w:rPr>
          <w:rFonts w:ascii="Times New Roman"/>
          <w:b w:val="false"/>
          <w:i w:val="false"/>
          <w:color w:val="000000"/>
          <w:sz w:val="28"/>
        </w:rPr>
        <w:t>191-бабы</w:t>
      </w:r>
      <w:r>
        <w:rPr>
          <w:rFonts w:ascii="Times New Roman"/>
          <w:b w:val="false"/>
          <w:i w:val="false"/>
          <w:color w:val="000000"/>
          <w:sz w:val="28"/>
        </w:rPr>
        <w:t xml:space="preserve"> 13-тармағына сәйкес айқындалатын резидент емес тұлғаның Қазақстан Республикасында қызмет көрсетуді, жұмыстарды орындауды бастау күні көрсетіледі;</w:t>
      </w:r>
    </w:p>
    <w:bookmarkEnd w:id="857"/>
    <w:bookmarkStart w:name="z881" w:id="858"/>
    <w:p>
      <w:pPr>
        <w:spacing w:after="0"/>
        <w:ind w:left="0"/>
        <w:jc w:val="both"/>
      </w:pPr>
      <w:r>
        <w:rPr>
          <w:rFonts w:ascii="Times New Roman"/>
          <w:b w:val="false"/>
          <w:i w:val="false"/>
          <w:color w:val="000000"/>
          <w:sz w:val="28"/>
        </w:rPr>
        <w:t>
      В жолында оларға сәйкес Қазақстан Республикасында жұмыстар орындалатын, қызметтер көрсетілетін резиденті емес жасасқан бір немесе бірнеше келісімшарттар (шарттар, келісімдер) бойынша резидент емес Қазақстан Республикасында жұмыстарды орындаудың, қызмет көрсетудің нақты аяқталуы күні көрсетіледі. Бұл жол резидент емес тұлғаның Қазақстан Республикасында жұмыстарды орындауды, қызмет көрсетуді нақты (түпкілікті) аяқтағаннан кейін толтырылады. Егер есепті салық кезеңі ішінде жұмыстар, қызметтер аяқталмаған жағдайда бұл жол толтырылмайды;</w:t>
      </w:r>
    </w:p>
    <w:bookmarkEnd w:id="858"/>
    <w:bookmarkStart w:name="z882" w:id="859"/>
    <w:p>
      <w:pPr>
        <w:spacing w:after="0"/>
        <w:ind w:left="0"/>
        <w:jc w:val="both"/>
      </w:pPr>
      <w:r>
        <w:rPr>
          <w:rFonts w:ascii="Times New Roman"/>
          <w:b w:val="false"/>
          <w:i w:val="false"/>
          <w:color w:val="000000"/>
          <w:sz w:val="28"/>
        </w:rPr>
        <w:t>
      10) резиденттік елінің коды және салықтық тіркеу нөмірі.</w:t>
      </w:r>
    </w:p>
    <w:bookmarkEnd w:id="859"/>
    <w:bookmarkStart w:name="z883" w:id="860"/>
    <w:p>
      <w:pPr>
        <w:spacing w:after="0"/>
        <w:ind w:left="0"/>
        <w:jc w:val="both"/>
      </w:pPr>
      <w:r>
        <w:rPr>
          <w:rFonts w:ascii="Times New Roman"/>
          <w:b w:val="false"/>
          <w:i w:val="false"/>
          <w:color w:val="000000"/>
          <w:sz w:val="28"/>
        </w:rPr>
        <w:t>
      Егер декларацияны Қазақстан Республикасының резиденті емес тұлғаның жасаған жағдайда толтырылады, бұл ретте:</w:t>
      </w:r>
    </w:p>
    <w:bookmarkEnd w:id="860"/>
    <w:bookmarkStart w:name="z884" w:id="861"/>
    <w:p>
      <w:pPr>
        <w:spacing w:after="0"/>
        <w:ind w:left="0"/>
        <w:jc w:val="both"/>
      </w:pPr>
      <w:r>
        <w:rPr>
          <w:rFonts w:ascii="Times New Roman"/>
          <w:b w:val="false"/>
          <w:i w:val="false"/>
          <w:color w:val="000000"/>
          <w:sz w:val="28"/>
        </w:rPr>
        <w:t>
      А жолында шешіммен бекітілген 22 "Әлем елдерінің жіктеуіші" қосымшасына сәйкес резидент еместің резиденттік елінің коды көрсетіледі.</w:t>
      </w:r>
    </w:p>
    <w:bookmarkEnd w:id="861"/>
    <w:bookmarkStart w:name="z885" w:id="862"/>
    <w:p>
      <w:pPr>
        <w:spacing w:after="0"/>
        <w:ind w:left="0"/>
        <w:jc w:val="both"/>
      </w:pPr>
      <w:r>
        <w:rPr>
          <w:rFonts w:ascii="Times New Roman"/>
          <w:b w:val="false"/>
          <w:i w:val="false"/>
          <w:color w:val="000000"/>
          <w:sz w:val="28"/>
        </w:rPr>
        <w:t>
      В жолында резидент еместің резиденттік еліндегі салықтық тіркеу нөмірі көрсетіледі;</w:t>
      </w:r>
    </w:p>
    <w:bookmarkEnd w:id="862"/>
    <w:bookmarkStart w:name="z886" w:id="863"/>
    <w:p>
      <w:pPr>
        <w:spacing w:after="0"/>
        <w:ind w:left="0"/>
        <w:jc w:val="both"/>
      </w:pPr>
      <w:r>
        <w:rPr>
          <w:rFonts w:ascii="Times New Roman"/>
          <w:b w:val="false"/>
          <w:i w:val="false"/>
          <w:color w:val="000000"/>
          <w:sz w:val="28"/>
        </w:rPr>
        <w:t>
      11) табыс етілген қосымшалар.</w:t>
      </w:r>
    </w:p>
    <w:bookmarkEnd w:id="863"/>
    <w:bookmarkStart w:name="z887" w:id="864"/>
    <w:p>
      <w:pPr>
        <w:spacing w:after="0"/>
        <w:ind w:left="0"/>
        <w:jc w:val="both"/>
      </w:pPr>
      <w:r>
        <w:rPr>
          <w:rFonts w:ascii="Times New Roman"/>
          <w:b w:val="false"/>
          <w:i w:val="false"/>
          <w:color w:val="000000"/>
          <w:sz w:val="28"/>
        </w:rPr>
        <w:t>
      Табыс етілген қосымшалардың тиісті торкөздері белгіленеді.</w:t>
      </w:r>
    </w:p>
    <w:bookmarkEnd w:id="864"/>
    <w:bookmarkStart w:name="z888" w:id="865"/>
    <w:p>
      <w:pPr>
        <w:spacing w:after="0"/>
        <w:ind w:left="0"/>
        <w:jc w:val="both"/>
      </w:pPr>
      <w:r>
        <w:rPr>
          <w:rFonts w:ascii="Times New Roman"/>
          <w:b w:val="false"/>
          <w:i w:val="false"/>
          <w:color w:val="000000"/>
          <w:sz w:val="28"/>
        </w:rPr>
        <w:t>
      16. "Мүліктік және басқа табыстар" (еңбекші имигранттың табысын қоспағанда) бөлімінде:</w:t>
      </w:r>
    </w:p>
    <w:bookmarkEnd w:id="865"/>
    <w:bookmarkStart w:name="z889" w:id="866"/>
    <w:p>
      <w:pPr>
        <w:spacing w:after="0"/>
        <w:ind w:left="0"/>
        <w:jc w:val="both"/>
      </w:pPr>
      <w:r>
        <w:rPr>
          <w:rFonts w:ascii="Times New Roman"/>
          <w:b w:val="false"/>
          <w:i w:val="false"/>
          <w:color w:val="000000"/>
          <w:sz w:val="28"/>
        </w:rPr>
        <w:t>
      1) 240.00.001 жолы 240.00.001 І және 240.00.001 ІІ (240.00.001 І + 240.00.001 ІІ) жолдарының сомасы ретінде айқындалатын және Қазақстан Республикасы аумағында орналасқан мүлікті өткізу кезінде алынған мүліктік табыс сомасын көрсетуге арналған;</w:t>
      </w:r>
    </w:p>
    <w:bookmarkEnd w:id="866"/>
    <w:bookmarkStart w:name="z890" w:id="867"/>
    <w:p>
      <w:pPr>
        <w:spacing w:after="0"/>
        <w:ind w:left="0"/>
        <w:jc w:val="both"/>
      </w:pPr>
      <w:r>
        <w:rPr>
          <w:rFonts w:ascii="Times New Roman"/>
          <w:b w:val="false"/>
          <w:i w:val="false"/>
          <w:color w:val="000000"/>
          <w:sz w:val="28"/>
        </w:rPr>
        <w:t>
      2) 240.00.002 жолы 240.00.002 І, 240.00.002 ІІ және 240.00.002 ІІІ, 240.00.002 ІV, 240.00.002 V, 240.00.002 VI (240.00.002 І + 240.00.002 ІІ + 240.00.002 ІІІ + 240.00.002 ІV + 240.00.002 V + 240.00.002 VI) жолдарының сомасы ретінде еңбек имигранттарымен алынған табыстарды қоспағанда, айқындалатын өзге де табыс сомаларын көрсетуге арналған;</w:t>
      </w:r>
    </w:p>
    <w:bookmarkEnd w:id="867"/>
    <w:bookmarkStart w:name="z891" w:id="868"/>
    <w:p>
      <w:pPr>
        <w:spacing w:after="0"/>
        <w:ind w:left="0"/>
        <w:jc w:val="both"/>
      </w:pPr>
      <w:r>
        <w:rPr>
          <w:rFonts w:ascii="Times New Roman"/>
          <w:b w:val="false"/>
          <w:i w:val="false"/>
          <w:color w:val="000000"/>
          <w:sz w:val="28"/>
        </w:rPr>
        <w:t>
      3) 240.00.002 І жолы Қазақстан Республикасынан тысқары жерлердегi көздерден түсетiн табыс сомаларын көрсетуге арналған. Бұл жолға 240.02-нысанының G бағанында көрсетілген жиынтық сомасы көшіріледі;</w:t>
      </w:r>
    </w:p>
    <w:bookmarkEnd w:id="868"/>
    <w:bookmarkStart w:name="z892" w:id="869"/>
    <w:p>
      <w:pPr>
        <w:spacing w:after="0"/>
        <w:ind w:left="0"/>
        <w:jc w:val="both"/>
      </w:pPr>
      <w:r>
        <w:rPr>
          <w:rFonts w:ascii="Times New Roman"/>
          <w:b w:val="false"/>
          <w:i w:val="false"/>
          <w:color w:val="000000"/>
          <w:sz w:val="28"/>
        </w:rPr>
        <w:t xml:space="preserve">
      4) 240.00.002 ІІ жолы Салық кодексінің 184-бабы 1-тармағының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5) тармақшасына</w:t>
      </w:r>
      <w:r>
        <w:rPr>
          <w:rFonts w:ascii="Times New Roman"/>
          <w:b w:val="false"/>
          <w:i w:val="false"/>
          <w:color w:val="000000"/>
          <w:sz w:val="28"/>
        </w:rPr>
        <w:t xml:space="preserve"> сәйкес Қазақстан Республикасында еңбек шарттары (келісімшарттар) және (немесе) азаматтық-құқықтық сипаттағы шарттар бойынша Қазақстан Республикасы азаматтарынан түскен табыс сомаларын көрсетуге арналған;</w:t>
      </w:r>
    </w:p>
    <w:bookmarkEnd w:id="869"/>
    <w:bookmarkStart w:name="z893" w:id="870"/>
    <w:p>
      <w:pPr>
        <w:spacing w:after="0"/>
        <w:ind w:left="0"/>
        <w:jc w:val="both"/>
      </w:pPr>
      <w:r>
        <w:rPr>
          <w:rFonts w:ascii="Times New Roman"/>
          <w:b w:val="false"/>
          <w:i w:val="false"/>
          <w:color w:val="000000"/>
          <w:sz w:val="28"/>
        </w:rPr>
        <w:t xml:space="preserve">
      5) 240.00.002 ІІІ жолы Салық кодексінің 184-бабы 1-тармағының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үй қызметкерлерінің еңбек шарттары бойынша алған табыс сомаларын көрсетуге арналған;</w:t>
      </w:r>
    </w:p>
    <w:bookmarkEnd w:id="870"/>
    <w:bookmarkStart w:name="z894" w:id="871"/>
    <w:p>
      <w:pPr>
        <w:spacing w:after="0"/>
        <w:ind w:left="0"/>
        <w:jc w:val="both"/>
      </w:pPr>
      <w:r>
        <w:rPr>
          <w:rFonts w:ascii="Times New Roman"/>
          <w:b w:val="false"/>
          <w:i w:val="false"/>
          <w:color w:val="000000"/>
          <w:sz w:val="28"/>
        </w:rPr>
        <w:t>
      6) 240.00.002 ІV жолы тұрғын үй құрылысына үлестiк қатысу туралы шарт бойынша тұрғынжайдағы үлестi талап ету құқығын беруден түскен табыс сомаларын көрсетуге арналған;</w:t>
      </w:r>
    </w:p>
    <w:bookmarkEnd w:id="871"/>
    <w:bookmarkStart w:name="z895" w:id="872"/>
    <w:p>
      <w:pPr>
        <w:spacing w:after="0"/>
        <w:ind w:left="0"/>
        <w:jc w:val="both"/>
      </w:pPr>
      <w:r>
        <w:rPr>
          <w:rFonts w:ascii="Times New Roman"/>
          <w:b w:val="false"/>
          <w:i w:val="false"/>
          <w:color w:val="000000"/>
          <w:sz w:val="28"/>
        </w:rPr>
        <w:t xml:space="preserve">
      7) 240.00.002 V жолы Салық кодексінің 184-бабы 1-тармағының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медиаторлар табысының сомаларын көрсетуге арналған;</w:t>
      </w:r>
    </w:p>
    <w:bookmarkEnd w:id="872"/>
    <w:bookmarkStart w:name="z896" w:id="873"/>
    <w:p>
      <w:pPr>
        <w:spacing w:after="0"/>
        <w:ind w:left="0"/>
        <w:jc w:val="both"/>
      </w:pPr>
      <w:r>
        <w:rPr>
          <w:rFonts w:ascii="Times New Roman"/>
          <w:b w:val="false"/>
          <w:i w:val="false"/>
          <w:color w:val="000000"/>
          <w:sz w:val="28"/>
        </w:rPr>
        <w:t xml:space="preserve">
      8) 240.00.002 VI жолы Салық кодексінің 184-бабы 1-тармағының </w:t>
      </w:r>
      <w:r>
        <w:rPr>
          <w:rFonts w:ascii="Times New Roman"/>
          <w:b w:val="false"/>
          <w:i w:val="false"/>
          <w:color w:val="000000"/>
          <w:sz w:val="28"/>
        </w:rPr>
        <w:t>7) тармақшасына</w:t>
      </w:r>
      <w:r>
        <w:rPr>
          <w:rFonts w:ascii="Times New Roman"/>
          <w:b w:val="false"/>
          <w:i w:val="false"/>
          <w:color w:val="000000"/>
          <w:sz w:val="28"/>
        </w:rPr>
        <w:t xml:space="preserve"> сәйкес өзіндік қосалқы шаруашылықтан түсетін табысының сомаларын көрсетуге арналған;</w:t>
      </w:r>
    </w:p>
    <w:bookmarkEnd w:id="873"/>
    <w:bookmarkStart w:name="z897" w:id="874"/>
    <w:p>
      <w:pPr>
        <w:spacing w:after="0"/>
        <w:ind w:left="0"/>
        <w:jc w:val="both"/>
      </w:pPr>
      <w:r>
        <w:rPr>
          <w:rFonts w:ascii="Times New Roman"/>
          <w:b w:val="false"/>
          <w:i w:val="false"/>
          <w:color w:val="000000"/>
          <w:sz w:val="28"/>
        </w:rPr>
        <w:t>
      9) 240.00.003 жолы салық салуда жеңілдігі бар елде алынған табыс сомаларын көрсетуге арналған. Бұл жолға 240.02 нысанының К бағанында көрсетілген жиынтық сомасы көшіріледі;</w:t>
      </w:r>
    </w:p>
    <w:bookmarkEnd w:id="874"/>
    <w:bookmarkStart w:name="z898" w:id="875"/>
    <w:p>
      <w:pPr>
        <w:spacing w:after="0"/>
        <w:ind w:left="0"/>
        <w:jc w:val="both"/>
      </w:pPr>
      <w:r>
        <w:rPr>
          <w:rFonts w:ascii="Times New Roman"/>
          <w:b w:val="false"/>
          <w:i w:val="false"/>
          <w:color w:val="000000"/>
          <w:sz w:val="28"/>
        </w:rPr>
        <w:t>
      10) 240.00.004 жолы шетелдік немесе азаматтығы жоқ тұлға алған өзге де табыс сомаларын көрсетуге арналған.</w:t>
      </w:r>
    </w:p>
    <w:bookmarkEnd w:id="875"/>
    <w:bookmarkStart w:name="z899" w:id="876"/>
    <w:p>
      <w:pPr>
        <w:spacing w:after="0"/>
        <w:ind w:left="0"/>
        <w:jc w:val="both"/>
      </w:pPr>
      <w:r>
        <w:rPr>
          <w:rFonts w:ascii="Times New Roman"/>
          <w:b w:val="false"/>
          <w:i w:val="false"/>
          <w:color w:val="000000"/>
          <w:sz w:val="28"/>
        </w:rPr>
        <w:t>
      17. "Мүлік және басқа табыстардан салық есептеу (еңбекші имигранттың табысын қоспағанда) деген бөлімде:</w:t>
      </w:r>
    </w:p>
    <w:bookmarkEnd w:id="876"/>
    <w:bookmarkStart w:name="z900" w:id="877"/>
    <w:p>
      <w:pPr>
        <w:spacing w:after="0"/>
        <w:ind w:left="0"/>
        <w:jc w:val="both"/>
      </w:pPr>
      <w:r>
        <w:rPr>
          <w:rFonts w:ascii="Times New Roman"/>
          <w:b w:val="false"/>
          <w:i w:val="false"/>
          <w:color w:val="000000"/>
          <w:sz w:val="28"/>
        </w:rPr>
        <w:t>
      1) 240.00.005 жолы 240.00.001, 240.00.002, 240.00.003 және 240.00.004 (240.00.001 + 240.00.002 + 240.00.003 + 240.00.004) жолдарының сомасы ретінде айқындалатын, салық салуға жатпайтын табыс сомаларын көрсетуге арналған;</w:t>
      </w:r>
    </w:p>
    <w:bookmarkEnd w:id="877"/>
    <w:bookmarkStart w:name="z901" w:id="878"/>
    <w:p>
      <w:pPr>
        <w:spacing w:after="0"/>
        <w:ind w:left="0"/>
        <w:jc w:val="both"/>
      </w:pPr>
      <w:r>
        <w:rPr>
          <w:rFonts w:ascii="Times New Roman"/>
          <w:b w:val="false"/>
          <w:i w:val="false"/>
          <w:color w:val="000000"/>
          <w:sz w:val="28"/>
        </w:rPr>
        <w:t>
      2) 240.00.006 жолы Қазақстан Республикасында салық салуға жатпайтын табыс сомаларын көрсетуге арналған;</w:t>
      </w:r>
    </w:p>
    <w:bookmarkEnd w:id="878"/>
    <w:bookmarkStart w:name="z902" w:id="879"/>
    <w:p>
      <w:pPr>
        <w:spacing w:after="0"/>
        <w:ind w:left="0"/>
        <w:jc w:val="both"/>
      </w:pPr>
      <w:r>
        <w:rPr>
          <w:rFonts w:ascii="Times New Roman"/>
          <w:b w:val="false"/>
          <w:i w:val="false"/>
          <w:color w:val="000000"/>
          <w:sz w:val="28"/>
        </w:rPr>
        <w:t xml:space="preserve">
      3) 240.00.006 І жолы Салық кодексінің </w:t>
      </w:r>
      <w:r>
        <w:rPr>
          <w:rFonts w:ascii="Times New Roman"/>
          <w:b w:val="false"/>
          <w:i w:val="false"/>
          <w:color w:val="000000"/>
          <w:sz w:val="28"/>
        </w:rPr>
        <w:t>156-бабына</w:t>
      </w:r>
      <w:r>
        <w:rPr>
          <w:rFonts w:ascii="Times New Roman"/>
          <w:b w:val="false"/>
          <w:i w:val="false"/>
          <w:color w:val="000000"/>
          <w:sz w:val="28"/>
        </w:rPr>
        <w:t xml:space="preserve"> сәйкес Қазақстан Республикасында салық салуға жатпайтын табыс сомаларын көрсетуге арналған;</w:t>
      </w:r>
    </w:p>
    <w:bookmarkEnd w:id="879"/>
    <w:bookmarkStart w:name="z903" w:id="880"/>
    <w:p>
      <w:pPr>
        <w:spacing w:after="0"/>
        <w:ind w:left="0"/>
        <w:jc w:val="both"/>
      </w:pPr>
      <w:r>
        <w:rPr>
          <w:rFonts w:ascii="Times New Roman"/>
          <w:b w:val="false"/>
          <w:i w:val="false"/>
          <w:color w:val="000000"/>
          <w:sz w:val="28"/>
        </w:rPr>
        <w:t>
      4) 240.00.006 ІІ жолы халықаралық келісімшарттарға сәйкес Қазақстан Республикасында салық салуға жатпайтын табыстар сомасын көрсетуге арналған. Бұл жолға 240.03-нысанының Е бағанында көрсетілген жиынтық сома көшіріледі;</w:t>
      </w:r>
    </w:p>
    <w:bookmarkEnd w:id="880"/>
    <w:bookmarkStart w:name="z904" w:id="881"/>
    <w:p>
      <w:pPr>
        <w:spacing w:after="0"/>
        <w:ind w:left="0"/>
        <w:jc w:val="both"/>
      </w:pPr>
      <w:r>
        <w:rPr>
          <w:rFonts w:ascii="Times New Roman"/>
          <w:b w:val="false"/>
          <w:i w:val="false"/>
          <w:color w:val="000000"/>
          <w:sz w:val="28"/>
        </w:rPr>
        <w:t xml:space="preserve">
      5) 240.00.007 жолы Салық кодексінің </w:t>
      </w:r>
      <w:r>
        <w:rPr>
          <w:rFonts w:ascii="Times New Roman"/>
          <w:b w:val="false"/>
          <w:i w:val="false"/>
          <w:color w:val="000000"/>
          <w:sz w:val="28"/>
        </w:rPr>
        <w:t>166-бабына</w:t>
      </w:r>
      <w:r>
        <w:rPr>
          <w:rFonts w:ascii="Times New Roman"/>
          <w:b w:val="false"/>
          <w:i w:val="false"/>
          <w:color w:val="000000"/>
          <w:sz w:val="28"/>
        </w:rPr>
        <w:t xml:space="preserve"> сәйкес салық шегерімдері сомасын көрсетуге арналған, егер жұмысшының табысын анықтаған кезде осындай шегерімдер жүргізілмеген жағдайда. Бұл ретте, жыл бойынша салық шегерімінің жалпы сомасы тиісті қаржы жылының 1 қаңтарында қолданыстағы және республикалық бюджет туралы Заңмен белгіленген жалақының ең аз мөлшерінің жалпы сомасынан аспау керек;</w:t>
      </w:r>
    </w:p>
    <w:bookmarkEnd w:id="881"/>
    <w:bookmarkStart w:name="z905" w:id="882"/>
    <w:p>
      <w:pPr>
        <w:spacing w:after="0"/>
        <w:ind w:left="0"/>
        <w:jc w:val="both"/>
      </w:pPr>
      <w:r>
        <w:rPr>
          <w:rFonts w:ascii="Times New Roman"/>
          <w:b w:val="false"/>
          <w:i w:val="false"/>
          <w:color w:val="000000"/>
          <w:sz w:val="28"/>
        </w:rPr>
        <w:t xml:space="preserve">
      6) 240.00.008 жолы (240.00.005 – 240.00.006 – 240.00.007) жолдарының айырмасы ретінде айқындалатын, Салық кодексінің 178-бабы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салуға жататын табыс сомасын көрсетуге арналған;</w:t>
      </w:r>
    </w:p>
    <w:bookmarkEnd w:id="882"/>
    <w:bookmarkStart w:name="z906" w:id="883"/>
    <w:p>
      <w:pPr>
        <w:spacing w:after="0"/>
        <w:ind w:left="0"/>
        <w:jc w:val="both"/>
      </w:pPr>
      <w:r>
        <w:rPr>
          <w:rFonts w:ascii="Times New Roman"/>
          <w:b w:val="false"/>
          <w:i w:val="false"/>
          <w:color w:val="000000"/>
          <w:sz w:val="28"/>
        </w:rPr>
        <w:t xml:space="preserve">
      7) 240.00.009 жолы (240.00.008 х 10 %) Салық кодексінің </w:t>
      </w:r>
      <w:r>
        <w:rPr>
          <w:rFonts w:ascii="Times New Roman"/>
          <w:b w:val="false"/>
          <w:i w:val="false"/>
          <w:color w:val="000000"/>
          <w:sz w:val="28"/>
        </w:rPr>
        <w:t>178-бабына</w:t>
      </w:r>
      <w:r>
        <w:rPr>
          <w:rFonts w:ascii="Times New Roman"/>
          <w:b w:val="false"/>
          <w:i w:val="false"/>
          <w:color w:val="000000"/>
          <w:sz w:val="28"/>
        </w:rPr>
        <w:t xml:space="preserve"> сәйкес есептелген жеке табыс салығының сомасын көрсетуге арналған; </w:t>
      </w:r>
    </w:p>
    <w:bookmarkEnd w:id="883"/>
    <w:bookmarkStart w:name="z907" w:id="884"/>
    <w:p>
      <w:pPr>
        <w:spacing w:after="0"/>
        <w:ind w:left="0"/>
        <w:jc w:val="both"/>
      </w:pPr>
      <w:r>
        <w:rPr>
          <w:rFonts w:ascii="Times New Roman"/>
          <w:b w:val="false"/>
          <w:i w:val="false"/>
          <w:color w:val="000000"/>
          <w:sz w:val="28"/>
        </w:rPr>
        <w:t xml:space="preserve">
      8) 240.00.010 жолы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Қазақстан Республикасынан тысқары жерлерде төленген және Қазақстан Республикасында жеке табыс салығын төлеу кезінде есепке жатқызылатын табыс салығы сомасын көрсетуге арналған;</w:t>
      </w:r>
    </w:p>
    <w:bookmarkEnd w:id="884"/>
    <w:bookmarkStart w:name="z908" w:id="885"/>
    <w:p>
      <w:pPr>
        <w:spacing w:after="0"/>
        <w:ind w:left="0"/>
        <w:jc w:val="both"/>
      </w:pPr>
      <w:r>
        <w:rPr>
          <w:rFonts w:ascii="Times New Roman"/>
          <w:b w:val="false"/>
          <w:i w:val="false"/>
          <w:color w:val="000000"/>
          <w:sz w:val="28"/>
        </w:rPr>
        <w:t>
      9) 240.00.011 жолы жолдарының айырмасы 240.00.009 және 240.00.010 (240.00.009 – 240.00.010) ретінде айқындалатын, мүлік және басқа да табыстар бойынша төленуі тиіс жеке табыс салығының сомасын көрсетуге арналған.</w:t>
      </w:r>
    </w:p>
    <w:bookmarkEnd w:id="885"/>
    <w:bookmarkStart w:name="z909" w:id="886"/>
    <w:p>
      <w:pPr>
        <w:spacing w:after="0"/>
        <w:ind w:left="0"/>
        <w:jc w:val="both"/>
      </w:pPr>
      <w:r>
        <w:rPr>
          <w:rFonts w:ascii="Times New Roman"/>
          <w:b w:val="false"/>
          <w:i w:val="false"/>
          <w:color w:val="000000"/>
          <w:sz w:val="28"/>
        </w:rPr>
        <w:t>
      10) 240.00.0012 жолында дара кәсіпкердің орналасқан орны бойынша тіркелген аудандық маңызы бар қаланың, ауылдың, кенттің, ауылдық округтiң әкім аппаратының бизнес-сәйкестендіру нөмері көрсетіледі.</w:t>
      </w:r>
    </w:p>
    <w:bookmarkEnd w:id="886"/>
    <w:bookmarkStart w:name="z910" w:id="887"/>
    <w:p>
      <w:pPr>
        <w:spacing w:after="0"/>
        <w:ind w:left="0"/>
        <w:jc w:val="both"/>
      </w:pPr>
      <w:r>
        <w:rPr>
          <w:rFonts w:ascii="Times New Roman"/>
          <w:b w:val="false"/>
          <w:i w:val="false"/>
          <w:color w:val="000000"/>
          <w:sz w:val="28"/>
        </w:rPr>
        <w:t>
      18. "Еңбектенуге көшіп келушілердің табыстарынан есептелетін жеке табыс салығы" деген бөлімде:</w:t>
      </w:r>
    </w:p>
    <w:bookmarkEnd w:id="887"/>
    <w:bookmarkStart w:name="z911" w:id="888"/>
    <w:p>
      <w:pPr>
        <w:spacing w:after="0"/>
        <w:ind w:left="0"/>
        <w:jc w:val="both"/>
      </w:pPr>
      <w:r>
        <w:rPr>
          <w:rFonts w:ascii="Times New Roman"/>
          <w:b w:val="false"/>
          <w:i w:val="false"/>
          <w:color w:val="000000"/>
          <w:sz w:val="28"/>
        </w:rPr>
        <w:t>
      1) 240.00.013 жолы есепті салық кезеңі үшін еңбек имигранттарымен алынған салық салуға жататын жалпы табыстарының сомасын көрсетілуге арналған;</w:t>
      </w:r>
    </w:p>
    <w:bookmarkEnd w:id="888"/>
    <w:bookmarkStart w:name="z912" w:id="889"/>
    <w:p>
      <w:pPr>
        <w:spacing w:after="0"/>
        <w:ind w:left="0"/>
        <w:jc w:val="both"/>
      </w:pPr>
      <w:r>
        <w:rPr>
          <w:rFonts w:ascii="Times New Roman"/>
          <w:b w:val="false"/>
          <w:i w:val="false"/>
          <w:color w:val="000000"/>
          <w:sz w:val="28"/>
        </w:rPr>
        <w:t>
      2) 240.00.014 жолы тиісті қаржы жылының 1 қаңтарында қолданыстағы және республикалық бюджет туралы Заңмен белгіленген жалақының ең аз мөлшері түріндегі салық шегерімінің сомасы көрсетуге арналған, жеке тұлғада еңбек қызметін жүзеге асыруға шетел қызметкеріне рұқсатта көрсетілген әр ай сайын тиісті кезеңдегі орындалған жұмысқа (көрсетілген қызмет)есептелген;</w:t>
      </w:r>
    </w:p>
    <w:bookmarkEnd w:id="889"/>
    <w:bookmarkStart w:name="z913" w:id="890"/>
    <w:p>
      <w:pPr>
        <w:spacing w:after="0"/>
        <w:ind w:left="0"/>
        <w:jc w:val="both"/>
      </w:pPr>
      <w:r>
        <w:rPr>
          <w:rFonts w:ascii="Times New Roman"/>
          <w:b w:val="false"/>
          <w:i w:val="false"/>
          <w:color w:val="000000"/>
          <w:sz w:val="28"/>
        </w:rPr>
        <w:t>
      3) 240.00.015 жолы 240.00.013 мен 240.00.014 (240.00.013 – 240.00.014) жолдарының айырмасы ретінде анықталатын еңбек имигрантының салық салынатын табысын көрсетуге арналған;</w:t>
      </w:r>
    </w:p>
    <w:bookmarkEnd w:id="890"/>
    <w:bookmarkStart w:name="z914" w:id="891"/>
    <w:p>
      <w:pPr>
        <w:spacing w:after="0"/>
        <w:ind w:left="0"/>
        <w:jc w:val="both"/>
      </w:pPr>
      <w:r>
        <w:rPr>
          <w:rFonts w:ascii="Times New Roman"/>
          <w:b w:val="false"/>
          <w:i w:val="false"/>
          <w:color w:val="000000"/>
          <w:sz w:val="28"/>
        </w:rPr>
        <w:t>
      4) 240.00.016 жолы 240.00.015 (240.00.015 х 10 %) жолына 10% ставка бойынша анықталатын, есептелген жеке табыс салығының сомасын көрсетуге арналаған;</w:t>
      </w:r>
    </w:p>
    <w:bookmarkEnd w:id="891"/>
    <w:bookmarkStart w:name="z915" w:id="892"/>
    <w:p>
      <w:pPr>
        <w:spacing w:after="0"/>
        <w:ind w:left="0"/>
        <w:jc w:val="both"/>
      </w:pPr>
      <w:r>
        <w:rPr>
          <w:rFonts w:ascii="Times New Roman"/>
          <w:b w:val="false"/>
          <w:i w:val="false"/>
          <w:color w:val="000000"/>
          <w:sz w:val="28"/>
        </w:rPr>
        <w:t>
      5) 240.00.017 жолы еңбек имигрантымен әр ай сайын тиісті кезеңдегі орындалған жұмысқа (көрсеткен қызмет) есептелген тиісті қаржы жылының 1 қаңтарында қолданыстағы және республикалық бюджет туралы Заңмен белгіленген, айлық есептік көрсеткіш мөлшері 2 еселенген мөлшерінде есептелген жеке табыс салығы бойынша еңбек имигрантымен төленген төлемді көрсетуге арналған;</w:t>
      </w:r>
    </w:p>
    <w:bookmarkEnd w:id="892"/>
    <w:bookmarkStart w:name="z916" w:id="893"/>
    <w:p>
      <w:pPr>
        <w:spacing w:after="0"/>
        <w:ind w:left="0"/>
        <w:jc w:val="both"/>
      </w:pPr>
      <w:r>
        <w:rPr>
          <w:rFonts w:ascii="Times New Roman"/>
          <w:b w:val="false"/>
          <w:i w:val="false"/>
          <w:color w:val="000000"/>
          <w:sz w:val="28"/>
        </w:rPr>
        <w:t>
      6) 240.00.018 жолы 240.00.016 мен 240.00.017 (240.00.016 – 240.00.017) жолдарының айырмасы ретінде анықталатын, еңбек имигрантының табыстары бойынша салық кезеңі үшін төлеуге жататын жеке табыс салығының сомасын көрсетуге арналаған;</w:t>
      </w:r>
    </w:p>
    <w:bookmarkEnd w:id="893"/>
    <w:bookmarkStart w:name="z917" w:id="894"/>
    <w:p>
      <w:pPr>
        <w:spacing w:after="0"/>
        <w:ind w:left="0"/>
        <w:jc w:val="both"/>
      </w:pPr>
      <w:r>
        <w:rPr>
          <w:rFonts w:ascii="Times New Roman"/>
          <w:b w:val="false"/>
          <w:i w:val="false"/>
          <w:color w:val="000000"/>
          <w:sz w:val="28"/>
        </w:rPr>
        <w:t>
      7) 240.00.0019 жолында дара кәсіпкердің орналасқан орны бойынша тіркелген аудандық маңызы бар қаланың, ауылдың, кенттің, ауылдық округтiң әкім аппаратының бизнес - сәйкестендіру нөмері көрсетіледі.</w:t>
      </w:r>
    </w:p>
    <w:bookmarkEnd w:id="894"/>
    <w:bookmarkStart w:name="z918" w:id="895"/>
    <w:p>
      <w:pPr>
        <w:spacing w:after="0"/>
        <w:ind w:left="0"/>
        <w:jc w:val="both"/>
      </w:pPr>
      <w:r>
        <w:rPr>
          <w:rFonts w:ascii="Times New Roman"/>
          <w:b w:val="false"/>
          <w:i w:val="false"/>
          <w:color w:val="000000"/>
          <w:sz w:val="28"/>
        </w:rPr>
        <w:t>
      19. "Нотариустың, жеке сот орындаушысының, адвокаттың, кәсіби медиатордың табыстарынан салықты есептеу" бөлімін "Салық төлеуші туралы жалпы ақпарат" бөлімінде 6 В торкөздерін толтырған тұлғалар толтырады. Бұл бөлімде:</w:t>
      </w:r>
    </w:p>
    <w:bookmarkEnd w:id="895"/>
    <w:bookmarkStart w:name="z919" w:id="896"/>
    <w:p>
      <w:pPr>
        <w:spacing w:after="0"/>
        <w:ind w:left="0"/>
        <w:jc w:val="both"/>
      </w:pPr>
      <w:r>
        <w:rPr>
          <w:rFonts w:ascii="Times New Roman"/>
          <w:b w:val="false"/>
          <w:i w:val="false"/>
          <w:color w:val="000000"/>
          <w:sz w:val="28"/>
        </w:rPr>
        <w:t>
      1) 240.00.020 жолы салық кезеңі ішінде жеке нотариус, жеке сот орындаушысы, адвокат немесе кәсіби медиатор алған табыстар сомасын көрсетуге арналған. Бұл жолға 240.01 нысанының 01 В жолында көрсетілген жиынтық сома көшіріледі;</w:t>
      </w:r>
    </w:p>
    <w:bookmarkEnd w:id="896"/>
    <w:bookmarkStart w:name="z920" w:id="897"/>
    <w:p>
      <w:pPr>
        <w:spacing w:after="0"/>
        <w:ind w:left="0"/>
        <w:jc w:val="both"/>
      </w:pPr>
      <w:r>
        <w:rPr>
          <w:rFonts w:ascii="Times New Roman"/>
          <w:b w:val="false"/>
          <w:i w:val="false"/>
          <w:color w:val="000000"/>
          <w:sz w:val="28"/>
        </w:rPr>
        <w:t>
      2) 240.00.021 жолы салық кезеңі үшін есептелген жеке табыс салығы сомасын көрсетуге арналған. Бұл жолға 240.01 нысанының 02 В жолында көрсетілген жиынтық сома көшіріледі.</w:t>
      </w:r>
    </w:p>
    <w:bookmarkEnd w:id="897"/>
    <w:bookmarkStart w:name="z921" w:id="898"/>
    <w:p>
      <w:pPr>
        <w:spacing w:after="0"/>
        <w:ind w:left="0"/>
        <w:jc w:val="both"/>
      </w:pPr>
      <w:r>
        <w:rPr>
          <w:rFonts w:ascii="Times New Roman"/>
          <w:b w:val="false"/>
          <w:i w:val="false"/>
          <w:color w:val="000000"/>
          <w:sz w:val="28"/>
        </w:rPr>
        <w:t xml:space="preserve">
      20. "Қазақстан Республикасының шегінен тыс орналасқан шетелдік банктердегі банк шоттарындағы ақшалар" бөлімі Салық кодексінің 185-бабы 1-тармағының </w:t>
      </w:r>
      <w:r>
        <w:rPr>
          <w:rFonts w:ascii="Times New Roman"/>
          <w:b w:val="false"/>
          <w:i w:val="false"/>
          <w:color w:val="000000"/>
          <w:sz w:val="28"/>
        </w:rPr>
        <w:t>5) тармақшасына</w:t>
      </w:r>
      <w:r>
        <w:rPr>
          <w:rFonts w:ascii="Times New Roman"/>
          <w:b w:val="false"/>
          <w:i w:val="false"/>
          <w:color w:val="000000"/>
          <w:sz w:val="28"/>
        </w:rPr>
        <w:t xml:space="preserve"> сәйкес Қазақстан Республикасынан тысқары жерлердегі шетелдік банктердегі банктік шоттарда ақшасы бар жеке тұлғалар толтырады:</w:t>
      </w:r>
    </w:p>
    <w:bookmarkEnd w:id="898"/>
    <w:bookmarkStart w:name="z922" w:id="899"/>
    <w:p>
      <w:pPr>
        <w:spacing w:after="0"/>
        <w:ind w:left="0"/>
        <w:jc w:val="both"/>
      </w:pPr>
      <w:r>
        <w:rPr>
          <w:rFonts w:ascii="Times New Roman"/>
          <w:b w:val="false"/>
          <w:i w:val="false"/>
          <w:color w:val="000000"/>
          <w:sz w:val="28"/>
        </w:rPr>
        <w:t>
      1) 240.00.022 А жолы жеке тұлғалармен ақшасы бар, Қазақстан Республикасынан тысқары жерлердегі шетел банктерінің атауын көрсетуге арналған;</w:t>
      </w:r>
    </w:p>
    <w:bookmarkEnd w:id="899"/>
    <w:bookmarkStart w:name="z923" w:id="900"/>
    <w:p>
      <w:pPr>
        <w:spacing w:after="0"/>
        <w:ind w:left="0"/>
        <w:jc w:val="both"/>
      </w:pPr>
      <w:r>
        <w:rPr>
          <w:rFonts w:ascii="Times New Roman"/>
          <w:b w:val="false"/>
          <w:i w:val="false"/>
          <w:color w:val="000000"/>
          <w:sz w:val="28"/>
        </w:rPr>
        <w:t>
      2) 240.00.022 В жолы осы Қағидалардың 30-тармағына сәйкес жеке тұлғалардың ақшасы бар, Қазақстан Республикасынан тысқары жерлердегі шетел банктері елдерінің резиденттілік кодын көрсетуге арналған;</w:t>
      </w:r>
    </w:p>
    <w:bookmarkEnd w:id="900"/>
    <w:bookmarkStart w:name="z924" w:id="901"/>
    <w:p>
      <w:pPr>
        <w:spacing w:after="0"/>
        <w:ind w:left="0"/>
        <w:jc w:val="both"/>
      </w:pPr>
      <w:r>
        <w:rPr>
          <w:rFonts w:ascii="Times New Roman"/>
          <w:b w:val="false"/>
          <w:i w:val="false"/>
          <w:color w:val="000000"/>
          <w:sz w:val="28"/>
        </w:rPr>
        <w:t>
      3) 240.00.022 С жолы осы Қағидалардың 29-тармағына сәйкес жеке тұлғалардың ақшасы орналасқан, Қазақстан Республикасынан тысқары жерлердегі шетел банктердегі валюта кодын көрсетуге арналған;</w:t>
      </w:r>
    </w:p>
    <w:bookmarkEnd w:id="901"/>
    <w:bookmarkStart w:name="z925" w:id="902"/>
    <w:p>
      <w:pPr>
        <w:spacing w:after="0"/>
        <w:ind w:left="0"/>
        <w:jc w:val="both"/>
      </w:pPr>
      <w:r>
        <w:rPr>
          <w:rFonts w:ascii="Times New Roman"/>
          <w:b w:val="false"/>
          <w:i w:val="false"/>
          <w:color w:val="000000"/>
          <w:sz w:val="28"/>
        </w:rPr>
        <w:t>
      4) 240.00.022 D жолы Қазақстан Республикасынан тысқары жерлердегі шетел банктерінің банктік шоттарындағы ақша сомасын көрсетуге арналған.</w:t>
      </w:r>
    </w:p>
    <w:bookmarkEnd w:id="902"/>
    <w:bookmarkStart w:name="z926" w:id="903"/>
    <w:p>
      <w:pPr>
        <w:spacing w:after="0"/>
        <w:ind w:left="0"/>
        <w:jc w:val="both"/>
      </w:pPr>
      <w:r>
        <w:rPr>
          <w:rFonts w:ascii="Times New Roman"/>
          <w:b w:val="false"/>
          <w:i w:val="false"/>
          <w:color w:val="000000"/>
          <w:sz w:val="28"/>
        </w:rPr>
        <w:t xml:space="preserve">
      21. "Қазақстан Республикасының шегінен тыс орналасқан мүліктер" бөлімін Салық кодексінің 185-бабы 1-тармағының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Қазақстан Республикасынан тысқары жерлерде мүлкі бар жеке тұлғалар толтырады.</w:t>
      </w:r>
    </w:p>
    <w:bookmarkEnd w:id="903"/>
    <w:bookmarkStart w:name="z927" w:id="904"/>
    <w:p>
      <w:pPr>
        <w:spacing w:after="0"/>
        <w:ind w:left="0"/>
        <w:jc w:val="both"/>
      </w:pPr>
      <w:r>
        <w:rPr>
          <w:rFonts w:ascii="Times New Roman"/>
          <w:b w:val="false"/>
          <w:i w:val="false"/>
          <w:color w:val="000000"/>
          <w:sz w:val="28"/>
        </w:rPr>
        <w:t>
      1) 240.00.023 А жолы меншік құқығы Қазақстан Республикасының тысқары жерлерде орналасқан мүліктердің түрін көрсетуге арналған (тұрғын және тұрғын жай емес ғимарат пен үй-жайлар, оның ішінде, пәтер, үй, гараж, саяжай құрылысы, жер учаскелері, бағалы қағаздар, заңды тұлғалардағы қатысу үлесі);</w:t>
      </w:r>
    </w:p>
    <w:bookmarkEnd w:id="904"/>
    <w:bookmarkStart w:name="z928" w:id="905"/>
    <w:p>
      <w:pPr>
        <w:spacing w:after="0"/>
        <w:ind w:left="0"/>
        <w:jc w:val="both"/>
      </w:pPr>
      <w:r>
        <w:rPr>
          <w:rFonts w:ascii="Times New Roman"/>
          <w:b w:val="false"/>
          <w:i w:val="false"/>
          <w:color w:val="000000"/>
          <w:sz w:val="28"/>
        </w:rPr>
        <w:t>
      2) 240.00.023 В жолы:</w:t>
      </w:r>
    </w:p>
    <w:bookmarkEnd w:id="905"/>
    <w:bookmarkStart w:name="z929" w:id="906"/>
    <w:p>
      <w:pPr>
        <w:spacing w:after="0"/>
        <w:ind w:left="0"/>
        <w:jc w:val="both"/>
      </w:pPr>
      <w:r>
        <w:rPr>
          <w:rFonts w:ascii="Times New Roman"/>
          <w:b w:val="false"/>
          <w:i w:val="false"/>
          <w:color w:val="000000"/>
          <w:sz w:val="28"/>
        </w:rPr>
        <w:t>
      жылжымайтын мүлікке - құқық белгілейтін құжаттарға сәйкес меншік құқығындағы жылжымайтын мүліктің кадастрлық нөмірін немесе шетел мемлекетінің заңнамасына сәйкес Қазақстан Республикасының шегінен тыс орналасқан жылжымайтын мүліктің тіркеу нөмірін;</w:t>
      </w:r>
    </w:p>
    <w:bookmarkEnd w:id="906"/>
    <w:bookmarkStart w:name="z930" w:id="907"/>
    <w:p>
      <w:pPr>
        <w:spacing w:after="0"/>
        <w:ind w:left="0"/>
        <w:jc w:val="both"/>
      </w:pPr>
      <w:r>
        <w:rPr>
          <w:rFonts w:ascii="Times New Roman"/>
          <w:b w:val="false"/>
          <w:i w:val="false"/>
          <w:color w:val="000000"/>
          <w:sz w:val="28"/>
        </w:rPr>
        <w:t>
      бағалы қағаздар - шет мемлекеттiң заңнамасына сәйкес бағалы қағаздар эмиссиясының сәйкестендіру нөмірін немесе өзге де нөмірін;</w:t>
      </w:r>
    </w:p>
    <w:bookmarkEnd w:id="907"/>
    <w:bookmarkStart w:name="z931" w:id="908"/>
    <w:p>
      <w:pPr>
        <w:spacing w:after="0"/>
        <w:ind w:left="0"/>
        <w:jc w:val="both"/>
      </w:pPr>
      <w:r>
        <w:rPr>
          <w:rFonts w:ascii="Times New Roman"/>
          <w:b w:val="false"/>
          <w:i w:val="false"/>
          <w:color w:val="000000"/>
          <w:sz w:val="28"/>
        </w:rPr>
        <w:t>
      заңды тұлғадағы қатысу үлесі - қатысу үлесі бар Қазақстан Республикасының шегінен тыс жерлерде тіркелген адамның басқа сәйкестендіру нөмірін көрсетуге арналған;</w:t>
      </w:r>
    </w:p>
    <w:bookmarkEnd w:id="908"/>
    <w:bookmarkStart w:name="z932" w:id="909"/>
    <w:p>
      <w:pPr>
        <w:spacing w:after="0"/>
        <w:ind w:left="0"/>
        <w:jc w:val="both"/>
      </w:pPr>
      <w:r>
        <w:rPr>
          <w:rFonts w:ascii="Times New Roman"/>
          <w:b w:val="false"/>
          <w:i w:val="false"/>
          <w:color w:val="000000"/>
          <w:sz w:val="28"/>
        </w:rPr>
        <w:t>
      3) 240.00.023 С жолы:</w:t>
      </w:r>
    </w:p>
    <w:bookmarkEnd w:id="909"/>
    <w:bookmarkStart w:name="z933" w:id="910"/>
    <w:p>
      <w:pPr>
        <w:spacing w:after="0"/>
        <w:ind w:left="0"/>
        <w:jc w:val="both"/>
      </w:pPr>
      <w:r>
        <w:rPr>
          <w:rFonts w:ascii="Times New Roman"/>
          <w:b w:val="false"/>
          <w:i w:val="false"/>
          <w:color w:val="000000"/>
          <w:sz w:val="28"/>
        </w:rPr>
        <w:t>
      жылжымайтын мүлікке - меншік құқығындағы жылжымайтын мүліктің, оның ішінде Қазақстан Республикасының шегінен тыс жерлерде орналасқан жерін (мекенжайын);</w:t>
      </w:r>
    </w:p>
    <w:bookmarkEnd w:id="910"/>
    <w:bookmarkStart w:name="z934" w:id="911"/>
    <w:p>
      <w:pPr>
        <w:spacing w:after="0"/>
        <w:ind w:left="0"/>
        <w:jc w:val="both"/>
      </w:pPr>
      <w:r>
        <w:rPr>
          <w:rFonts w:ascii="Times New Roman"/>
          <w:b w:val="false"/>
          <w:i w:val="false"/>
          <w:color w:val="000000"/>
          <w:sz w:val="28"/>
        </w:rPr>
        <w:t>
      бағалы қағаздар – мұндай бағалы қағаздардың санын көрсетумен В бағанда көрсетілген бағалы қағаздар шығарылған елдің атауы;</w:t>
      </w:r>
    </w:p>
    <w:bookmarkEnd w:id="911"/>
    <w:bookmarkStart w:name="z935" w:id="912"/>
    <w:p>
      <w:pPr>
        <w:spacing w:after="0"/>
        <w:ind w:left="0"/>
        <w:jc w:val="both"/>
      </w:pPr>
      <w:r>
        <w:rPr>
          <w:rFonts w:ascii="Times New Roman"/>
          <w:b w:val="false"/>
          <w:i w:val="false"/>
          <w:color w:val="000000"/>
          <w:sz w:val="28"/>
        </w:rPr>
        <w:t>
      заңды тұлғадағы қатысу үлесі – мұндай пайыздарға қатысу мөлшерін көрсетумен В бағанында көрсетілген адам тіркелген елдің атауын көрсетуге арналған.</w:t>
      </w:r>
    </w:p>
    <w:bookmarkEnd w:id="912"/>
    <w:bookmarkStart w:name="z936" w:id="913"/>
    <w:p>
      <w:pPr>
        <w:spacing w:after="0"/>
        <w:ind w:left="0"/>
        <w:jc w:val="both"/>
      </w:pPr>
      <w:r>
        <w:rPr>
          <w:rFonts w:ascii="Times New Roman"/>
          <w:b w:val="false"/>
          <w:i w:val="false"/>
          <w:color w:val="000000"/>
          <w:sz w:val="28"/>
        </w:rPr>
        <w:t>
      22. "Салық төлеушінің жауапкершілігі" деген бөлімде:</w:t>
      </w:r>
    </w:p>
    <w:bookmarkEnd w:id="913"/>
    <w:bookmarkStart w:name="z937" w:id="914"/>
    <w:p>
      <w:pPr>
        <w:spacing w:after="0"/>
        <w:ind w:left="0"/>
        <w:jc w:val="both"/>
      </w:pPr>
      <w:r>
        <w:rPr>
          <w:rFonts w:ascii="Times New Roman"/>
          <w:b w:val="false"/>
          <w:i w:val="false"/>
          <w:color w:val="000000"/>
          <w:sz w:val="28"/>
        </w:rPr>
        <w:t>
      1) "Салық төлеушінің Т.А.Ә." жолында жеке басын куәландыратын құжаттарға сәйкес салық төлеушінің тегі, аты, әкесінің аты (ол болған кезде) көрсетіледі;</w:t>
      </w:r>
    </w:p>
    <w:bookmarkEnd w:id="914"/>
    <w:bookmarkStart w:name="z938" w:id="915"/>
    <w:p>
      <w:pPr>
        <w:spacing w:after="0"/>
        <w:ind w:left="0"/>
        <w:jc w:val="both"/>
      </w:pPr>
      <w:r>
        <w:rPr>
          <w:rFonts w:ascii="Times New Roman"/>
          <w:b w:val="false"/>
          <w:i w:val="false"/>
          <w:color w:val="000000"/>
          <w:sz w:val="28"/>
        </w:rPr>
        <w:t>
      2) декларацияның тапсырылған күні.</w:t>
      </w:r>
    </w:p>
    <w:bookmarkEnd w:id="915"/>
    <w:bookmarkStart w:name="z939" w:id="916"/>
    <w:p>
      <w:pPr>
        <w:spacing w:after="0"/>
        <w:ind w:left="0"/>
        <w:jc w:val="both"/>
      </w:pPr>
      <w:r>
        <w:rPr>
          <w:rFonts w:ascii="Times New Roman"/>
          <w:b w:val="false"/>
          <w:i w:val="false"/>
          <w:color w:val="000000"/>
          <w:sz w:val="28"/>
        </w:rPr>
        <w:t>
      Декларацияның мемлекеттік кірістер органына табыс етілген күні көрсетіледі;</w:t>
      </w:r>
    </w:p>
    <w:bookmarkEnd w:id="916"/>
    <w:bookmarkStart w:name="z940" w:id="917"/>
    <w:p>
      <w:pPr>
        <w:spacing w:after="0"/>
        <w:ind w:left="0"/>
        <w:jc w:val="both"/>
      </w:pPr>
      <w:r>
        <w:rPr>
          <w:rFonts w:ascii="Times New Roman"/>
          <w:b w:val="false"/>
          <w:i w:val="false"/>
          <w:color w:val="000000"/>
          <w:sz w:val="28"/>
        </w:rPr>
        <w:t>
      3) мемлекеттік кірістер органының коды.</w:t>
      </w:r>
    </w:p>
    <w:bookmarkEnd w:id="917"/>
    <w:bookmarkStart w:name="z941" w:id="918"/>
    <w:p>
      <w:pPr>
        <w:spacing w:after="0"/>
        <w:ind w:left="0"/>
        <w:jc w:val="both"/>
      </w:pPr>
      <w:r>
        <w:rPr>
          <w:rFonts w:ascii="Times New Roman"/>
          <w:b w:val="false"/>
          <w:i w:val="false"/>
          <w:color w:val="000000"/>
          <w:sz w:val="28"/>
        </w:rPr>
        <w:t>
      Салық төлеушінің орналасқан (тұрғылықты) жері бойынша мемлекеттік кірістер органының коды көрсетіледі;</w:t>
      </w:r>
    </w:p>
    <w:bookmarkEnd w:id="918"/>
    <w:bookmarkStart w:name="z942" w:id="919"/>
    <w:p>
      <w:pPr>
        <w:spacing w:after="0"/>
        <w:ind w:left="0"/>
        <w:jc w:val="both"/>
      </w:pPr>
      <w:r>
        <w:rPr>
          <w:rFonts w:ascii="Times New Roman"/>
          <w:b w:val="false"/>
          <w:i w:val="false"/>
          <w:color w:val="000000"/>
          <w:sz w:val="28"/>
        </w:rPr>
        <w:t>
      4) "Декларацияны қабылдаған лауазымды тұлғаның Т.А.Ә." жолында декларацияны қабылдаған мемлекеттік кірістер органы қызметкерінің тегі, аты, әкесінің аты (ол болған кезде) көрсетіледі;</w:t>
      </w:r>
    </w:p>
    <w:bookmarkEnd w:id="919"/>
    <w:bookmarkStart w:name="z943" w:id="920"/>
    <w:p>
      <w:pPr>
        <w:spacing w:after="0"/>
        <w:ind w:left="0"/>
        <w:jc w:val="both"/>
      </w:pPr>
      <w:r>
        <w:rPr>
          <w:rFonts w:ascii="Times New Roman"/>
          <w:b w:val="false"/>
          <w:i w:val="false"/>
          <w:color w:val="000000"/>
          <w:sz w:val="28"/>
        </w:rPr>
        <w:t>
      5) декларацияның қабылданған күні.</w:t>
      </w:r>
    </w:p>
    <w:bookmarkEnd w:id="920"/>
    <w:bookmarkStart w:name="z944" w:id="921"/>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bookmarkEnd w:id="921"/>
    <w:bookmarkStart w:name="z945" w:id="922"/>
    <w:p>
      <w:pPr>
        <w:spacing w:after="0"/>
        <w:ind w:left="0"/>
        <w:jc w:val="both"/>
      </w:pPr>
      <w:r>
        <w:rPr>
          <w:rFonts w:ascii="Times New Roman"/>
          <w:b w:val="false"/>
          <w:i w:val="false"/>
          <w:color w:val="000000"/>
          <w:sz w:val="28"/>
        </w:rPr>
        <w:t>
      6) құжаттың кіріс нөмірі.</w:t>
      </w:r>
    </w:p>
    <w:bookmarkEnd w:id="922"/>
    <w:bookmarkStart w:name="z946" w:id="923"/>
    <w:p>
      <w:pPr>
        <w:spacing w:after="0"/>
        <w:ind w:left="0"/>
        <w:jc w:val="both"/>
      </w:pPr>
      <w:r>
        <w:rPr>
          <w:rFonts w:ascii="Times New Roman"/>
          <w:b w:val="false"/>
          <w:i w:val="false"/>
          <w:color w:val="000000"/>
          <w:sz w:val="28"/>
        </w:rPr>
        <w:t>
      Мемлекеттік кірістер органы берген декларацияның тіркеу нөмірі көрсетіледі;</w:t>
      </w:r>
    </w:p>
    <w:bookmarkEnd w:id="923"/>
    <w:bookmarkStart w:name="z947" w:id="924"/>
    <w:p>
      <w:pPr>
        <w:spacing w:after="0"/>
        <w:ind w:left="0"/>
        <w:jc w:val="both"/>
      </w:pPr>
      <w:r>
        <w:rPr>
          <w:rFonts w:ascii="Times New Roman"/>
          <w:b w:val="false"/>
          <w:i w:val="false"/>
          <w:color w:val="000000"/>
          <w:sz w:val="28"/>
        </w:rPr>
        <w:t>
      7) пошта штемпелінің күні.</w:t>
      </w:r>
    </w:p>
    <w:bookmarkEnd w:id="924"/>
    <w:bookmarkStart w:name="z948" w:id="925"/>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End w:id="925"/>
    <w:bookmarkStart w:name="z949" w:id="926"/>
    <w:p>
      <w:pPr>
        <w:spacing w:after="0"/>
        <w:ind w:left="0"/>
        <w:jc w:val="both"/>
      </w:pPr>
      <w:r>
        <w:rPr>
          <w:rFonts w:ascii="Times New Roman"/>
          <w:b w:val="false"/>
          <w:i w:val="false"/>
          <w:color w:val="000000"/>
          <w:sz w:val="28"/>
        </w:rPr>
        <w:t>
      22-тармақтың 4), 5), 6), 7) тармақшаларын декларацияны қағаз жеткізгіште қабылдаған мемлекеттік кірістер органының қызметкері толтырады.</w:t>
      </w:r>
    </w:p>
    <w:bookmarkEnd w:id="926"/>
    <w:bookmarkStart w:name="z950" w:id="927"/>
    <w:p>
      <w:pPr>
        <w:spacing w:after="0"/>
        <w:ind w:left="0"/>
        <w:jc w:val="left"/>
      </w:pPr>
      <w:r>
        <w:rPr>
          <w:rFonts w:ascii="Times New Roman"/>
          <w:b/>
          <w:i w:val="false"/>
          <w:color w:val="000000"/>
        </w:rPr>
        <w:t xml:space="preserve"> 3-Тарау. Жеке нотариустың, жеке сот орындаушысының, адвокаттың, кәсіби медиатордың табысы 240.01- нысанын жасау бойынша түсіндірме</w:t>
      </w:r>
    </w:p>
    <w:bookmarkEnd w:id="927"/>
    <w:bookmarkStart w:name="z951" w:id="928"/>
    <w:p>
      <w:pPr>
        <w:spacing w:after="0"/>
        <w:ind w:left="0"/>
        <w:jc w:val="both"/>
      </w:pPr>
      <w:r>
        <w:rPr>
          <w:rFonts w:ascii="Times New Roman"/>
          <w:b w:val="false"/>
          <w:i w:val="false"/>
          <w:color w:val="000000"/>
          <w:sz w:val="28"/>
        </w:rPr>
        <w:t xml:space="preserve">
      23. Бұл нысан Қазақстан Республикасының шегінен тыс көздерден алынған табыстардың осыған ұқсас түрлерін қоспағанда, Салық кодексінің </w:t>
      </w:r>
      <w:r>
        <w:rPr>
          <w:rFonts w:ascii="Times New Roman"/>
          <w:b w:val="false"/>
          <w:i w:val="false"/>
          <w:color w:val="000000"/>
          <w:sz w:val="28"/>
        </w:rPr>
        <w:t>181-бабына</w:t>
      </w:r>
      <w:r>
        <w:rPr>
          <w:rFonts w:ascii="Times New Roman"/>
          <w:b w:val="false"/>
          <w:i w:val="false"/>
          <w:color w:val="000000"/>
          <w:sz w:val="28"/>
        </w:rPr>
        <w:t xml:space="preserve"> сәйкес айқындалатын табыстарды жеке нотариустардың, жеке сот орындаушыларының, адвокаттардың, кәсіби медиаторлардың мәлімдеуіне арналған және "Салық төлеуші туралы жалпы ақпарат" бөлімінде 6В торкөздерін белгілеген тұлғалар толтырады.</w:t>
      </w:r>
    </w:p>
    <w:bookmarkEnd w:id="928"/>
    <w:bookmarkStart w:name="z952" w:id="929"/>
    <w:p>
      <w:pPr>
        <w:spacing w:after="0"/>
        <w:ind w:left="0"/>
        <w:jc w:val="both"/>
      </w:pPr>
      <w:r>
        <w:rPr>
          <w:rFonts w:ascii="Times New Roman"/>
          <w:b w:val="false"/>
          <w:i w:val="false"/>
          <w:color w:val="000000"/>
          <w:sz w:val="28"/>
        </w:rPr>
        <w:t>
      24. "Табыстардың барлығы" деген бөлімде:</w:t>
      </w:r>
    </w:p>
    <w:bookmarkEnd w:id="929"/>
    <w:bookmarkStart w:name="z953" w:id="930"/>
    <w:p>
      <w:pPr>
        <w:spacing w:after="0"/>
        <w:ind w:left="0"/>
        <w:jc w:val="both"/>
      </w:pPr>
      <w:r>
        <w:rPr>
          <w:rFonts w:ascii="Times New Roman"/>
          <w:b w:val="false"/>
          <w:i w:val="false"/>
          <w:color w:val="000000"/>
          <w:sz w:val="28"/>
        </w:rPr>
        <w:t>
      01В жолы салық кезеңі үшін, оның ішінде салық кезеңінің әрбір айы үшін жеке нотариустар, жеке сот орындаушылары, адвокаттар немесе кәсіби медиаторлар алған табыстар сомаларын көрсетуге арналған.</w:t>
      </w:r>
    </w:p>
    <w:bookmarkEnd w:id="930"/>
    <w:bookmarkStart w:name="z954" w:id="931"/>
    <w:p>
      <w:pPr>
        <w:spacing w:after="0"/>
        <w:ind w:left="0"/>
        <w:jc w:val="both"/>
      </w:pPr>
      <w:r>
        <w:rPr>
          <w:rFonts w:ascii="Times New Roman"/>
          <w:b w:val="false"/>
          <w:i w:val="false"/>
          <w:color w:val="000000"/>
          <w:sz w:val="28"/>
        </w:rPr>
        <w:t>
      25. "Бюджетке төленуі тиіс салық сомасының барлығы" бөлімінде:</w:t>
      </w:r>
    </w:p>
    <w:bookmarkEnd w:id="931"/>
    <w:bookmarkStart w:name="z955" w:id="932"/>
    <w:p>
      <w:pPr>
        <w:spacing w:after="0"/>
        <w:ind w:left="0"/>
        <w:jc w:val="both"/>
      </w:pPr>
      <w:r>
        <w:rPr>
          <w:rFonts w:ascii="Times New Roman"/>
          <w:b w:val="false"/>
          <w:i w:val="false"/>
          <w:color w:val="000000"/>
          <w:sz w:val="28"/>
        </w:rPr>
        <w:t>
      02 В жолы салық кезеңі үшін, оның ішінде салық кезеңінің әрбір айы үшін жеке нотариустар, жеке сот орындаушылары, адвокаттар немесе кәсіби медиаторлар бюджетке төлеуі тиіс салық сомасын көрсетуге арналған.</w:t>
      </w:r>
    </w:p>
    <w:bookmarkEnd w:id="932"/>
    <w:bookmarkStart w:name="z956" w:id="933"/>
    <w:p>
      <w:pPr>
        <w:spacing w:after="0"/>
        <w:ind w:left="0"/>
        <w:jc w:val="left"/>
      </w:pPr>
      <w:r>
        <w:rPr>
          <w:rFonts w:ascii="Times New Roman"/>
          <w:b/>
          <w:i w:val="false"/>
          <w:color w:val="000000"/>
        </w:rPr>
        <w:t xml:space="preserve"> 4-Тарау. Қазақстан Республикасынан тысқары жерлердегi көздерден алынған табыс, оның ішінде салық салуда жеңілдігі бар елде алынған табыс. Шетел салығын есепке жатқызу 240.02- нысанын жасау бойынша түсіндірме</w:t>
      </w:r>
    </w:p>
    <w:bookmarkEnd w:id="933"/>
    <w:bookmarkStart w:name="z957" w:id="934"/>
    <w:p>
      <w:pPr>
        <w:spacing w:after="0"/>
        <w:ind w:left="0"/>
        <w:jc w:val="both"/>
      </w:pPr>
      <w:r>
        <w:rPr>
          <w:rFonts w:ascii="Times New Roman"/>
          <w:b w:val="false"/>
          <w:i w:val="false"/>
          <w:color w:val="000000"/>
          <w:sz w:val="28"/>
        </w:rPr>
        <w:t xml:space="preserve">
      26. Бұл нысан шетел мемлекеттеріндегі көздерден алынған табыстарды, оның ішінде салық салуда жеңілдігі бар елде алған табыстарды, сондай-ақ Салық кодексінің </w:t>
      </w:r>
      <w:r>
        <w:rPr>
          <w:rFonts w:ascii="Times New Roman"/>
          <w:b w:val="false"/>
          <w:i w:val="false"/>
          <w:color w:val="000000"/>
          <w:sz w:val="28"/>
        </w:rPr>
        <w:t>7-бөлімінде</w:t>
      </w:r>
      <w:r>
        <w:rPr>
          <w:rFonts w:ascii="Times New Roman"/>
          <w:b w:val="false"/>
          <w:i w:val="false"/>
          <w:color w:val="000000"/>
          <w:sz w:val="28"/>
        </w:rPr>
        <w:t xml:space="preserve"> айқындалған халықаралық салық салу ерекшеліктеріне сәйкес төленген шетел салығы мен олардың есепке жатқызу сомаларын айқындауға арналған.</w:t>
      </w:r>
    </w:p>
    <w:bookmarkEnd w:id="934"/>
    <w:bookmarkStart w:name="z958" w:id="935"/>
    <w:p>
      <w:pPr>
        <w:spacing w:after="0"/>
        <w:ind w:left="0"/>
        <w:jc w:val="both"/>
      </w:pPr>
      <w:r>
        <w:rPr>
          <w:rFonts w:ascii="Times New Roman"/>
          <w:b w:val="false"/>
          <w:i w:val="false"/>
          <w:color w:val="000000"/>
          <w:sz w:val="28"/>
        </w:rPr>
        <w:t>
      27. "Көрсеткіштер" деген бөлімде:</w:t>
      </w:r>
    </w:p>
    <w:bookmarkEnd w:id="935"/>
    <w:bookmarkStart w:name="z959" w:id="936"/>
    <w:p>
      <w:pPr>
        <w:spacing w:after="0"/>
        <w:ind w:left="0"/>
        <w:jc w:val="both"/>
      </w:pPr>
      <w:r>
        <w:rPr>
          <w:rFonts w:ascii="Times New Roman"/>
          <w:b w:val="false"/>
          <w:i w:val="false"/>
          <w:color w:val="000000"/>
          <w:sz w:val="28"/>
        </w:rPr>
        <w:t>
      1) А бағанында жолдың реттік нөмірі көрсетіледі;</w:t>
      </w:r>
    </w:p>
    <w:bookmarkEnd w:id="936"/>
    <w:bookmarkStart w:name="z960" w:id="937"/>
    <w:p>
      <w:pPr>
        <w:spacing w:after="0"/>
        <w:ind w:left="0"/>
        <w:jc w:val="both"/>
      </w:pPr>
      <w:r>
        <w:rPr>
          <w:rFonts w:ascii="Times New Roman"/>
          <w:b w:val="false"/>
          <w:i w:val="false"/>
          <w:color w:val="000000"/>
          <w:sz w:val="28"/>
        </w:rPr>
        <w:t>
      2) В бағанында осы Қағидалардың 32-тармағына сәйкес табыс төлейтін резидент еместің резиденттік елінің коды көрсетіледі;</w:t>
      </w:r>
    </w:p>
    <w:bookmarkEnd w:id="937"/>
    <w:bookmarkStart w:name="z961" w:id="938"/>
    <w:p>
      <w:pPr>
        <w:spacing w:after="0"/>
        <w:ind w:left="0"/>
        <w:jc w:val="both"/>
      </w:pPr>
      <w:r>
        <w:rPr>
          <w:rFonts w:ascii="Times New Roman"/>
          <w:b w:val="false"/>
          <w:i w:val="false"/>
          <w:color w:val="000000"/>
          <w:sz w:val="28"/>
        </w:rPr>
        <w:t>
      3) С бағанында резидент еместің резиденттік еліндегі салықтық тіркеу нөмірі көрсетіледі;</w:t>
      </w:r>
    </w:p>
    <w:bookmarkEnd w:id="938"/>
    <w:bookmarkStart w:name="z962" w:id="939"/>
    <w:p>
      <w:pPr>
        <w:spacing w:after="0"/>
        <w:ind w:left="0"/>
        <w:jc w:val="both"/>
      </w:pPr>
      <w:r>
        <w:rPr>
          <w:rFonts w:ascii="Times New Roman"/>
          <w:b w:val="false"/>
          <w:i w:val="false"/>
          <w:color w:val="000000"/>
          <w:sz w:val="28"/>
        </w:rPr>
        <w:t>
      4) D бағанында резидент салық төлеуші шетелдегі көздерден алған осы Қағидалардың 30-тармағына сәйкес табыс түрінің коды көрсетіледі;</w:t>
      </w:r>
    </w:p>
    <w:bookmarkEnd w:id="939"/>
    <w:bookmarkStart w:name="z963" w:id="940"/>
    <w:p>
      <w:pPr>
        <w:spacing w:after="0"/>
        <w:ind w:left="0"/>
        <w:jc w:val="both"/>
      </w:pPr>
      <w:r>
        <w:rPr>
          <w:rFonts w:ascii="Times New Roman"/>
          <w:b w:val="false"/>
          <w:i w:val="false"/>
          <w:color w:val="000000"/>
          <w:sz w:val="28"/>
        </w:rPr>
        <w:t>
      5) Е бағанында осы Қағидалардың 31-тармағына сәйкес табысты алу валютасының коды көрсетіледі;</w:t>
      </w:r>
    </w:p>
    <w:bookmarkEnd w:id="940"/>
    <w:bookmarkStart w:name="z964" w:id="941"/>
    <w:p>
      <w:pPr>
        <w:spacing w:after="0"/>
        <w:ind w:left="0"/>
        <w:jc w:val="both"/>
      </w:pPr>
      <w:r>
        <w:rPr>
          <w:rFonts w:ascii="Times New Roman"/>
          <w:b w:val="false"/>
          <w:i w:val="false"/>
          <w:color w:val="000000"/>
          <w:sz w:val="28"/>
        </w:rPr>
        <w:t>
      6) F бағанында шетел валютасында шетел мемлекетіндегі көздерден резидент салық төлеушінің есептелген табысының сомасы көрсетіледі;</w:t>
      </w:r>
    </w:p>
    <w:bookmarkEnd w:id="941"/>
    <w:bookmarkStart w:name="z965" w:id="942"/>
    <w:p>
      <w:pPr>
        <w:spacing w:after="0"/>
        <w:ind w:left="0"/>
        <w:jc w:val="both"/>
      </w:pPr>
      <w:r>
        <w:rPr>
          <w:rFonts w:ascii="Times New Roman"/>
          <w:b w:val="false"/>
          <w:i w:val="false"/>
          <w:color w:val="000000"/>
          <w:sz w:val="28"/>
        </w:rPr>
        <w:t>
      7) G бағанында операция (төлем) жасау күніне валюта айырбасы бағамы қолданыла отырып, ұлттық валютада F бағанында көрcетілген табыстардың сомалары көрсетіледі;</w:t>
      </w:r>
    </w:p>
    <w:bookmarkEnd w:id="942"/>
    <w:bookmarkStart w:name="z966" w:id="943"/>
    <w:p>
      <w:pPr>
        <w:spacing w:after="0"/>
        <w:ind w:left="0"/>
        <w:jc w:val="both"/>
      </w:pPr>
      <w:r>
        <w:rPr>
          <w:rFonts w:ascii="Times New Roman"/>
          <w:b w:val="false"/>
          <w:i w:val="false"/>
          <w:color w:val="000000"/>
          <w:sz w:val="28"/>
        </w:rPr>
        <w:t>
      8) H бағанында С бағанында көрcетілген резидент еместің жарғылық капиталындағы резидент салық төлеушінің қатысу үлесі пайызда көрсетіледі;</w:t>
      </w:r>
    </w:p>
    <w:bookmarkEnd w:id="943"/>
    <w:bookmarkStart w:name="z967" w:id="944"/>
    <w:p>
      <w:pPr>
        <w:spacing w:after="0"/>
        <w:ind w:left="0"/>
        <w:jc w:val="both"/>
      </w:pPr>
      <w:r>
        <w:rPr>
          <w:rFonts w:ascii="Times New Roman"/>
          <w:b w:val="false"/>
          <w:i w:val="false"/>
          <w:color w:val="000000"/>
          <w:sz w:val="28"/>
        </w:rPr>
        <w:t>
      9) І бағанында шетел валютасында шоғырландырылған қаржылық есептілігі бойынша айқындалатын С бағанында көрcетілген резидент еместің пайдасының жалпы сомасы көрсетіледі;</w:t>
      </w:r>
    </w:p>
    <w:bookmarkEnd w:id="944"/>
    <w:bookmarkStart w:name="z968" w:id="945"/>
    <w:p>
      <w:pPr>
        <w:spacing w:after="0"/>
        <w:ind w:left="0"/>
        <w:jc w:val="both"/>
      </w:pPr>
      <w:r>
        <w:rPr>
          <w:rFonts w:ascii="Times New Roman"/>
          <w:b w:val="false"/>
          <w:i w:val="false"/>
          <w:color w:val="000000"/>
          <w:sz w:val="28"/>
        </w:rPr>
        <w:t>
      10) J бағанында шетел валютасында резидент салық төлеушіге қатысты резидент емес пайдасының сомасы көрсетіледі. H және І бағандарының тиісті мәндердері туындысының және 100% қатынасы айқындалады ((H х І) / 100%);</w:t>
      </w:r>
    </w:p>
    <w:bookmarkEnd w:id="945"/>
    <w:bookmarkStart w:name="z969" w:id="946"/>
    <w:p>
      <w:pPr>
        <w:spacing w:after="0"/>
        <w:ind w:left="0"/>
        <w:jc w:val="both"/>
      </w:pPr>
      <w:r>
        <w:rPr>
          <w:rFonts w:ascii="Times New Roman"/>
          <w:b w:val="false"/>
          <w:i w:val="false"/>
          <w:color w:val="000000"/>
          <w:sz w:val="28"/>
        </w:rPr>
        <w:t>
      11) К бағанында табыстар есептелген есепті салық кезеңінің 31 желтоқсанында валюта айырбасының нарықтық бағамы қолданыла отырып, ұлттық валютада J бағанында көрсетілген пайда сомасы көрсетіледі;</w:t>
      </w:r>
    </w:p>
    <w:bookmarkEnd w:id="946"/>
    <w:bookmarkStart w:name="z970" w:id="947"/>
    <w:p>
      <w:pPr>
        <w:spacing w:after="0"/>
        <w:ind w:left="0"/>
        <w:jc w:val="both"/>
      </w:pPr>
      <w:r>
        <w:rPr>
          <w:rFonts w:ascii="Times New Roman"/>
          <w:b w:val="false"/>
          <w:i w:val="false"/>
          <w:color w:val="000000"/>
          <w:sz w:val="28"/>
        </w:rPr>
        <w:t>
      12) L бағанында Қазақстан Республикасының заңнамасы бойынша пайда сомасы көрсетіледі;</w:t>
      </w:r>
    </w:p>
    <w:bookmarkEnd w:id="947"/>
    <w:bookmarkStart w:name="z971" w:id="948"/>
    <w:p>
      <w:pPr>
        <w:spacing w:after="0"/>
        <w:ind w:left="0"/>
        <w:jc w:val="both"/>
      </w:pPr>
      <w:r>
        <w:rPr>
          <w:rFonts w:ascii="Times New Roman"/>
          <w:b w:val="false"/>
          <w:i w:val="false"/>
          <w:color w:val="000000"/>
          <w:sz w:val="28"/>
        </w:rPr>
        <w:t>
      13) М бағанында шетел мемлекетінің заңнамасы бойынша пайда сомасы көрсетіледі;</w:t>
      </w:r>
    </w:p>
    <w:bookmarkEnd w:id="948"/>
    <w:bookmarkStart w:name="z972" w:id="949"/>
    <w:p>
      <w:pPr>
        <w:spacing w:after="0"/>
        <w:ind w:left="0"/>
        <w:jc w:val="both"/>
      </w:pPr>
      <w:r>
        <w:rPr>
          <w:rFonts w:ascii="Times New Roman"/>
          <w:b w:val="false"/>
          <w:i w:val="false"/>
          <w:color w:val="000000"/>
          <w:sz w:val="28"/>
        </w:rPr>
        <w:t>
      14) N бағанында тиісті төлем көзі елінің заңнамасында немесе халықаралық шартпен белгіленген табыс салығының ставкалары көрсетіледі;</w:t>
      </w:r>
    </w:p>
    <w:bookmarkEnd w:id="949"/>
    <w:bookmarkStart w:name="z973" w:id="950"/>
    <w:p>
      <w:pPr>
        <w:spacing w:after="0"/>
        <w:ind w:left="0"/>
        <w:jc w:val="both"/>
      </w:pPr>
      <w:r>
        <w:rPr>
          <w:rFonts w:ascii="Times New Roman"/>
          <w:b w:val="false"/>
          <w:i w:val="false"/>
          <w:color w:val="000000"/>
          <w:sz w:val="28"/>
        </w:rPr>
        <w:t>
      15) О бағанында табыстар төлеу көзі елінің әрқайсысында төленген табыс салығының сомасы көрсетіледі;</w:t>
      </w:r>
    </w:p>
    <w:bookmarkEnd w:id="950"/>
    <w:bookmarkStart w:name="z974" w:id="951"/>
    <w:p>
      <w:pPr>
        <w:spacing w:after="0"/>
        <w:ind w:left="0"/>
        <w:jc w:val="both"/>
      </w:pPr>
      <w:r>
        <w:rPr>
          <w:rFonts w:ascii="Times New Roman"/>
          <w:b w:val="false"/>
          <w:i w:val="false"/>
          <w:color w:val="000000"/>
          <w:sz w:val="28"/>
        </w:rPr>
        <w:t xml:space="preserve">
      16) Р бағанында Салық кодексінің </w:t>
      </w:r>
      <w:r>
        <w:rPr>
          <w:rFonts w:ascii="Times New Roman"/>
          <w:b w:val="false"/>
          <w:i w:val="false"/>
          <w:color w:val="000000"/>
          <w:sz w:val="28"/>
        </w:rPr>
        <w:t>158-бабында</w:t>
      </w:r>
      <w:r>
        <w:rPr>
          <w:rFonts w:ascii="Times New Roman"/>
          <w:b w:val="false"/>
          <w:i w:val="false"/>
          <w:color w:val="000000"/>
          <w:sz w:val="28"/>
        </w:rPr>
        <w:t xml:space="preserve"> белгіленген ставка қолданыла отырып, есептелген табыс салығының сомасы көрсетіледі;</w:t>
      </w:r>
    </w:p>
    <w:bookmarkEnd w:id="951"/>
    <w:bookmarkStart w:name="z975" w:id="952"/>
    <w:p>
      <w:pPr>
        <w:spacing w:after="0"/>
        <w:ind w:left="0"/>
        <w:jc w:val="both"/>
      </w:pPr>
      <w:r>
        <w:rPr>
          <w:rFonts w:ascii="Times New Roman"/>
          <w:b w:val="false"/>
          <w:i w:val="false"/>
          <w:color w:val="000000"/>
          <w:sz w:val="28"/>
        </w:rPr>
        <w:t>
      17) Q бағанында Қазақстан Республикасынан тыс жерлерде төленген және Қазақстан Республикасында жеке табыс салығын төлеу кезінде есепке жатқызылатын табыс салығының ставкалары көрсетіледі;</w:t>
      </w:r>
    </w:p>
    <w:bookmarkEnd w:id="952"/>
    <w:bookmarkStart w:name="z976" w:id="953"/>
    <w:p>
      <w:pPr>
        <w:spacing w:after="0"/>
        <w:ind w:left="0"/>
        <w:jc w:val="both"/>
      </w:pPr>
      <w:r>
        <w:rPr>
          <w:rFonts w:ascii="Times New Roman"/>
          <w:b w:val="false"/>
          <w:i w:val="false"/>
          <w:color w:val="000000"/>
          <w:sz w:val="28"/>
        </w:rPr>
        <w:t xml:space="preserve">
      18) R бағанында Салық кодексінің </w:t>
      </w:r>
      <w:r>
        <w:rPr>
          <w:rFonts w:ascii="Times New Roman"/>
          <w:b w:val="false"/>
          <w:i w:val="false"/>
          <w:color w:val="000000"/>
          <w:sz w:val="28"/>
        </w:rPr>
        <w:t>223-бабының</w:t>
      </w:r>
      <w:r>
        <w:rPr>
          <w:rFonts w:ascii="Times New Roman"/>
          <w:b w:val="false"/>
          <w:i w:val="false"/>
          <w:color w:val="000000"/>
          <w:sz w:val="28"/>
        </w:rPr>
        <w:t xml:space="preserve"> ережелеріне сәйкес Қазақстан Республикасында жеке табыс салығын төлеу кезінде есепке жатқызылатын шетел мемлекеттеріндегі көздерден түскен табыстардан алынған табыс салығы сомасы көрсетіледі.</w:t>
      </w:r>
    </w:p>
    <w:bookmarkEnd w:id="953"/>
    <w:bookmarkStart w:name="z977" w:id="954"/>
    <w:p>
      <w:pPr>
        <w:spacing w:after="0"/>
        <w:ind w:left="0"/>
        <w:jc w:val="both"/>
      </w:pPr>
      <w:r>
        <w:rPr>
          <w:rFonts w:ascii="Times New Roman"/>
          <w:b w:val="false"/>
          <w:i w:val="false"/>
          <w:color w:val="000000"/>
          <w:sz w:val="28"/>
        </w:rPr>
        <w:t xml:space="preserve">
      240.02 нысанының А-дан бастап Е-ге дейінгі, Н-тан К-ге дейінгі бағандар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толтырылады.</w:t>
      </w:r>
    </w:p>
    <w:bookmarkEnd w:id="954"/>
    <w:bookmarkStart w:name="z978" w:id="955"/>
    <w:p>
      <w:pPr>
        <w:spacing w:after="0"/>
        <w:ind w:left="0"/>
        <w:jc w:val="both"/>
      </w:pPr>
      <w:r>
        <w:rPr>
          <w:rFonts w:ascii="Times New Roman"/>
          <w:b w:val="false"/>
          <w:i w:val="false"/>
          <w:color w:val="000000"/>
          <w:sz w:val="28"/>
        </w:rPr>
        <w:t xml:space="preserve">
      240.02 нысанының А-дан бастап Н-қа дейінгі, L және М бағандары Салық кодексінің </w:t>
      </w:r>
      <w:r>
        <w:rPr>
          <w:rFonts w:ascii="Times New Roman"/>
          <w:b w:val="false"/>
          <w:i w:val="false"/>
          <w:color w:val="000000"/>
          <w:sz w:val="28"/>
        </w:rPr>
        <w:t>221-бабына</w:t>
      </w:r>
      <w:r>
        <w:rPr>
          <w:rFonts w:ascii="Times New Roman"/>
          <w:b w:val="false"/>
          <w:i w:val="false"/>
          <w:color w:val="000000"/>
          <w:sz w:val="28"/>
        </w:rPr>
        <w:t xml:space="preserve"> сәйкес толтырылады.</w:t>
      </w:r>
    </w:p>
    <w:bookmarkEnd w:id="955"/>
    <w:bookmarkStart w:name="z979" w:id="956"/>
    <w:p>
      <w:pPr>
        <w:spacing w:after="0"/>
        <w:ind w:left="0"/>
        <w:jc w:val="both"/>
      </w:pPr>
      <w:r>
        <w:rPr>
          <w:rFonts w:ascii="Times New Roman"/>
          <w:b w:val="false"/>
          <w:i w:val="false"/>
          <w:color w:val="000000"/>
          <w:sz w:val="28"/>
        </w:rPr>
        <w:t xml:space="preserve">
      240.02 нысанының А-дан бастап Н-қа дейінгі, L-дан R-ға дейінгі бағандар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толтырылады.</w:t>
      </w:r>
    </w:p>
    <w:bookmarkEnd w:id="956"/>
    <w:bookmarkStart w:name="z980" w:id="957"/>
    <w:p>
      <w:pPr>
        <w:spacing w:after="0"/>
        <w:ind w:left="0"/>
        <w:jc w:val="both"/>
      </w:pPr>
      <w:r>
        <w:rPr>
          <w:rFonts w:ascii="Times New Roman"/>
          <w:b w:val="false"/>
          <w:i w:val="false"/>
          <w:color w:val="000000"/>
          <w:sz w:val="28"/>
        </w:rPr>
        <w:t>
      240.02 нысаны G бағанының жиынтық мәні 240.00.002 І жолына көшіріледі.</w:t>
      </w:r>
    </w:p>
    <w:bookmarkEnd w:id="957"/>
    <w:bookmarkStart w:name="z981" w:id="958"/>
    <w:p>
      <w:pPr>
        <w:spacing w:after="0"/>
        <w:ind w:left="0"/>
        <w:jc w:val="both"/>
      </w:pPr>
      <w:r>
        <w:rPr>
          <w:rFonts w:ascii="Times New Roman"/>
          <w:b w:val="false"/>
          <w:i w:val="false"/>
          <w:color w:val="000000"/>
          <w:sz w:val="28"/>
        </w:rPr>
        <w:t>
      240.02 нысаны К бағанының жиынтық мәні 240.00.003 жолына көшіріледі.</w:t>
      </w:r>
    </w:p>
    <w:bookmarkEnd w:id="958"/>
    <w:bookmarkStart w:name="z982" w:id="959"/>
    <w:p>
      <w:pPr>
        <w:spacing w:after="0"/>
        <w:ind w:left="0"/>
        <w:jc w:val="both"/>
      </w:pPr>
      <w:r>
        <w:rPr>
          <w:rFonts w:ascii="Times New Roman"/>
          <w:b w:val="false"/>
          <w:i w:val="false"/>
          <w:color w:val="000000"/>
          <w:sz w:val="28"/>
        </w:rPr>
        <w:t>
      240.02 нысаны R бағанының жиынтық мәні 240.00.010 жолына көшіріледі.</w:t>
      </w:r>
    </w:p>
    <w:bookmarkEnd w:id="959"/>
    <w:bookmarkStart w:name="z983" w:id="960"/>
    <w:p>
      <w:pPr>
        <w:spacing w:after="0"/>
        <w:ind w:left="0"/>
        <w:jc w:val="left"/>
      </w:pPr>
      <w:r>
        <w:rPr>
          <w:rFonts w:ascii="Times New Roman"/>
          <w:b/>
          <w:i w:val="false"/>
          <w:color w:val="000000"/>
        </w:rPr>
        <w:t xml:space="preserve"> 5-Тарау. Халықаралық шарттарға сәйкес салық салудан босатылуы тиіс табыс – 240.03- нысанын жасау бойынша түсіндірме</w:t>
      </w:r>
    </w:p>
    <w:bookmarkEnd w:id="960"/>
    <w:bookmarkStart w:name="z984" w:id="961"/>
    <w:p>
      <w:pPr>
        <w:spacing w:after="0"/>
        <w:ind w:left="0"/>
        <w:jc w:val="both"/>
      </w:pPr>
      <w:r>
        <w:rPr>
          <w:rFonts w:ascii="Times New Roman"/>
          <w:b w:val="false"/>
          <w:i w:val="false"/>
          <w:color w:val="000000"/>
          <w:sz w:val="28"/>
        </w:rPr>
        <w:t xml:space="preserve">
      28. Бұл нысан Салық кодексінің 2-бабы </w:t>
      </w:r>
      <w:r>
        <w:rPr>
          <w:rFonts w:ascii="Times New Roman"/>
          <w:b w:val="false"/>
          <w:i w:val="false"/>
          <w:color w:val="000000"/>
          <w:sz w:val="28"/>
        </w:rPr>
        <w:t>5-тармағына</w:t>
      </w:r>
      <w:r>
        <w:rPr>
          <w:rFonts w:ascii="Times New Roman"/>
          <w:b w:val="false"/>
          <w:i w:val="false"/>
          <w:color w:val="000000"/>
          <w:sz w:val="28"/>
        </w:rPr>
        <w:t>, 212, 213-тармақтарына сәйкес Қазақстан Республикасы жасаған халықаралық шарттарға сәйкес салық салудан босатылуы тиіс табысты айқындауға арналған.</w:t>
      </w:r>
    </w:p>
    <w:bookmarkEnd w:id="961"/>
    <w:bookmarkStart w:name="z985" w:id="962"/>
    <w:p>
      <w:pPr>
        <w:spacing w:after="0"/>
        <w:ind w:left="0"/>
        <w:jc w:val="both"/>
      </w:pPr>
      <w:r>
        <w:rPr>
          <w:rFonts w:ascii="Times New Roman"/>
          <w:b w:val="false"/>
          <w:i w:val="false"/>
          <w:color w:val="000000"/>
          <w:sz w:val="28"/>
        </w:rPr>
        <w:t>
      29. "Көрсеткіштер" деген бөлімде:</w:t>
      </w:r>
    </w:p>
    <w:bookmarkEnd w:id="962"/>
    <w:bookmarkStart w:name="z986" w:id="963"/>
    <w:p>
      <w:pPr>
        <w:spacing w:after="0"/>
        <w:ind w:left="0"/>
        <w:jc w:val="both"/>
      </w:pPr>
      <w:r>
        <w:rPr>
          <w:rFonts w:ascii="Times New Roman"/>
          <w:b w:val="false"/>
          <w:i w:val="false"/>
          <w:color w:val="000000"/>
          <w:sz w:val="28"/>
        </w:rPr>
        <w:t>
      1) А бағанында жолдың реттік нөмірі көрсетіледі;</w:t>
      </w:r>
    </w:p>
    <w:bookmarkEnd w:id="963"/>
    <w:bookmarkStart w:name="z987" w:id="964"/>
    <w:p>
      <w:pPr>
        <w:spacing w:after="0"/>
        <w:ind w:left="0"/>
        <w:jc w:val="both"/>
      </w:pPr>
      <w:r>
        <w:rPr>
          <w:rFonts w:ascii="Times New Roman"/>
          <w:b w:val="false"/>
          <w:i w:val="false"/>
          <w:color w:val="000000"/>
          <w:sz w:val="28"/>
        </w:rPr>
        <w:t>
      2) В бағанында осы Қағидалардың 32-тармағына сәйкес халықаралық келісімшарт түрінің коды көрсетіледі, оған сәйкестабысқа қатысты Салық кодексінде белгіленген тәртіптен ерекше салық салу тәртібі белгіленген;</w:t>
      </w:r>
    </w:p>
    <w:bookmarkEnd w:id="964"/>
    <w:bookmarkStart w:name="z988" w:id="965"/>
    <w:p>
      <w:pPr>
        <w:spacing w:after="0"/>
        <w:ind w:left="0"/>
        <w:jc w:val="both"/>
      </w:pPr>
      <w:r>
        <w:rPr>
          <w:rFonts w:ascii="Times New Roman"/>
          <w:b w:val="false"/>
          <w:i w:val="false"/>
          <w:color w:val="000000"/>
          <w:sz w:val="28"/>
        </w:rPr>
        <w:t>
      3) С бағанында халықаралық шарттың атауы көрсетіледі;</w:t>
      </w:r>
    </w:p>
    <w:bookmarkEnd w:id="965"/>
    <w:bookmarkStart w:name="z989" w:id="966"/>
    <w:p>
      <w:pPr>
        <w:spacing w:after="0"/>
        <w:ind w:left="0"/>
        <w:jc w:val="both"/>
      </w:pPr>
      <w:r>
        <w:rPr>
          <w:rFonts w:ascii="Times New Roman"/>
          <w:b w:val="false"/>
          <w:i w:val="false"/>
          <w:color w:val="000000"/>
          <w:sz w:val="28"/>
        </w:rPr>
        <w:t>
      4) D бағанында Қазақстан Республикасы халықаралық шарт жасасқан осы Қағидалардың 33-тармағына сәйкес елдің коды көрсетіледі;</w:t>
      </w:r>
    </w:p>
    <w:bookmarkEnd w:id="966"/>
    <w:bookmarkStart w:name="z990" w:id="967"/>
    <w:p>
      <w:pPr>
        <w:spacing w:after="0"/>
        <w:ind w:left="0"/>
        <w:jc w:val="both"/>
      </w:pPr>
      <w:r>
        <w:rPr>
          <w:rFonts w:ascii="Times New Roman"/>
          <w:b w:val="false"/>
          <w:i w:val="false"/>
          <w:color w:val="000000"/>
          <w:sz w:val="28"/>
        </w:rPr>
        <w:t>
      5) Е бағанында халықаралық шарттың ережелеріне сәйкес салық салудан босатылуы тиіс табыс көрсетіледі.</w:t>
      </w:r>
    </w:p>
    <w:bookmarkEnd w:id="967"/>
    <w:bookmarkStart w:name="z991" w:id="968"/>
    <w:p>
      <w:pPr>
        <w:spacing w:after="0"/>
        <w:ind w:left="0"/>
        <w:jc w:val="both"/>
      </w:pPr>
      <w:r>
        <w:rPr>
          <w:rFonts w:ascii="Times New Roman"/>
          <w:b w:val="false"/>
          <w:i w:val="false"/>
          <w:color w:val="000000"/>
          <w:sz w:val="28"/>
        </w:rPr>
        <w:t>
      240.03 нысаны E бағанынының жиынтық мәні 240.00.006 ІІ жолына көшіріледі.</w:t>
      </w:r>
    </w:p>
    <w:bookmarkEnd w:id="968"/>
    <w:bookmarkStart w:name="z992" w:id="969"/>
    <w:p>
      <w:pPr>
        <w:spacing w:after="0"/>
        <w:ind w:left="0"/>
        <w:jc w:val="left"/>
      </w:pPr>
      <w:r>
        <w:rPr>
          <w:rFonts w:ascii="Times New Roman"/>
          <w:b/>
          <w:i w:val="false"/>
          <w:color w:val="000000"/>
        </w:rPr>
        <w:t xml:space="preserve"> 6-Тарау. Табыс түрлерінің, валюталардың, елдердің және халықаралық шарттардың кодтары</w:t>
      </w:r>
    </w:p>
    <w:bookmarkEnd w:id="969"/>
    <w:bookmarkStart w:name="z993" w:id="970"/>
    <w:p>
      <w:pPr>
        <w:spacing w:after="0"/>
        <w:ind w:left="0"/>
        <w:jc w:val="both"/>
      </w:pPr>
      <w:r>
        <w:rPr>
          <w:rFonts w:ascii="Times New Roman"/>
          <w:b w:val="false"/>
          <w:i w:val="false"/>
          <w:color w:val="000000"/>
          <w:sz w:val="28"/>
        </w:rPr>
        <w:t>
      30. Декларация толтыру кезінде мынадай табыс түрлерін кодтауды пайдалану керек.</w:t>
      </w:r>
    </w:p>
    <w:bookmarkEnd w:id="970"/>
    <w:bookmarkStart w:name="z994" w:id="971"/>
    <w:p>
      <w:pPr>
        <w:spacing w:after="0"/>
        <w:ind w:left="0"/>
        <w:jc w:val="both"/>
      </w:pPr>
      <w:r>
        <w:rPr>
          <w:rFonts w:ascii="Times New Roman"/>
          <w:b w:val="false"/>
          <w:i w:val="false"/>
          <w:color w:val="000000"/>
          <w:sz w:val="28"/>
        </w:rPr>
        <w:t>
      1) Қазақстан Респбуликасындағы көздерден табыстар:</w:t>
      </w:r>
    </w:p>
    <w:bookmarkEnd w:id="971"/>
    <w:bookmarkStart w:name="z995" w:id="972"/>
    <w:p>
      <w:pPr>
        <w:spacing w:after="0"/>
        <w:ind w:left="0"/>
        <w:jc w:val="both"/>
      </w:pPr>
      <w:r>
        <w:rPr>
          <w:rFonts w:ascii="Times New Roman"/>
          <w:b w:val="false"/>
          <w:i w:val="false"/>
          <w:color w:val="000000"/>
          <w:sz w:val="28"/>
        </w:rPr>
        <w:t>
      1010 – Қазақстан Республикасының аумағында тауарларды өткізуден түскен табыстар;</w:t>
      </w:r>
    </w:p>
    <w:bookmarkEnd w:id="972"/>
    <w:bookmarkStart w:name="z996" w:id="973"/>
    <w:p>
      <w:pPr>
        <w:spacing w:after="0"/>
        <w:ind w:left="0"/>
        <w:jc w:val="both"/>
      </w:pPr>
      <w:r>
        <w:rPr>
          <w:rFonts w:ascii="Times New Roman"/>
          <w:b w:val="false"/>
          <w:i w:val="false"/>
          <w:color w:val="000000"/>
          <w:sz w:val="28"/>
        </w:rPr>
        <w:t>
      1011 – сыртқы сауда қызметін жүзеге асыру шеңберінде Қазақстан Республикасындағы, одан тысқары жерлердегі тауарларды өткізуден түскен табыстар;</w:t>
      </w:r>
    </w:p>
    <w:bookmarkEnd w:id="973"/>
    <w:bookmarkStart w:name="z997" w:id="974"/>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табыстар;</w:t>
      </w:r>
    </w:p>
    <w:bookmarkEnd w:id="974"/>
    <w:bookmarkStart w:name="z998" w:id="975"/>
    <w:p>
      <w:pPr>
        <w:spacing w:after="0"/>
        <w:ind w:left="0"/>
        <w:jc w:val="both"/>
      </w:pPr>
      <w:r>
        <w:rPr>
          <w:rFonts w:ascii="Times New Roman"/>
          <w:b w:val="false"/>
          <w:i w:val="false"/>
          <w:color w:val="000000"/>
          <w:sz w:val="28"/>
        </w:rPr>
        <w:t>
      1021 – Қазақстан Республикасынан тысқары жерлерде басқарушылық, қаржылық (сақтандыру және (немесе) қайта сақтандыру жөніндегі қызметтерді қоспағанда), консультациялық, аудиторлық, заң (соттарда, төрелік сотта немесе аралық сотта өкілдік ету және құқықтары мен заңды мүдделерін қорғау жөніндегі қызметтерді, сондай-ақ нотариаттық қызметтерді қоспағанда) қызметтерін көрсетуден түсетін табыстар;</w:t>
      </w:r>
    </w:p>
    <w:bookmarkEnd w:id="975"/>
    <w:bookmarkStart w:name="z999" w:id="976"/>
    <w:p>
      <w:pPr>
        <w:spacing w:after="0"/>
        <w:ind w:left="0"/>
        <w:jc w:val="both"/>
      </w:pPr>
      <w:r>
        <w:rPr>
          <w:rFonts w:ascii="Times New Roman"/>
          <w:b w:val="false"/>
          <w:i w:val="false"/>
          <w:color w:val="000000"/>
          <w:sz w:val="28"/>
        </w:rPr>
        <w:t xml:space="preserve">
      1030 – Салық кодексінiң 192-бабының 1-тармағы </w:t>
      </w:r>
      <w:r>
        <w:rPr>
          <w:rFonts w:ascii="Times New Roman"/>
          <w:b w:val="false"/>
          <w:i w:val="false"/>
          <w:color w:val="000000"/>
          <w:sz w:val="28"/>
        </w:rPr>
        <w:t>4) тармақшасына</w:t>
      </w:r>
      <w:r>
        <w:rPr>
          <w:rFonts w:ascii="Times New Roman"/>
          <w:b w:val="false"/>
          <w:i w:val="false"/>
          <w:color w:val="000000"/>
          <w:sz w:val="28"/>
        </w:rPr>
        <w:t xml:space="preserve"> сәйкес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Салық кодексінің </w:t>
      </w:r>
      <w:r>
        <w:rPr>
          <w:rFonts w:ascii="Times New Roman"/>
          <w:b w:val="false"/>
          <w:i w:val="false"/>
          <w:color w:val="000000"/>
          <w:sz w:val="28"/>
        </w:rPr>
        <w:t>192 бабында</w:t>
      </w:r>
      <w:r>
        <w:rPr>
          <w:rFonts w:ascii="Times New Roman"/>
          <w:b w:val="false"/>
          <w:i w:val="false"/>
          <w:color w:val="000000"/>
          <w:sz w:val="28"/>
        </w:rPr>
        <w:t xml:space="preserve"> белгiленген өзге де кірістер;</w:t>
      </w:r>
    </w:p>
    <w:bookmarkEnd w:id="976"/>
    <w:bookmarkStart w:name="z1000" w:id="977"/>
    <w:p>
      <w:pPr>
        <w:spacing w:after="0"/>
        <w:ind w:left="0"/>
        <w:jc w:val="both"/>
      </w:pPr>
      <w:r>
        <w:rPr>
          <w:rFonts w:ascii="Times New Roman"/>
          <w:b w:val="false"/>
          <w:i w:val="false"/>
          <w:color w:val="000000"/>
          <w:sz w:val="28"/>
        </w:rPr>
        <w:t>
      1040 – Қазақстан Республикасының аумағындағы мүлiкке құқық немесе мүлiкпен жасалатын мәмiлелер Қазақстан Республикасының заңнамасына сәйкес мемлекеттік тiркелуге жататын мүлiктi өткізу кезіндегі құн өсiмiнен түсетiн табыстар;</w:t>
      </w:r>
    </w:p>
    <w:bookmarkEnd w:id="977"/>
    <w:bookmarkStart w:name="z1001" w:id="978"/>
    <w:p>
      <w:pPr>
        <w:spacing w:after="0"/>
        <w:ind w:left="0"/>
        <w:jc w:val="both"/>
      </w:pPr>
      <w:r>
        <w:rPr>
          <w:rFonts w:ascii="Times New Roman"/>
          <w:b w:val="false"/>
          <w:i w:val="false"/>
          <w:color w:val="000000"/>
          <w:sz w:val="28"/>
        </w:rPr>
        <w:t>
      1041 – Қазақстан Республикасының аумағындағы, Қазақстан Республикасының заңнамасына сәйкес мемлекеттік тiркелуге жататын мүлiктi өткізу кезіндегі құн өсiмiнен түсетiн табыстар;</w:t>
      </w:r>
    </w:p>
    <w:bookmarkEnd w:id="978"/>
    <w:bookmarkStart w:name="z1002" w:id="979"/>
    <w:p>
      <w:pPr>
        <w:spacing w:after="0"/>
        <w:ind w:left="0"/>
        <w:jc w:val="both"/>
      </w:pPr>
      <w:r>
        <w:rPr>
          <w:rFonts w:ascii="Times New Roman"/>
          <w:b w:val="false"/>
          <w:i w:val="false"/>
          <w:color w:val="000000"/>
          <w:sz w:val="28"/>
        </w:rPr>
        <w:t>
      1042 –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 өткізу кезіндегі құн өсiмiнен түсетiн табыстар;</w:t>
      </w:r>
    </w:p>
    <w:bookmarkEnd w:id="979"/>
    <w:bookmarkStart w:name="z1003" w:id="980"/>
    <w:p>
      <w:pPr>
        <w:spacing w:after="0"/>
        <w:ind w:left="0"/>
        <w:jc w:val="both"/>
      </w:pPr>
      <w:r>
        <w:rPr>
          <w:rFonts w:ascii="Times New Roman"/>
          <w:b w:val="false"/>
          <w:i w:val="false"/>
          <w:color w:val="000000"/>
          <w:sz w:val="28"/>
        </w:rPr>
        <w:t>
      1043 – егер резидент емес заңды тұлғаның мұндай акциялары, қатысу үлестерi немесе активтерi құнының 50 (елу) және одан да көп пайызын Қазақстан Республикасындағы мүлiк құрайтын болса, резидент емес шығарған акцияларды, сондай-ақ резидент емес заңды тұлғаның жарғылық капиталына қатысу үлестерiн өткізу кезіндегі құн өсiмiнен түсетiн табыстар;</w:t>
      </w:r>
    </w:p>
    <w:bookmarkEnd w:id="980"/>
    <w:bookmarkStart w:name="z1004" w:id="981"/>
    <w:p>
      <w:pPr>
        <w:spacing w:after="0"/>
        <w:ind w:left="0"/>
        <w:jc w:val="both"/>
      </w:pPr>
      <w:r>
        <w:rPr>
          <w:rFonts w:ascii="Times New Roman"/>
          <w:b w:val="false"/>
          <w:i w:val="false"/>
          <w:color w:val="000000"/>
          <w:sz w:val="28"/>
        </w:rPr>
        <w:t>
      1050 – талап ету құқығын берген салық төлеуші үшін резидентке борышты талап ету құқықтарын беруден түсетін табыстар;</w:t>
      </w:r>
    </w:p>
    <w:bookmarkEnd w:id="981"/>
    <w:bookmarkStart w:name="z1005" w:id="982"/>
    <w:p>
      <w:pPr>
        <w:spacing w:after="0"/>
        <w:ind w:left="0"/>
        <w:jc w:val="both"/>
      </w:pPr>
      <w:r>
        <w:rPr>
          <w:rFonts w:ascii="Times New Roman"/>
          <w:b w:val="false"/>
          <w:i w:val="false"/>
          <w:color w:val="000000"/>
          <w:sz w:val="28"/>
        </w:rPr>
        <w:t>
      1051 – талап ету құқығын берген салық төлеуші үшін Қазақстан Республикасында қызметін тұрақты мекеме арқылы жүзеге асыратын резидент емеске борышты талап ету құқықтарын беруден түсетін табыстар;</w:t>
      </w:r>
    </w:p>
    <w:bookmarkEnd w:id="982"/>
    <w:bookmarkStart w:name="z1006" w:id="983"/>
    <w:p>
      <w:pPr>
        <w:spacing w:after="0"/>
        <w:ind w:left="0"/>
        <w:jc w:val="both"/>
      </w:pPr>
      <w:r>
        <w:rPr>
          <w:rFonts w:ascii="Times New Roman"/>
          <w:b w:val="false"/>
          <w:i w:val="false"/>
          <w:color w:val="000000"/>
          <w:sz w:val="28"/>
        </w:rPr>
        <w:t>
      1060 – талап ету құқығын сатып алатын салық төлеуші үшін резиденттен борышты талап ету құқықтарын алудан түсетін табыстар;</w:t>
      </w:r>
    </w:p>
    <w:bookmarkEnd w:id="983"/>
    <w:bookmarkStart w:name="z1007" w:id="984"/>
    <w:p>
      <w:pPr>
        <w:spacing w:after="0"/>
        <w:ind w:left="0"/>
        <w:jc w:val="both"/>
      </w:pPr>
      <w:r>
        <w:rPr>
          <w:rFonts w:ascii="Times New Roman"/>
          <w:b w:val="false"/>
          <w:i w:val="false"/>
          <w:color w:val="000000"/>
          <w:sz w:val="28"/>
        </w:rPr>
        <w:t>
      1061 – талап ету құқығын сатып алатын салық төлеуші үшін Қазақстан Республикасында қызметін тұрақты мекеме арқылы жүзеге асыратын резидент еместен борышты талап ету құқықтарын алудан түсетін табыстар;</w:t>
      </w:r>
    </w:p>
    <w:bookmarkEnd w:id="984"/>
    <w:bookmarkStart w:name="z1008" w:id="985"/>
    <w:p>
      <w:pPr>
        <w:spacing w:after="0"/>
        <w:ind w:left="0"/>
        <w:jc w:val="both"/>
      </w:pPr>
      <w:r>
        <w:rPr>
          <w:rFonts w:ascii="Times New Roman"/>
          <w:b w:val="false"/>
          <w:i w:val="false"/>
          <w:color w:val="000000"/>
          <w:sz w:val="28"/>
        </w:rPr>
        <w:t xml:space="preserve">
      1070 – бұрын негізсіз ұсталған айыппұлдардың бюджетке қайтарылғандарынан басқа, тұрақсыздық айыбы (айыппұл, өсімпұл) және санкциялардың басқа да түрлері; </w:t>
      </w:r>
    </w:p>
    <w:bookmarkEnd w:id="985"/>
    <w:bookmarkStart w:name="z1009" w:id="986"/>
    <w:p>
      <w:pPr>
        <w:spacing w:after="0"/>
        <w:ind w:left="0"/>
        <w:jc w:val="both"/>
      </w:pPr>
      <w:r>
        <w:rPr>
          <w:rFonts w:ascii="Times New Roman"/>
          <w:b w:val="false"/>
          <w:i w:val="false"/>
          <w:color w:val="000000"/>
          <w:sz w:val="28"/>
        </w:rPr>
        <w:t>
      1080 – резидент заңды тұлғадан түсетін дивидендтер нысанындағы табыстар;</w:t>
      </w:r>
    </w:p>
    <w:bookmarkEnd w:id="986"/>
    <w:bookmarkStart w:name="z1010" w:id="987"/>
    <w:p>
      <w:pPr>
        <w:spacing w:after="0"/>
        <w:ind w:left="0"/>
        <w:jc w:val="both"/>
      </w:pPr>
      <w:r>
        <w:rPr>
          <w:rFonts w:ascii="Times New Roman"/>
          <w:b w:val="false"/>
          <w:i w:val="false"/>
          <w:color w:val="000000"/>
          <w:sz w:val="28"/>
        </w:rPr>
        <w:t>
      1081 – Қазақстан Республикасының заңнамасына сәйкес құрылған пайлық инвестициялық қорлардан түсетін дивидендтер нысанындағы табыстар;</w:t>
      </w:r>
    </w:p>
    <w:bookmarkEnd w:id="987"/>
    <w:bookmarkStart w:name="z1011" w:id="988"/>
    <w:p>
      <w:pPr>
        <w:spacing w:after="0"/>
        <w:ind w:left="0"/>
        <w:jc w:val="both"/>
      </w:pPr>
      <w:r>
        <w:rPr>
          <w:rFonts w:ascii="Times New Roman"/>
          <w:b w:val="false"/>
          <w:i w:val="false"/>
          <w:color w:val="000000"/>
          <w:sz w:val="28"/>
        </w:rPr>
        <w:t>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резидент емес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w:t>
      </w:r>
    </w:p>
    <w:bookmarkEnd w:id="988"/>
    <w:bookmarkStart w:name="z1012" w:id="989"/>
    <w:p>
      <w:pPr>
        <w:spacing w:after="0"/>
        <w:ind w:left="0"/>
        <w:jc w:val="both"/>
      </w:pPr>
      <w:r>
        <w:rPr>
          <w:rFonts w:ascii="Times New Roman"/>
          <w:b w:val="false"/>
          <w:i w:val="false"/>
          <w:color w:val="000000"/>
          <w:sz w:val="28"/>
        </w:rPr>
        <w:t>
      1100 – борыштық бағалы қағаздар бойынша сыйақыларды қоспағанда, сыйақылар нысанындағы табыстар;</w:t>
      </w:r>
    </w:p>
    <w:bookmarkEnd w:id="989"/>
    <w:bookmarkStart w:name="z1013" w:id="990"/>
    <w:p>
      <w:pPr>
        <w:spacing w:after="0"/>
        <w:ind w:left="0"/>
        <w:jc w:val="both"/>
      </w:pPr>
      <w:r>
        <w:rPr>
          <w:rFonts w:ascii="Times New Roman"/>
          <w:b w:val="false"/>
          <w:i w:val="false"/>
          <w:color w:val="000000"/>
          <w:sz w:val="28"/>
        </w:rPr>
        <w:t>
      1101 – эмитенттен алынатын борыштық бағалы қағаздар бойынша сыйақылар нысанындағы табыстар;</w:t>
      </w:r>
    </w:p>
    <w:bookmarkEnd w:id="990"/>
    <w:bookmarkStart w:name="z1014" w:id="991"/>
    <w:p>
      <w:pPr>
        <w:spacing w:after="0"/>
        <w:ind w:left="0"/>
        <w:jc w:val="both"/>
      </w:pPr>
      <w:r>
        <w:rPr>
          <w:rFonts w:ascii="Times New Roman"/>
          <w:b w:val="false"/>
          <w:i w:val="false"/>
          <w:color w:val="000000"/>
          <w:sz w:val="28"/>
        </w:rPr>
        <w:t>
      1120 – роялти нысанындағы табыстар;</w:t>
      </w:r>
    </w:p>
    <w:bookmarkEnd w:id="991"/>
    <w:bookmarkStart w:name="z1015" w:id="992"/>
    <w:p>
      <w:pPr>
        <w:spacing w:after="0"/>
        <w:ind w:left="0"/>
        <w:jc w:val="both"/>
      </w:pPr>
      <w:r>
        <w:rPr>
          <w:rFonts w:ascii="Times New Roman"/>
          <w:b w:val="false"/>
          <w:i w:val="false"/>
          <w:color w:val="000000"/>
          <w:sz w:val="28"/>
        </w:rPr>
        <w:t>
      1130 – Қазақстан Республикасында орналасқан мүлікті жалға беруден түсетін табыстар;</w:t>
      </w:r>
    </w:p>
    <w:bookmarkEnd w:id="992"/>
    <w:bookmarkStart w:name="z1016" w:id="993"/>
    <w:p>
      <w:pPr>
        <w:spacing w:after="0"/>
        <w:ind w:left="0"/>
        <w:jc w:val="both"/>
      </w:pPr>
      <w:r>
        <w:rPr>
          <w:rFonts w:ascii="Times New Roman"/>
          <w:b w:val="false"/>
          <w:i w:val="false"/>
          <w:color w:val="000000"/>
          <w:sz w:val="28"/>
        </w:rPr>
        <w:t>
      1140 –Қазақстан Республикасында орналасқан жылжымайтын мүліктен алынатын табыстар;</w:t>
      </w:r>
    </w:p>
    <w:bookmarkEnd w:id="993"/>
    <w:bookmarkStart w:name="z1017" w:id="994"/>
    <w:p>
      <w:pPr>
        <w:spacing w:after="0"/>
        <w:ind w:left="0"/>
        <w:jc w:val="both"/>
      </w:pPr>
      <w:r>
        <w:rPr>
          <w:rFonts w:ascii="Times New Roman"/>
          <w:b w:val="false"/>
          <w:i w:val="false"/>
          <w:color w:val="000000"/>
          <w:sz w:val="28"/>
        </w:rPr>
        <w:t>
      1150 – Қазақстан Республикасында туындайтын сақтандыру шарттары бойынша төленетін сақтандыру сыйлықақылары түріндегі табыстар;</w:t>
      </w:r>
    </w:p>
    <w:bookmarkEnd w:id="994"/>
    <w:bookmarkStart w:name="z1018" w:id="995"/>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сыйлықақылары түріндегі табыстар;</w:t>
      </w:r>
    </w:p>
    <w:bookmarkEnd w:id="995"/>
    <w:bookmarkStart w:name="z1019" w:id="996"/>
    <w:p>
      <w:pPr>
        <w:spacing w:after="0"/>
        <w:ind w:left="0"/>
        <w:jc w:val="both"/>
      </w:pPr>
      <w:r>
        <w:rPr>
          <w:rFonts w:ascii="Times New Roman"/>
          <w:b w:val="false"/>
          <w:i w:val="false"/>
          <w:color w:val="000000"/>
          <w:sz w:val="28"/>
        </w:rPr>
        <w:t xml:space="preserve">
      1160 – халықаралық тасымал жөніндегі қызметтерді көрсетуден түсетін табыстар; </w:t>
      </w:r>
    </w:p>
    <w:bookmarkEnd w:id="996"/>
    <w:bookmarkStart w:name="z1020" w:id="997"/>
    <w:p>
      <w:pPr>
        <w:spacing w:after="0"/>
        <w:ind w:left="0"/>
        <w:jc w:val="both"/>
      </w:pPr>
      <w:r>
        <w:rPr>
          <w:rFonts w:ascii="Times New Roman"/>
          <w:b w:val="false"/>
          <w:i w:val="false"/>
          <w:color w:val="000000"/>
          <w:sz w:val="28"/>
        </w:rPr>
        <w:t>
      1161 – Қазақстан Республикасы ішінде көліктік қызмет көрсетуден түсетін табыстар;</w:t>
      </w:r>
    </w:p>
    <w:bookmarkEnd w:id="997"/>
    <w:bookmarkStart w:name="z1021" w:id="998"/>
    <w:p>
      <w:pPr>
        <w:spacing w:after="0"/>
        <w:ind w:left="0"/>
        <w:jc w:val="both"/>
      </w:pPr>
      <w:r>
        <w:rPr>
          <w:rFonts w:ascii="Times New Roman"/>
          <w:b w:val="false"/>
          <w:i w:val="false"/>
          <w:color w:val="000000"/>
          <w:sz w:val="28"/>
        </w:rPr>
        <w:t>
      1162 –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bookmarkEnd w:id="998"/>
    <w:bookmarkStart w:name="z1022" w:id="999"/>
    <w:p>
      <w:pPr>
        <w:spacing w:after="0"/>
        <w:ind w:left="0"/>
        <w:jc w:val="both"/>
      </w:pPr>
      <w:r>
        <w:rPr>
          <w:rFonts w:ascii="Times New Roman"/>
          <w:b w:val="false"/>
          <w:i w:val="false"/>
          <w:color w:val="000000"/>
          <w:sz w:val="28"/>
        </w:rPr>
        <w:t>
      1170 – Қазақстан Республикасының аумағындағы құбырларды, электр беру желілерін, оптикалық-талшықты байланыс желілерін пайдаланудан түсетін табыстар;</w:t>
      </w:r>
    </w:p>
    <w:bookmarkEnd w:id="999"/>
    <w:bookmarkStart w:name="z1023" w:id="1000"/>
    <w:p>
      <w:pPr>
        <w:spacing w:after="0"/>
        <w:ind w:left="0"/>
        <w:jc w:val="both"/>
      </w:pPr>
      <w:r>
        <w:rPr>
          <w:rFonts w:ascii="Times New Roman"/>
          <w:b w:val="false"/>
          <w:i w:val="false"/>
          <w:color w:val="000000"/>
          <w:sz w:val="28"/>
        </w:rPr>
        <w:t>
      1180 – резидент емес жеке тұлғаның жұмыс беруші болып табылатын резидентпен жасасқан еңбек шарты (келісімшарты) бойынша Қазақстан Республикасындағы қызметтен түсетін табыстары;</w:t>
      </w:r>
    </w:p>
    <w:bookmarkEnd w:id="1000"/>
    <w:bookmarkStart w:name="z1024" w:id="1001"/>
    <w:p>
      <w:pPr>
        <w:spacing w:after="0"/>
        <w:ind w:left="0"/>
        <w:jc w:val="both"/>
      </w:pPr>
      <w:r>
        <w:rPr>
          <w:rFonts w:ascii="Times New Roman"/>
          <w:b w:val="false"/>
          <w:i w:val="false"/>
          <w:color w:val="000000"/>
          <w:sz w:val="28"/>
        </w:rPr>
        <w:t>
      1181 – резидент емес жеке тұлғаның жұмыс беруші болып табылатын резидент емеспен жасасқан еңбек шарты (келісімшарты) бойынша Қазақстан Республикасындағы қызметтен түсетін табыстары;</w:t>
      </w:r>
    </w:p>
    <w:bookmarkEnd w:id="1001"/>
    <w:bookmarkStart w:name="z1025" w:id="1002"/>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органның) мүшелерi алатын өзге де төлемдер;</w:t>
      </w:r>
    </w:p>
    <w:bookmarkEnd w:id="1002"/>
    <w:bookmarkStart w:name="z1026" w:id="1003"/>
    <w:p>
      <w:pPr>
        <w:spacing w:after="0"/>
        <w:ind w:left="0"/>
        <w:jc w:val="both"/>
      </w:pPr>
      <w:r>
        <w:rPr>
          <w:rFonts w:ascii="Times New Roman"/>
          <w:b w:val="false"/>
          <w:i w:val="false"/>
          <w:color w:val="000000"/>
          <w:sz w:val="28"/>
        </w:rPr>
        <w:t>
      1200 – жұмыс беруші болып табылатын резиденттің Қазақстан Республикасында тұруына байланысты резидент еместің жеке тұлғаға төлейтін үстемақылары;</w:t>
      </w:r>
    </w:p>
    <w:bookmarkEnd w:id="1003"/>
    <w:bookmarkStart w:name="z1027" w:id="1004"/>
    <w:p>
      <w:pPr>
        <w:spacing w:after="0"/>
        <w:ind w:left="0"/>
        <w:jc w:val="both"/>
      </w:pPr>
      <w:r>
        <w:rPr>
          <w:rFonts w:ascii="Times New Roman"/>
          <w:b w:val="false"/>
          <w:i w:val="false"/>
          <w:color w:val="000000"/>
          <w:sz w:val="28"/>
        </w:rPr>
        <w:t>
      1201 – жұмыс беруші болып табылатын резидент еместің Қазақстан Республикасында тұруына байланысты резидент еместің жеке тұлғаға төлейтін үстемақылары;</w:t>
      </w:r>
    </w:p>
    <w:bookmarkEnd w:id="1004"/>
    <w:bookmarkStart w:name="z1028" w:id="1005"/>
    <w:p>
      <w:pPr>
        <w:spacing w:after="0"/>
        <w:ind w:left="0"/>
        <w:jc w:val="both"/>
      </w:pPr>
      <w:r>
        <w:rPr>
          <w:rFonts w:ascii="Times New Roman"/>
          <w:b w:val="false"/>
          <w:i w:val="false"/>
          <w:color w:val="000000"/>
          <w:sz w:val="28"/>
        </w:rPr>
        <w:t>
      1210 – резидент емес жеке тұлғаның жұмыс берушіден алған материалдық пайда түріндегі Қазақстан Республикасындағы қызметінен түсетін табыстары;</w:t>
      </w:r>
    </w:p>
    <w:bookmarkEnd w:id="1005"/>
    <w:bookmarkStart w:name="z1029" w:id="1006"/>
    <w:p>
      <w:pPr>
        <w:spacing w:after="0"/>
        <w:ind w:left="0"/>
        <w:jc w:val="both"/>
      </w:pPr>
      <w:r>
        <w:rPr>
          <w:rFonts w:ascii="Times New Roman"/>
          <w:b w:val="false"/>
          <w:i w:val="false"/>
          <w:color w:val="000000"/>
          <w:sz w:val="28"/>
        </w:rPr>
        <w:t>
      1211 – резидент емес жеке тұлғаның жұмыс беруші болып табылмайтын тұлғадан алған материалдық пайда түріндегі табыстары;</w:t>
      </w:r>
    </w:p>
    <w:bookmarkEnd w:id="1006"/>
    <w:bookmarkStart w:name="z1030" w:id="1007"/>
    <w:p>
      <w:pPr>
        <w:spacing w:after="0"/>
        <w:ind w:left="0"/>
        <w:jc w:val="both"/>
      </w:pPr>
      <w:r>
        <w:rPr>
          <w:rFonts w:ascii="Times New Roman"/>
          <w:b w:val="false"/>
          <w:i w:val="false"/>
          <w:color w:val="000000"/>
          <w:sz w:val="28"/>
        </w:rPr>
        <w:t>
      1220 – резидент – жинақтаушы зейнетақы қоры жүзеге асыратын зейнетақы төлемдері;</w:t>
      </w:r>
    </w:p>
    <w:bookmarkEnd w:id="1007"/>
    <w:bookmarkStart w:name="z1031" w:id="1008"/>
    <w:p>
      <w:pPr>
        <w:spacing w:after="0"/>
        <w:ind w:left="0"/>
        <w:jc w:val="both"/>
      </w:pPr>
      <w:r>
        <w:rPr>
          <w:rFonts w:ascii="Times New Roman"/>
          <w:b w:val="false"/>
          <w:i w:val="false"/>
          <w:color w:val="000000"/>
          <w:sz w:val="28"/>
        </w:rPr>
        <w:t>
      1230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Республикасындағы қызметтен төленетін табыстар;</w:t>
      </w:r>
    </w:p>
    <w:bookmarkEnd w:id="1008"/>
    <w:bookmarkStart w:name="z1032" w:id="1009"/>
    <w:p>
      <w:pPr>
        <w:spacing w:after="0"/>
        <w:ind w:left="0"/>
        <w:jc w:val="both"/>
      </w:pPr>
      <w:r>
        <w:rPr>
          <w:rFonts w:ascii="Times New Roman"/>
          <w:b w:val="false"/>
          <w:i w:val="false"/>
          <w:color w:val="000000"/>
          <w:sz w:val="28"/>
        </w:rPr>
        <w:t>
      1240 – резидент төлейтін ұтыстар;</w:t>
      </w:r>
    </w:p>
    <w:bookmarkEnd w:id="1009"/>
    <w:bookmarkStart w:name="z1033" w:id="1010"/>
    <w:p>
      <w:pPr>
        <w:spacing w:after="0"/>
        <w:ind w:left="0"/>
        <w:jc w:val="both"/>
      </w:pPr>
      <w:r>
        <w:rPr>
          <w:rFonts w:ascii="Times New Roman"/>
          <w:b w:val="false"/>
          <w:i w:val="false"/>
          <w:color w:val="000000"/>
          <w:sz w:val="28"/>
        </w:rPr>
        <w:t>
      1241 – егер ұтысты төлеу осындай тұрақты мекеменің қызметіне байланысты болса, Қазақстан Республикасында тұрақты мекемесі бар резидент емес төлейтін ұтыстар;</w:t>
      </w:r>
    </w:p>
    <w:bookmarkEnd w:id="1010"/>
    <w:bookmarkStart w:name="z1034" w:id="1011"/>
    <w:p>
      <w:pPr>
        <w:spacing w:after="0"/>
        <w:ind w:left="0"/>
        <w:jc w:val="both"/>
      </w:pPr>
      <w:r>
        <w:rPr>
          <w:rFonts w:ascii="Times New Roman"/>
          <w:b w:val="false"/>
          <w:i w:val="false"/>
          <w:color w:val="000000"/>
          <w:sz w:val="28"/>
        </w:rPr>
        <w:t>
      1250 – Қазақстан Республикасында тәуелсіз жеке (кәсіби) қызмет көрсетуден алынған табыстар;</w:t>
      </w:r>
    </w:p>
    <w:bookmarkEnd w:id="1011"/>
    <w:bookmarkStart w:name="z1035" w:id="1012"/>
    <w:p>
      <w:pPr>
        <w:spacing w:after="0"/>
        <w:ind w:left="0"/>
        <w:jc w:val="both"/>
      </w:pPr>
      <w:r>
        <w:rPr>
          <w:rFonts w:ascii="Times New Roman"/>
          <w:b w:val="false"/>
          <w:i w:val="false"/>
          <w:color w:val="000000"/>
          <w:sz w:val="28"/>
        </w:rPr>
        <w:t>
      1260 – резидент емес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табыстары;</w:t>
      </w:r>
    </w:p>
    <w:bookmarkEnd w:id="1012"/>
    <w:bookmarkStart w:name="z1036" w:id="1013"/>
    <w:p>
      <w:pPr>
        <w:spacing w:after="0"/>
        <w:ind w:left="0"/>
        <w:jc w:val="both"/>
      </w:pPr>
      <w:r>
        <w:rPr>
          <w:rFonts w:ascii="Times New Roman"/>
          <w:b w:val="false"/>
          <w:i w:val="false"/>
          <w:color w:val="000000"/>
          <w:sz w:val="28"/>
        </w:rPr>
        <w:t>
      1270 – туынды қаржылық құралдар бойынша табыстар;</w:t>
      </w:r>
    </w:p>
    <w:bookmarkEnd w:id="1013"/>
    <w:bookmarkStart w:name="z1037" w:id="1014"/>
    <w:p>
      <w:pPr>
        <w:spacing w:after="0"/>
        <w:ind w:left="0"/>
        <w:jc w:val="both"/>
      </w:pPr>
      <w:r>
        <w:rPr>
          <w:rFonts w:ascii="Times New Roman"/>
          <w:b w:val="false"/>
          <w:i w:val="false"/>
          <w:color w:val="000000"/>
          <w:sz w:val="28"/>
        </w:rPr>
        <w:t xml:space="preserve">
      1280 – міндеттемелерді есептен шығарудан түсетін табыс; </w:t>
      </w:r>
    </w:p>
    <w:bookmarkEnd w:id="1014"/>
    <w:bookmarkStart w:name="z1038" w:id="1015"/>
    <w:p>
      <w:pPr>
        <w:spacing w:after="0"/>
        <w:ind w:left="0"/>
        <w:jc w:val="both"/>
      </w:pPr>
      <w:r>
        <w:rPr>
          <w:rFonts w:ascii="Times New Roman"/>
          <w:b w:val="false"/>
          <w:i w:val="false"/>
          <w:color w:val="000000"/>
          <w:sz w:val="28"/>
        </w:rPr>
        <w:t>
      1290 – күмәнді міндеттемелер бойынша табыс;</w:t>
      </w:r>
    </w:p>
    <w:bookmarkEnd w:id="1015"/>
    <w:bookmarkStart w:name="z1039" w:id="1016"/>
    <w:p>
      <w:pPr>
        <w:spacing w:after="0"/>
        <w:ind w:left="0"/>
        <w:jc w:val="both"/>
      </w:pPr>
      <w:r>
        <w:rPr>
          <w:rFonts w:ascii="Times New Roman"/>
          <w:b w:val="false"/>
          <w:i w:val="false"/>
          <w:color w:val="000000"/>
          <w:sz w:val="28"/>
        </w:rPr>
        <w:t>
      1300 – банктердің және лицензия негізінде банк операцияларының жекелеген түрлерін жүзеге асыратын ұйымдардың құрылған провизияларының (резервтерінің) мөлшерлерін азайтудан түсетін табыс;</w:t>
      </w:r>
    </w:p>
    <w:bookmarkEnd w:id="1016"/>
    <w:bookmarkStart w:name="z1040" w:id="1017"/>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түсетін табыс;</w:t>
      </w:r>
    </w:p>
    <w:bookmarkEnd w:id="1017"/>
    <w:bookmarkStart w:name="z1041" w:id="1018"/>
    <w:p>
      <w:pPr>
        <w:spacing w:after="0"/>
        <w:ind w:left="0"/>
        <w:jc w:val="both"/>
      </w:pPr>
      <w:r>
        <w:rPr>
          <w:rFonts w:ascii="Times New Roman"/>
          <w:b w:val="false"/>
          <w:i w:val="false"/>
          <w:color w:val="000000"/>
          <w:sz w:val="28"/>
        </w:rPr>
        <w:t>
      1320 – талап ету құқығын басқаға беруден түсетін табыс;</w:t>
      </w:r>
    </w:p>
    <w:bookmarkEnd w:id="1018"/>
    <w:bookmarkStart w:name="z1042" w:id="1019"/>
    <w:p>
      <w:pPr>
        <w:spacing w:after="0"/>
        <w:ind w:left="0"/>
        <w:jc w:val="both"/>
      </w:pPr>
      <w:r>
        <w:rPr>
          <w:rFonts w:ascii="Times New Roman"/>
          <w:b w:val="false"/>
          <w:i w:val="false"/>
          <w:color w:val="000000"/>
          <w:sz w:val="28"/>
        </w:rPr>
        <w:t xml:space="preserve">
      1330 – кәсіпкерлік қызметті шектеуге немесе тоқтатуға келісім бергені үшін алған табыс; </w:t>
      </w:r>
    </w:p>
    <w:bookmarkEnd w:id="1019"/>
    <w:bookmarkStart w:name="z1043" w:id="1020"/>
    <w:p>
      <w:pPr>
        <w:spacing w:after="0"/>
        <w:ind w:left="0"/>
        <w:jc w:val="both"/>
      </w:pPr>
      <w:r>
        <w:rPr>
          <w:rFonts w:ascii="Times New Roman"/>
          <w:b w:val="false"/>
          <w:i w:val="false"/>
          <w:color w:val="000000"/>
          <w:sz w:val="28"/>
        </w:rPr>
        <w:t xml:space="preserve">
      1340 – тіркелген активтердің шығып қалуынан түсетін табыс; </w:t>
      </w:r>
    </w:p>
    <w:bookmarkEnd w:id="1020"/>
    <w:bookmarkStart w:name="z1044" w:id="1021"/>
    <w:p>
      <w:pPr>
        <w:spacing w:after="0"/>
        <w:ind w:left="0"/>
        <w:jc w:val="both"/>
      </w:pPr>
      <w:r>
        <w:rPr>
          <w:rFonts w:ascii="Times New Roman"/>
          <w:b w:val="false"/>
          <w:i w:val="false"/>
          <w:color w:val="000000"/>
          <w:sz w:val="28"/>
        </w:rPr>
        <w:t>
      1350 – табиғи ресурстарды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табыс;</w:t>
      </w:r>
    </w:p>
    <w:bookmarkEnd w:id="1021"/>
    <w:bookmarkStart w:name="z1045" w:id="1022"/>
    <w:p>
      <w:pPr>
        <w:spacing w:after="0"/>
        <w:ind w:left="0"/>
        <w:jc w:val="both"/>
      </w:pPr>
      <w:r>
        <w:rPr>
          <w:rFonts w:ascii="Times New Roman"/>
          <w:b w:val="false"/>
          <w:i w:val="false"/>
          <w:color w:val="000000"/>
          <w:sz w:val="28"/>
        </w:rPr>
        <w:t>
      1360 –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табыс;</w:t>
      </w:r>
    </w:p>
    <w:bookmarkEnd w:id="1022"/>
    <w:bookmarkStart w:name="z1046" w:id="1023"/>
    <w:p>
      <w:pPr>
        <w:spacing w:after="0"/>
        <w:ind w:left="0"/>
        <w:jc w:val="both"/>
      </w:pPr>
      <w:r>
        <w:rPr>
          <w:rFonts w:ascii="Times New Roman"/>
          <w:b w:val="false"/>
          <w:i w:val="false"/>
          <w:color w:val="000000"/>
          <w:sz w:val="28"/>
        </w:rPr>
        <w:t xml:space="preserve">
      1370 – бірлескен қызметті жүзеге асырудан түсетін табыс; </w:t>
      </w:r>
    </w:p>
    <w:bookmarkEnd w:id="1023"/>
    <w:bookmarkStart w:name="z1047" w:id="1024"/>
    <w:p>
      <w:pPr>
        <w:spacing w:after="0"/>
        <w:ind w:left="0"/>
        <w:jc w:val="both"/>
      </w:pPr>
      <w:r>
        <w:rPr>
          <w:rFonts w:ascii="Times New Roman"/>
          <w:b w:val="false"/>
          <w:i w:val="false"/>
          <w:color w:val="000000"/>
          <w:sz w:val="28"/>
        </w:rPr>
        <w:t>
      1380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w:t>
      </w:r>
    </w:p>
    <w:bookmarkEnd w:id="1024"/>
    <w:bookmarkStart w:name="z1048" w:id="1025"/>
    <w:p>
      <w:pPr>
        <w:spacing w:after="0"/>
        <w:ind w:left="0"/>
        <w:jc w:val="both"/>
      </w:pPr>
      <w:r>
        <w:rPr>
          <w:rFonts w:ascii="Times New Roman"/>
          <w:b w:val="false"/>
          <w:i w:val="false"/>
          <w:color w:val="000000"/>
          <w:sz w:val="28"/>
        </w:rPr>
        <w:t xml:space="preserve">
      1390 – бұрын жүргізілген шегерімдер бойынша алынған өтемақылар; </w:t>
      </w:r>
    </w:p>
    <w:bookmarkEnd w:id="1025"/>
    <w:bookmarkStart w:name="z1049" w:id="1026"/>
    <w:p>
      <w:pPr>
        <w:spacing w:after="0"/>
        <w:ind w:left="0"/>
        <w:jc w:val="both"/>
      </w:pPr>
      <w:r>
        <w:rPr>
          <w:rFonts w:ascii="Times New Roman"/>
          <w:b w:val="false"/>
          <w:i w:val="false"/>
          <w:color w:val="000000"/>
          <w:sz w:val="28"/>
        </w:rPr>
        <w:t>
      1400 – өтеусіз алынған мүлік түріндегі табыс;*</w:t>
      </w:r>
    </w:p>
    <w:bookmarkEnd w:id="1026"/>
    <w:bookmarkStart w:name="z1050" w:id="1027"/>
    <w:p>
      <w:pPr>
        <w:spacing w:after="0"/>
        <w:ind w:left="0"/>
        <w:jc w:val="both"/>
      </w:pPr>
      <w:r>
        <w:rPr>
          <w:rFonts w:ascii="Times New Roman"/>
          <w:b w:val="false"/>
          <w:i w:val="false"/>
          <w:color w:val="000000"/>
          <w:sz w:val="28"/>
        </w:rPr>
        <w:t>
      1410 – дивидендтер; *</w:t>
      </w:r>
    </w:p>
    <w:bookmarkEnd w:id="1027"/>
    <w:bookmarkStart w:name="z1051" w:id="1028"/>
    <w:p>
      <w:pPr>
        <w:spacing w:after="0"/>
        <w:ind w:left="0"/>
        <w:jc w:val="both"/>
      </w:pPr>
      <w:r>
        <w:rPr>
          <w:rFonts w:ascii="Times New Roman"/>
          <w:b w:val="false"/>
          <w:i w:val="false"/>
          <w:color w:val="000000"/>
          <w:sz w:val="28"/>
        </w:rPr>
        <w:t xml:space="preserve">
      1420 – депозит, борыштық бағалы қағаз, вексель бойынша сыйақылар, ислам жалдау сертификаты; </w:t>
      </w:r>
    </w:p>
    <w:bookmarkEnd w:id="1028"/>
    <w:bookmarkStart w:name="z1052" w:id="1029"/>
    <w:p>
      <w:pPr>
        <w:spacing w:after="0"/>
        <w:ind w:left="0"/>
        <w:jc w:val="both"/>
      </w:pPr>
      <w:r>
        <w:rPr>
          <w:rFonts w:ascii="Times New Roman"/>
          <w:b w:val="false"/>
          <w:i w:val="false"/>
          <w:color w:val="000000"/>
          <w:sz w:val="28"/>
        </w:rPr>
        <w:t>
      1430 –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bookmarkEnd w:id="1029"/>
    <w:bookmarkStart w:name="z1053" w:id="1030"/>
    <w:p>
      <w:pPr>
        <w:spacing w:after="0"/>
        <w:ind w:left="0"/>
        <w:jc w:val="both"/>
      </w:pPr>
      <w:r>
        <w:rPr>
          <w:rFonts w:ascii="Times New Roman"/>
          <w:b w:val="false"/>
          <w:i w:val="false"/>
          <w:color w:val="000000"/>
          <w:sz w:val="28"/>
        </w:rPr>
        <w:t>
      1440 ұтыстар;</w:t>
      </w:r>
    </w:p>
    <w:bookmarkEnd w:id="1030"/>
    <w:bookmarkStart w:name="z1054" w:id="1031"/>
    <w:p>
      <w:pPr>
        <w:spacing w:after="0"/>
        <w:ind w:left="0"/>
        <w:jc w:val="both"/>
      </w:pPr>
      <w:r>
        <w:rPr>
          <w:rFonts w:ascii="Times New Roman"/>
          <w:b w:val="false"/>
          <w:i w:val="false"/>
          <w:color w:val="000000"/>
          <w:sz w:val="28"/>
        </w:rPr>
        <w:t>
      1450 – әлеуметтік сала объектілерін пайдалану кезінде алынған табыс;</w:t>
      </w:r>
    </w:p>
    <w:bookmarkEnd w:id="1031"/>
    <w:bookmarkStart w:name="z1055" w:id="1032"/>
    <w:p>
      <w:pPr>
        <w:spacing w:after="0"/>
        <w:ind w:left="0"/>
        <w:jc w:val="both"/>
      </w:pPr>
      <w:r>
        <w:rPr>
          <w:rFonts w:ascii="Times New Roman"/>
          <w:b w:val="false"/>
          <w:i w:val="false"/>
          <w:color w:val="000000"/>
          <w:sz w:val="28"/>
        </w:rPr>
        <w:t>
      1460 – кәсіпорынды мүліктік кешен ретінде сатудан түсетін табыс;</w:t>
      </w:r>
    </w:p>
    <w:bookmarkEnd w:id="1032"/>
    <w:bookmarkStart w:name="z1056" w:id="1033"/>
    <w:p>
      <w:pPr>
        <w:spacing w:after="0"/>
        <w:ind w:left="0"/>
        <w:jc w:val="both"/>
      </w:pPr>
      <w:r>
        <w:rPr>
          <w:rFonts w:ascii="Times New Roman"/>
          <w:b w:val="false"/>
          <w:i w:val="false"/>
          <w:color w:val="000000"/>
          <w:sz w:val="28"/>
        </w:rPr>
        <w:t>
      1470 –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bookmarkEnd w:id="1033"/>
    <w:bookmarkStart w:name="z1057" w:id="1034"/>
    <w:p>
      <w:pPr>
        <w:spacing w:after="0"/>
        <w:ind w:left="0"/>
        <w:jc w:val="both"/>
      </w:pPr>
      <w:r>
        <w:rPr>
          <w:rFonts w:ascii="Times New Roman"/>
          <w:b w:val="false"/>
          <w:i w:val="false"/>
          <w:color w:val="000000"/>
          <w:sz w:val="28"/>
        </w:rPr>
        <w:t>
      1480 – ислам банкіндеорналастырылғанинвестициялық депозит бойыншатабыс;</w:t>
      </w:r>
    </w:p>
    <w:bookmarkEnd w:id="1034"/>
    <w:bookmarkStart w:name="z1058" w:id="1035"/>
    <w:p>
      <w:pPr>
        <w:spacing w:after="0"/>
        <w:ind w:left="0"/>
        <w:jc w:val="both"/>
      </w:pPr>
      <w:r>
        <w:rPr>
          <w:rFonts w:ascii="Times New Roman"/>
          <w:b w:val="false"/>
          <w:i w:val="false"/>
          <w:color w:val="000000"/>
          <w:sz w:val="28"/>
        </w:rPr>
        <w:t>
      1490 – 1010 – 1480 кодтарында көрсетілмеген басқа да табыстар.</w:t>
      </w:r>
    </w:p>
    <w:bookmarkEnd w:id="1035"/>
    <w:bookmarkStart w:name="z1059" w:id="1036"/>
    <w:p>
      <w:pPr>
        <w:spacing w:after="0"/>
        <w:ind w:left="0"/>
        <w:jc w:val="both"/>
      </w:pPr>
      <w:r>
        <w:rPr>
          <w:rFonts w:ascii="Times New Roman"/>
          <w:b w:val="false"/>
          <w:i w:val="false"/>
          <w:color w:val="000000"/>
          <w:sz w:val="28"/>
        </w:rPr>
        <w:t>
      2) Қазақстан Республикасынан тыс көздерден табыстар:</w:t>
      </w:r>
    </w:p>
    <w:bookmarkEnd w:id="1036"/>
    <w:bookmarkStart w:name="z1060" w:id="1037"/>
    <w:p>
      <w:pPr>
        <w:spacing w:after="0"/>
        <w:ind w:left="0"/>
        <w:jc w:val="both"/>
      </w:pPr>
      <w:r>
        <w:rPr>
          <w:rFonts w:ascii="Times New Roman"/>
          <w:b w:val="false"/>
          <w:i w:val="false"/>
          <w:color w:val="000000"/>
          <w:sz w:val="28"/>
        </w:rPr>
        <w:t>
      2010 – Қазақстан Республикасынан тыс, шет мемлекетте орналасқан тауарларды өткізуден түскен табыстар;</w:t>
      </w:r>
    </w:p>
    <w:bookmarkEnd w:id="1037"/>
    <w:bookmarkStart w:name="z1061" w:id="1038"/>
    <w:p>
      <w:pPr>
        <w:spacing w:after="0"/>
        <w:ind w:left="0"/>
        <w:jc w:val="both"/>
      </w:pPr>
      <w:r>
        <w:rPr>
          <w:rFonts w:ascii="Times New Roman"/>
          <w:b w:val="false"/>
          <w:i w:val="false"/>
          <w:color w:val="000000"/>
          <w:sz w:val="28"/>
        </w:rPr>
        <w:t>
      2020 – Қазақстан Республикасы шегінен тыс жерлерде жұмыстарды орындаудан, қызметтерді көрсетуден түскен табыстар;</w:t>
      </w:r>
    </w:p>
    <w:bookmarkEnd w:id="1038"/>
    <w:bookmarkStart w:name="z1062" w:id="1039"/>
    <w:p>
      <w:pPr>
        <w:spacing w:after="0"/>
        <w:ind w:left="0"/>
        <w:jc w:val="both"/>
      </w:pPr>
      <w:r>
        <w:rPr>
          <w:rFonts w:ascii="Times New Roman"/>
          <w:b w:val="false"/>
          <w:i w:val="false"/>
          <w:color w:val="000000"/>
          <w:sz w:val="28"/>
        </w:rPr>
        <w:t xml:space="preserve">
      2030 –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мемлекетте жұмыстарды орындаудан, қызметтерді көрсетуден, тауарларды сатудан түскен табыстар, сондай-ақ осындай мемлекетте тіркелген резидент еместен резидент алатын өзге де табыстар;</w:t>
      </w:r>
    </w:p>
    <w:bookmarkEnd w:id="1039"/>
    <w:bookmarkStart w:name="z1063" w:id="1040"/>
    <w:p>
      <w:pPr>
        <w:spacing w:after="0"/>
        <w:ind w:left="0"/>
        <w:jc w:val="both"/>
      </w:pPr>
      <w:r>
        <w:rPr>
          <w:rFonts w:ascii="Times New Roman"/>
          <w:b w:val="false"/>
          <w:i w:val="false"/>
          <w:color w:val="000000"/>
          <w:sz w:val="28"/>
        </w:rPr>
        <w:t>
      2040 – құн өсімінен табыс;</w:t>
      </w:r>
    </w:p>
    <w:bookmarkEnd w:id="1040"/>
    <w:bookmarkStart w:name="z1064" w:id="1041"/>
    <w:p>
      <w:pPr>
        <w:spacing w:after="0"/>
        <w:ind w:left="0"/>
        <w:jc w:val="both"/>
      </w:pPr>
      <w:r>
        <w:rPr>
          <w:rFonts w:ascii="Times New Roman"/>
          <w:b w:val="false"/>
          <w:i w:val="false"/>
          <w:color w:val="000000"/>
          <w:sz w:val="28"/>
        </w:rPr>
        <w:t>
      2080 – резидент емес заңды тұлғадан түсетін дивидендтер түріндегі табыстар;</w:t>
      </w:r>
    </w:p>
    <w:bookmarkEnd w:id="1041"/>
    <w:bookmarkStart w:name="z1065" w:id="1042"/>
    <w:p>
      <w:pPr>
        <w:spacing w:after="0"/>
        <w:ind w:left="0"/>
        <w:jc w:val="both"/>
      </w:pPr>
      <w:r>
        <w:rPr>
          <w:rFonts w:ascii="Times New Roman"/>
          <w:b w:val="false"/>
          <w:i w:val="false"/>
          <w:color w:val="000000"/>
          <w:sz w:val="28"/>
        </w:rPr>
        <w:t>
      2100 – сыйақылар түріндегі табыстар;</w:t>
      </w:r>
    </w:p>
    <w:bookmarkEnd w:id="1042"/>
    <w:bookmarkStart w:name="z1066" w:id="1043"/>
    <w:p>
      <w:pPr>
        <w:spacing w:after="0"/>
        <w:ind w:left="0"/>
        <w:jc w:val="both"/>
      </w:pPr>
      <w:r>
        <w:rPr>
          <w:rFonts w:ascii="Times New Roman"/>
          <w:b w:val="false"/>
          <w:i w:val="false"/>
          <w:color w:val="000000"/>
          <w:sz w:val="28"/>
        </w:rPr>
        <w:t>
      2120 – роялти түріндегі табыс;</w:t>
      </w:r>
    </w:p>
    <w:bookmarkEnd w:id="1043"/>
    <w:bookmarkStart w:name="z1067" w:id="1044"/>
    <w:p>
      <w:pPr>
        <w:spacing w:after="0"/>
        <w:ind w:left="0"/>
        <w:jc w:val="both"/>
      </w:pPr>
      <w:r>
        <w:rPr>
          <w:rFonts w:ascii="Times New Roman"/>
          <w:b w:val="false"/>
          <w:i w:val="false"/>
          <w:color w:val="000000"/>
          <w:sz w:val="28"/>
        </w:rPr>
        <w:t>
      2130 – Қазақстан Республикасының шегінен тыс орналасқан мүлкін жалға беруден түсетін табыстар;</w:t>
      </w:r>
    </w:p>
    <w:bookmarkEnd w:id="1044"/>
    <w:bookmarkStart w:name="z1068" w:id="1045"/>
    <w:p>
      <w:pPr>
        <w:spacing w:after="0"/>
        <w:ind w:left="0"/>
        <w:jc w:val="both"/>
      </w:pPr>
      <w:r>
        <w:rPr>
          <w:rFonts w:ascii="Times New Roman"/>
          <w:b w:val="false"/>
          <w:i w:val="false"/>
          <w:color w:val="000000"/>
          <w:sz w:val="28"/>
        </w:rPr>
        <w:t>
      2140 – Қазақстан Республикасының шегінен тыс орналасқан жылжымайтын мүліктен алынатын табыстар;</w:t>
      </w:r>
    </w:p>
    <w:bookmarkEnd w:id="1045"/>
    <w:bookmarkStart w:name="z1069" w:id="1046"/>
    <w:p>
      <w:pPr>
        <w:spacing w:after="0"/>
        <w:ind w:left="0"/>
        <w:jc w:val="both"/>
      </w:pPr>
      <w:r>
        <w:rPr>
          <w:rFonts w:ascii="Times New Roman"/>
          <w:b w:val="false"/>
          <w:i w:val="false"/>
          <w:color w:val="000000"/>
          <w:sz w:val="28"/>
        </w:rPr>
        <w:t>
      2150 – Қазақстан Республикасының шегінен тыс туындайтын сақтандыру (қайта сақтандыру тәуекелдері) шарттары бойынша төленетін сақтандыру сыйлықақылары түріндегі табыстар;</w:t>
      </w:r>
    </w:p>
    <w:bookmarkEnd w:id="1046"/>
    <w:bookmarkStart w:name="z1070" w:id="1047"/>
    <w:p>
      <w:pPr>
        <w:spacing w:after="0"/>
        <w:ind w:left="0"/>
        <w:jc w:val="both"/>
      </w:pPr>
      <w:r>
        <w:rPr>
          <w:rFonts w:ascii="Times New Roman"/>
          <w:b w:val="false"/>
          <w:i w:val="false"/>
          <w:color w:val="000000"/>
          <w:sz w:val="28"/>
        </w:rPr>
        <w:t>
      2160 – халықаралық тасымалдарда көліктік қызмет көрсетуден табыстар;</w:t>
      </w:r>
    </w:p>
    <w:bookmarkEnd w:id="1047"/>
    <w:bookmarkStart w:name="z1071" w:id="1048"/>
    <w:p>
      <w:pPr>
        <w:spacing w:after="0"/>
        <w:ind w:left="0"/>
        <w:jc w:val="both"/>
      </w:pPr>
      <w:r>
        <w:rPr>
          <w:rFonts w:ascii="Times New Roman"/>
          <w:b w:val="false"/>
          <w:i w:val="false"/>
          <w:color w:val="000000"/>
          <w:sz w:val="28"/>
        </w:rPr>
        <w:t>
      2161 – Қазақстан Республикасының шегінен тыс көліктік қызмет көрсетуден табыстар;</w:t>
      </w:r>
    </w:p>
    <w:bookmarkEnd w:id="1048"/>
    <w:bookmarkStart w:name="z1072" w:id="1049"/>
    <w:p>
      <w:pPr>
        <w:spacing w:after="0"/>
        <w:ind w:left="0"/>
        <w:jc w:val="both"/>
      </w:pPr>
      <w:r>
        <w:rPr>
          <w:rFonts w:ascii="Times New Roman"/>
          <w:b w:val="false"/>
          <w:i w:val="false"/>
          <w:color w:val="000000"/>
          <w:sz w:val="28"/>
        </w:rPr>
        <w:t>
      2180 – еңбекшарты (келісімшарт) бойынша Қазастан Республикасының шегінен тыс қызметтен түсетін резидент емес жеке тұлғаның табыстары;</w:t>
      </w:r>
    </w:p>
    <w:bookmarkEnd w:id="1049"/>
    <w:bookmarkStart w:name="z1073" w:id="1050"/>
    <w:p>
      <w:pPr>
        <w:spacing w:after="0"/>
        <w:ind w:left="0"/>
        <w:jc w:val="both"/>
      </w:pPr>
      <w:r>
        <w:rPr>
          <w:rFonts w:ascii="Times New Roman"/>
          <w:b w:val="false"/>
          <w:i w:val="false"/>
          <w:color w:val="000000"/>
          <w:sz w:val="28"/>
        </w:rPr>
        <w:t>
      2190 – өздерiне резидентке қатысты жүктелген басқарушылық мiндеттердi орындауға байланысты басшының гонорарлары және (немесе) басқару органының (директорлар кеңесiнiң немесе өзге де органның) мүшелерi алатын өзге де төлемдер. Бұл ретте мұндай тұлғалардың басқарушылық міндеттерін нақты орындайтын орнының маңызы жоқ;</w:t>
      </w:r>
    </w:p>
    <w:bookmarkEnd w:id="1050"/>
    <w:bookmarkStart w:name="z1074" w:id="1051"/>
    <w:p>
      <w:pPr>
        <w:spacing w:after="0"/>
        <w:ind w:left="0"/>
        <w:jc w:val="both"/>
      </w:pPr>
      <w:r>
        <w:rPr>
          <w:rFonts w:ascii="Times New Roman"/>
          <w:b w:val="false"/>
          <w:i w:val="false"/>
          <w:color w:val="000000"/>
          <w:sz w:val="28"/>
        </w:rPr>
        <w:t>
      2220 – жинақтаушы зейнетақы қорлары жүзеге асыратын зейнетақы төлемдері;</w:t>
      </w:r>
    </w:p>
    <w:bookmarkEnd w:id="1051"/>
    <w:bookmarkStart w:name="z1075" w:id="1052"/>
    <w:p>
      <w:pPr>
        <w:spacing w:after="0"/>
        <w:ind w:left="0"/>
        <w:jc w:val="both"/>
      </w:pPr>
      <w:r>
        <w:rPr>
          <w:rFonts w:ascii="Times New Roman"/>
          <w:b w:val="false"/>
          <w:i w:val="false"/>
          <w:color w:val="000000"/>
          <w:sz w:val="28"/>
        </w:rPr>
        <w:t>
      2230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Республикасынан тыс қызметтен төленетін табыстар;</w:t>
      </w:r>
    </w:p>
    <w:bookmarkEnd w:id="1052"/>
    <w:bookmarkStart w:name="z1076" w:id="1053"/>
    <w:p>
      <w:pPr>
        <w:spacing w:after="0"/>
        <w:ind w:left="0"/>
        <w:jc w:val="both"/>
      </w:pPr>
      <w:r>
        <w:rPr>
          <w:rFonts w:ascii="Times New Roman"/>
          <w:b w:val="false"/>
          <w:i w:val="false"/>
          <w:color w:val="000000"/>
          <w:sz w:val="28"/>
        </w:rPr>
        <w:t>
      2240 – Қазақстан Республикасының шегінен тыс ұтыстар;</w:t>
      </w:r>
    </w:p>
    <w:bookmarkEnd w:id="1053"/>
    <w:bookmarkStart w:name="z1077" w:id="1054"/>
    <w:p>
      <w:pPr>
        <w:spacing w:after="0"/>
        <w:ind w:left="0"/>
        <w:jc w:val="both"/>
      </w:pPr>
      <w:r>
        <w:rPr>
          <w:rFonts w:ascii="Times New Roman"/>
          <w:b w:val="false"/>
          <w:i w:val="false"/>
          <w:color w:val="000000"/>
          <w:sz w:val="28"/>
        </w:rPr>
        <w:t>
      2250 – Қазақстан Республикасынан тыс жеке (кәсiби) тәуелсiз қызмет көрсетуден алынған табыстар;</w:t>
      </w:r>
    </w:p>
    <w:bookmarkEnd w:id="1054"/>
    <w:bookmarkStart w:name="z1078" w:id="1055"/>
    <w:p>
      <w:pPr>
        <w:spacing w:after="0"/>
        <w:ind w:left="0"/>
        <w:jc w:val="both"/>
      </w:pPr>
      <w:r>
        <w:rPr>
          <w:rFonts w:ascii="Times New Roman"/>
          <w:b w:val="false"/>
          <w:i w:val="false"/>
          <w:color w:val="000000"/>
          <w:sz w:val="28"/>
        </w:rPr>
        <w:t>
      2260 – Қазақстан Республикасынан тыс орналасқан мүлiктi тегiн алу түріндегі табыстар;</w:t>
      </w:r>
    </w:p>
    <w:bookmarkEnd w:id="1055"/>
    <w:bookmarkStart w:name="z1079" w:id="1056"/>
    <w:p>
      <w:pPr>
        <w:spacing w:after="0"/>
        <w:ind w:left="0"/>
        <w:jc w:val="both"/>
      </w:pPr>
      <w:r>
        <w:rPr>
          <w:rFonts w:ascii="Times New Roman"/>
          <w:b w:val="false"/>
          <w:i w:val="false"/>
          <w:color w:val="000000"/>
          <w:sz w:val="28"/>
        </w:rPr>
        <w:t>
      2270 – туынды қаржы құралдары бойынша табыстар;</w:t>
      </w:r>
    </w:p>
    <w:bookmarkEnd w:id="1056"/>
    <w:bookmarkStart w:name="z1080" w:id="1057"/>
    <w:p>
      <w:pPr>
        <w:spacing w:after="0"/>
        <w:ind w:left="0"/>
        <w:jc w:val="both"/>
      </w:pPr>
      <w:r>
        <w:rPr>
          <w:rFonts w:ascii="Times New Roman"/>
          <w:b w:val="false"/>
          <w:i w:val="false"/>
          <w:color w:val="000000"/>
          <w:sz w:val="28"/>
        </w:rPr>
        <w:t>
      2280 – міндеттемені есептен шығарудан табыстар;</w:t>
      </w:r>
    </w:p>
    <w:bookmarkEnd w:id="1057"/>
    <w:bookmarkStart w:name="z1081" w:id="1058"/>
    <w:p>
      <w:pPr>
        <w:spacing w:after="0"/>
        <w:ind w:left="0"/>
        <w:jc w:val="both"/>
      </w:pPr>
      <w:r>
        <w:rPr>
          <w:rFonts w:ascii="Times New Roman"/>
          <w:b w:val="false"/>
          <w:i w:val="false"/>
          <w:color w:val="000000"/>
          <w:sz w:val="28"/>
        </w:rPr>
        <w:t>
      2290 – Қазақстан Республикасының шегінен тыс шеккен күмәндi мiндеттемелер бойынша шығыстар;</w:t>
      </w:r>
    </w:p>
    <w:bookmarkEnd w:id="1058"/>
    <w:bookmarkStart w:name="z1082" w:id="1059"/>
    <w:p>
      <w:pPr>
        <w:spacing w:after="0"/>
        <w:ind w:left="0"/>
        <w:jc w:val="both"/>
      </w:pPr>
      <w:r>
        <w:rPr>
          <w:rFonts w:ascii="Times New Roman"/>
          <w:b w:val="false"/>
          <w:i w:val="false"/>
          <w:color w:val="000000"/>
          <w:sz w:val="28"/>
        </w:rPr>
        <w:t>
      2330 – Қазақстан Республикасынан тыс тіркелген активтерді шығарудан түскен табыстар;</w:t>
      </w:r>
    </w:p>
    <w:bookmarkEnd w:id="1059"/>
    <w:bookmarkStart w:name="z1083" w:id="1060"/>
    <w:p>
      <w:pPr>
        <w:spacing w:after="0"/>
        <w:ind w:left="0"/>
        <w:jc w:val="both"/>
      </w:pPr>
      <w:r>
        <w:rPr>
          <w:rFonts w:ascii="Times New Roman"/>
          <w:b w:val="false"/>
          <w:i w:val="false"/>
          <w:color w:val="000000"/>
          <w:sz w:val="28"/>
        </w:rPr>
        <w:t>
      2360 – Қазақстан Республикасының шегінен тыс бірлескен қызметті жүзеге асырудан табыстар;</w:t>
      </w:r>
    </w:p>
    <w:bookmarkEnd w:id="1060"/>
    <w:bookmarkStart w:name="z1084" w:id="1061"/>
    <w:p>
      <w:pPr>
        <w:spacing w:after="0"/>
        <w:ind w:left="0"/>
        <w:jc w:val="both"/>
      </w:pPr>
      <w:r>
        <w:rPr>
          <w:rFonts w:ascii="Times New Roman"/>
          <w:b w:val="false"/>
          <w:i w:val="false"/>
          <w:color w:val="000000"/>
          <w:sz w:val="28"/>
        </w:rPr>
        <w:t>
      2400 – Қазақстан Республикасының шегінен тыс мүліктік кешен ретінде кәсіпорынды сатудан түскен табыстар;</w:t>
      </w:r>
    </w:p>
    <w:bookmarkEnd w:id="1061"/>
    <w:bookmarkStart w:name="z1085" w:id="1062"/>
    <w:p>
      <w:pPr>
        <w:spacing w:after="0"/>
        <w:ind w:left="0"/>
        <w:jc w:val="both"/>
      </w:pPr>
      <w:r>
        <w:rPr>
          <w:rFonts w:ascii="Times New Roman"/>
          <w:b w:val="false"/>
          <w:i w:val="false"/>
          <w:color w:val="000000"/>
          <w:sz w:val="28"/>
        </w:rPr>
        <w:t>
      2410 – Қазақстан Республикасының шегінен тыс сенімгерлікпен басқару шарты бойынша сенімгерлікпен басқару құрылтайшысы не сенімгерлікпен басқару туындаудың өзге де жағдайларында пайда алушы алған (алуға тиіс) мүлікті сенімгерлікпен басқарудан түсетін табыстар;</w:t>
      </w:r>
    </w:p>
    <w:bookmarkEnd w:id="1062"/>
    <w:bookmarkStart w:name="z1086" w:id="1063"/>
    <w:p>
      <w:pPr>
        <w:spacing w:after="0"/>
        <w:ind w:left="0"/>
        <w:jc w:val="both"/>
      </w:pPr>
      <w:r>
        <w:rPr>
          <w:rFonts w:ascii="Times New Roman"/>
          <w:b w:val="false"/>
          <w:i w:val="false"/>
          <w:color w:val="000000"/>
          <w:sz w:val="28"/>
        </w:rPr>
        <w:t>
      2420 – Қазақстан Республикасының шегінен тыс өзге де табыстар.</w:t>
      </w:r>
    </w:p>
    <w:bookmarkEnd w:id="1063"/>
    <w:bookmarkStart w:name="z1087" w:id="1064"/>
    <w:p>
      <w:pPr>
        <w:spacing w:after="0"/>
        <w:ind w:left="0"/>
        <w:jc w:val="both"/>
      </w:pPr>
      <w:r>
        <w:rPr>
          <w:rFonts w:ascii="Times New Roman"/>
          <w:b w:val="false"/>
          <w:i w:val="false"/>
          <w:color w:val="000000"/>
          <w:sz w:val="28"/>
        </w:rPr>
        <w:t>
      31. Валюта кодын толтыру кезінде Шешімге 23 "Валюта жіктеуіші" қосымшасына сәйкес валюталарды кодтауды пайдалану қажет.</w:t>
      </w:r>
    </w:p>
    <w:bookmarkEnd w:id="1064"/>
    <w:bookmarkStart w:name="z1088" w:id="1065"/>
    <w:p>
      <w:pPr>
        <w:spacing w:after="0"/>
        <w:ind w:left="0"/>
        <w:jc w:val="both"/>
      </w:pPr>
      <w:r>
        <w:rPr>
          <w:rFonts w:ascii="Times New Roman"/>
          <w:b w:val="false"/>
          <w:i w:val="false"/>
          <w:color w:val="000000"/>
          <w:sz w:val="28"/>
        </w:rPr>
        <w:t>
      32. Ел кодын толтыру кезінде Шешімге 22 "Әлем елдерінің жіктеуіші" қосымшасына сәйкес елдерді кодтауды пайдалану қажет.</w:t>
      </w:r>
    </w:p>
    <w:bookmarkEnd w:id="1065"/>
    <w:bookmarkStart w:name="z1089" w:id="1066"/>
    <w:p>
      <w:pPr>
        <w:spacing w:after="0"/>
        <w:ind w:left="0"/>
        <w:jc w:val="both"/>
      </w:pPr>
      <w:r>
        <w:rPr>
          <w:rFonts w:ascii="Times New Roman"/>
          <w:b w:val="false"/>
          <w:i w:val="false"/>
          <w:color w:val="000000"/>
          <w:sz w:val="28"/>
        </w:rPr>
        <w:t>
      33. Декларацияны толтыру кезінде халықаралық шарт (келісім) түрлерінің мынадай кодталуын пайдалану керек:</w:t>
      </w:r>
    </w:p>
    <w:bookmarkEnd w:id="1066"/>
    <w:bookmarkStart w:name="z1090" w:id="1067"/>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bookmarkEnd w:id="1067"/>
    <w:bookmarkStart w:name="z1091" w:id="1068"/>
    <w:p>
      <w:pPr>
        <w:spacing w:after="0"/>
        <w:ind w:left="0"/>
        <w:jc w:val="both"/>
      </w:pPr>
      <w:r>
        <w:rPr>
          <w:rFonts w:ascii="Times New Roman"/>
          <w:b w:val="false"/>
          <w:i w:val="false"/>
          <w:color w:val="000000"/>
          <w:sz w:val="28"/>
        </w:rPr>
        <w:t>
      02 – Ислам Даму Банкiнiң құрылтай шарты;</w:t>
      </w:r>
    </w:p>
    <w:bookmarkEnd w:id="1068"/>
    <w:bookmarkStart w:name="z1092" w:id="1069"/>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жөніндегi келісім;</w:t>
      </w:r>
    </w:p>
    <w:bookmarkEnd w:id="1069"/>
    <w:bookmarkStart w:name="z1093" w:id="1070"/>
    <w:p>
      <w:pPr>
        <w:spacing w:after="0"/>
        <w:ind w:left="0"/>
        <w:jc w:val="both"/>
      </w:pPr>
      <w:r>
        <w:rPr>
          <w:rFonts w:ascii="Times New Roman"/>
          <w:b w:val="false"/>
          <w:i w:val="false"/>
          <w:color w:val="000000"/>
          <w:sz w:val="28"/>
        </w:rPr>
        <w:t>
      04 – Азия Даму Банкінің құрылтайшарты;</w:t>
      </w:r>
    </w:p>
    <w:bookmarkEnd w:id="1070"/>
    <w:bookmarkStart w:name="z1094" w:id="1071"/>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bookmarkEnd w:id="1071"/>
    <w:bookmarkStart w:name="z1095" w:id="1072"/>
    <w:p>
      <w:pPr>
        <w:spacing w:after="0"/>
        <w:ind w:left="0"/>
        <w:jc w:val="both"/>
      </w:pPr>
      <w:r>
        <w:rPr>
          <w:rFonts w:ascii="Times New Roman"/>
          <w:b w:val="false"/>
          <w:i w:val="false"/>
          <w:color w:val="000000"/>
          <w:sz w:val="28"/>
        </w:rPr>
        <w:t>
      06 – Қаржылық ынтымақтастық туралы келісім;</w:t>
      </w:r>
    </w:p>
    <w:bookmarkEnd w:id="1072"/>
    <w:bookmarkStart w:name="z1096" w:id="1073"/>
    <w:p>
      <w:pPr>
        <w:spacing w:after="0"/>
        <w:ind w:left="0"/>
        <w:jc w:val="both"/>
      </w:pPr>
      <w:r>
        <w:rPr>
          <w:rFonts w:ascii="Times New Roman"/>
          <w:b w:val="false"/>
          <w:i w:val="false"/>
          <w:color w:val="000000"/>
          <w:sz w:val="28"/>
        </w:rPr>
        <w:t>
      07 – Өзара түсiнiстiк туралы меморандум;</w:t>
      </w:r>
    </w:p>
    <w:bookmarkEnd w:id="1073"/>
    <w:bookmarkStart w:name="z1097" w:id="1074"/>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bookmarkEnd w:id="1074"/>
    <w:bookmarkStart w:name="z1098" w:id="1075"/>
    <w:p>
      <w:pPr>
        <w:spacing w:after="0"/>
        <w:ind w:left="0"/>
        <w:jc w:val="both"/>
      </w:pPr>
      <w:r>
        <w:rPr>
          <w:rFonts w:ascii="Times New Roman"/>
          <w:b w:val="false"/>
          <w:i w:val="false"/>
          <w:color w:val="000000"/>
          <w:sz w:val="28"/>
        </w:rPr>
        <w:t>
      09 – Халықаралық қайта құружәне даму банкiнiң келісімі;</w:t>
      </w:r>
    </w:p>
    <w:bookmarkEnd w:id="1075"/>
    <w:bookmarkStart w:name="z1099" w:id="1076"/>
    <w:p>
      <w:pPr>
        <w:spacing w:after="0"/>
        <w:ind w:left="0"/>
        <w:jc w:val="both"/>
      </w:pPr>
      <w:r>
        <w:rPr>
          <w:rFonts w:ascii="Times New Roman"/>
          <w:b w:val="false"/>
          <w:i w:val="false"/>
          <w:color w:val="000000"/>
          <w:sz w:val="28"/>
        </w:rPr>
        <w:t>
      10 – Халықаралық валюталық қордың келісімі;</w:t>
      </w:r>
    </w:p>
    <w:bookmarkEnd w:id="1076"/>
    <w:bookmarkStart w:name="z1100" w:id="1077"/>
    <w:p>
      <w:pPr>
        <w:spacing w:after="0"/>
        <w:ind w:left="0"/>
        <w:jc w:val="both"/>
      </w:pPr>
      <w:r>
        <w:rPr>
          <w:rFonts w:ascii="Times New Roman"/>
          <w:b w:val="false"/>
          <w:i w:val="false"/>
          <w:color w:val="000000"/>
          <w:sz w:val="28"/>
        </w:rPr>
        <w:t>
      11 – Халықаралық қаржылық корпорацияның келісімі;</w:t>
      </w:r>
    </w:p>
    <w:bookmarkEnd w:id="1077"/>
    <w:bookmarkStart w:name="z1101" w:id="1078"/>
    <w:p>
      <w:pPr>
        <w:spacing w:after="0"/>
        <w:ind w:left="0"/>
        <w:jc w:val="both"/>
      </w:pPr>
      <w:r>
        <w:rPr>
          <w:rFonts w:ascii="Times New Roman"/>
          <w:b w:val="false"/>
          <w:i w:val="false"/>
          <w:color w:val="000000"/>
          <w:sz w:val="28"/>
        </w:rPr>
        <w:t>
      12 – Инвестициялық дауларды реттеу жөніндегі конвенция;</w:t>
      </w:r>
    </w:p>
    <w:bookmarkEnd w:id="1078"/>
    <w:bookmarkStart w:name="z1102" w:id="1079"/>
    <w:p>
      <w:pPr>
        <w:spacing w:after="0"/>
        <w:ind w:left="0"/>
        <w:jc w:val="both"/>
      </w:pPr>
      <w:r>
        <w:rPr>
          <w:rFonts w:ascii="Times New Roman"/>
          <w:b w:val="false"/>
          <w:i w:val="false"/>
          <w:color w:val="000000"/>
          <w:sz w:val="28"/>
        </w:rPr>
        <w:t>
      13 – Еуропалық Қайта құру және Даму банкiн құру туралы келісім;</w:t>
      </w:r>
    </w:p>
    <w:bookmarkEnd w:id="1079"/>
    <w:bookmarkStart w:name="z1103" w:id="1080"/>
    <w:p>
      <w:pPr>
        <w:spacing w:after="0"/>
        <w:ind w:left="0"/>
        <w:jc w:val="both"/>
      </w:pPr>
      <w:r>
        <w:rPr>
          <w:rFonts w:ascii="Times New Roman"/>
          <w:b w:val="false"/>
          <w:i w:val="false"/>
          <w:color w:val="000000"/>
          <w:sz w:val="28"/>
        </w:rPr>
        <w:t>
      14 – Дипломатиялық қатынастар туралы Вена конвенциясы;</w:t>
      </w:r>
    </w:p>
    <w:bookmarkEnd w:id="1080"/>
    <w:bookmarkStart w:name="z1104" w:id="1081"/>
    <w:p>
      <w:pPr>
        <w:spacing w:after="0"/>
        <w:ind w:left="0"/>
        <w:jc w:val="both"/>
      </w:pPr>
      <w:r>
        <w:rPr>
          <w:rFonts w:ascii="Times New Roman"/>
          <w:b w:val="false"/>
          <w:i w:val="false"/>
          <w:color w:val="000000"/>
          <w:sz w:val="28"/>
        </w:rPr>
        <w:t>
      15 – Орталық Азия университетін құру жөніндегі шарт;</w:t>
      </w:r>
    </w:p>
    <w:bookmarkEnd w:id="1081"/>
    <w:bookmarkStart w:name="z1105" w:id="1082"/>
    <w:p>
      <w:pPr>
        <w:spacing w:after="0"/>
        <w:ind w:left="0"/>
        <w:jc w:val="both"/>
      </w:pPr>
      <w:r>
        <w:rPr>
          <w:rFonts w:ascii="Times New Roman"/>
          <w:b w:val="false"/>
          <w:i w:val="false"/>
          <w:color w:val="000000"/>
          <w:sz w:val="28"/>
        </w:rPr>
        <w:t>
      16 – Инвестициялар кепiлдiгiнiң көпжақты агенттiгiн құру туралы;</w:t>
      </w:r>
    </w:p>
    <w:bookmarkEnd w:id="1082"/>
    <w:bookmarkStart w:name="z1106" w:id="1083"/>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bookmarkEnd w:id="1083"/>
    <w:bookmarkStart w:name="z1107" w:id="1084"/>
    <w:p>
      <w:pPr>
        <w:spacing w:after="0"/>
        <w:ind w:left="0"/>
        <w:jc w:val="both"/>
      </w:pPr>
      <w:r>
        <w:rPr>
          <w:rFonts w:ascii="Times New Roman"/>
          <w:b w:val="false"/>
          <w:i w:val="false"/>
          <w:color w:val="000000"/>
          <w:sz w:val="28"/>
        </w:rPr>
        <w:t>
      18 – Әуе қатынасы туралы келісім;</w:t>
      </w:r>
    </w:p>
    <w:bookmarkEnd w:id="1084"/>
    <w:bookmarkStart w:name="z1108" w:id="1085"/>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bookmarkEnd w:id="1085"/>
    <w:bookmarkStart w:name="z1109" w:id="1086"/>
    <w:p>
      <w:pPr>
        <w:spacing w:after="0"/>
        <w:ind w:left="0"/>
        <w:jc w:val="both"/>
      </w:pPr>
      <w:r>
        <w:rPr>
          <w:rFonts w:ascii="Times New Roman"/>
          <w:b w:val="false"/>
          <w:i w:val="false"/>
          <w:color w:val="000000"/>
          <w:sz w:val="28"/>
        </w:rPr>
        <w:t>
      20 – "Қазақстан Республикасында ауылды қелдiмекендердi сумен жабдықтау" жобасын жүзеге асыру үшiн Жапония Yкiметiнiң грантын тарту туралы ноталар алмасу нысанындағы келiсiм;</w:t>
      </w:r>
    </w:p>
    <w:bookmarkEnd w:id="1086"/>
    <w:bookmarkStart w:name="z1110" w:id="1087"/>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bookmarkEnd w:id="1087"/>
    <w:bookmarkStart w:name="z1111" w:id="1088"/>
    <w:p>
      <w:pPr>
        <w:spacing w:after="0"/>
        <w:ind w:left="0"/>
        <w:jc w:val="both"/>
      </w:pPr>
      <w:r>
        <w:rPr>
          <w:rFonts w:ascii="Times New Roman"/>
          <w:b w:val="false"/>
          <w:i w:val="false"/>
          <w:color w:val="000000"/>
          <w:sz w:val="28"/>
        </w:rPr>
        <w:t>
      22 – Өзге де халықаралық шарттар (келісімдер, конвенциялар).</w:t>
      </w:r>
    </w:p>
    <w:bookmarkEnd w:id="10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30 қантардағы</w:t>
            </w:r>
            <w:r>
              <w:br/>
            </w:r>
            <w:r>
              <w:rPr>
                <w:rFonts w:ascii="Times New Roman"/>
                <w:b w:val="false"/>
                <w:i w:val="false"/>
                <w:color w:val="000000"/>
                <w:sz w:val="20"/>
              </w:rPr>
              <w:t>№ 83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118-қосымша</w:t>
            </w:r>
            <w:r>
              <w:br/>
            </w: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1114" w:id="1089"/>
    <w:p>
      <w:pPr>
        <w:spacing w:after="0"/>
        <w:ind w:left="0"/>
        <w:jc w:val="left"/>
      </w:pPr>
      <w:r>
        <w:rPr>
          <w:rFonts w:ascii="Times New Roman"/>
          <w:b/>
          <w:i w:val="false"/>
          <w:color w:val="000000"/>
        </w:rPr>
        <w:t xml:space="preserve"> Шағын бизнес субъектілері үшін оңайлатылған декларация</w:t>
      </w:r>
    </w:p>
    <w:bookmarkEnd w:id="1089"/>
    <w:bookmarkStart w:name="z1115" w:id="1090"/>
    <w:p>
      <w:pPr>
        <w:spacing w:after="0"/>
        <w:ind w:left="0"/>
        <w:jc w:val="left"/>
      </w:pPr>
      <w:r>
        <w:rPr>
          <w:rFonts w:ascii="Times New Roman"/>
          <w:b/>
          <w:i w:val="false"/>
          <w:color w:val="000000"/>
        </w:rPr>
        <w:t xml:space="preserve"> Есепті кезең 20__ жылғы __жарты жылдық</w:t>
      </w:r>
    </w:p>
    <w:bookmarkEnd w:id="1090"/>
    <w:bookmarkStart w:name="z1116" w:id="1091"/>
    <w:p>
      <w:pPr>
        <w:spacing w:after="0"/>
        <w:ind w:left="0"/>
        <w:jc w:val="both"/>
      </w:pPr>
      <w:r>
        <w:rPr>
          <w:rFonts w:ascii="Times New Roman"/>
          <w:b w:val="false"/>
          <w:i w:val="false"/>
          <w:color w:val="000000"/>
          <w:sz w:val="28"/>
        </w:rPr>
        <w:t>
      Индексі: 910.00-нысаны</w:t>
      </w:r>
    </w:p>
    <w:bookmarkEnd w:id="1091"/>
    <w:bookmarkStart w:name="z1117" w:id="1092"/>
    <w:p>
      <w:pPr>
        <w:spacing w:after="0"/>
        <w:ind w:left="0"/>
        <w:jc w:val="both"/>
      </w:pPr>
      <w:r>
        <w:rPr>
          <w:rFonts w:ascii="Times New Roman"/>
          <w:b w:val="false"/>
          <w:i w:val="false"/>
          <w:color w:val="000000"/>
          <w:sz w:val="28"/>
        </w:rPr>
        <w:t>
      Кезенділігі: жарты жылдық</w:t>
      </w:r>
    </w:p>
    <w:bookmarkEnd w:id="1092"/>
    <w:bookmarkStart w:name="z1118" w:id="1093"/>
    <w:p>
      <w:pPr>
        <w:spacing w:after="0"/>
        <w:ind w:left="0"/>
        <w:jc w:val="both"/>
      </w:pPr>
      <w:r>
        <w:rPr>
          <w:rFonts w:ascii="Times New Roman"/>
          <w:b w:val="false"/>
          <w:i w:val="false"/>
          <w:color w:val="000000"/>
          <w:sz w:val="28"/>
        </w:rPr>
        <w:t>
      Ұсынатындар: Оңайлатылған декларация негізінде арнаулы салық режимін қолданатын</w:t>
      </w:r>
    </w:p>
    <w:bookmarkEnd w:id="1093"/>
    <w:p>
      <w:pPr>
        <w:spacing w:after="0"/>
        <w:ind w:left="0"/>
        <w:jc w:val="both"/>
      </w:pPr>
      <w:r>
        <w:rPr>
          <w:rFonts w:ascii="Times New Roman"/>
          <w:b w:val="false"/>
          <w:i w:val="false"/>
          <w:color w:val="000000"/>
          <w:sz w:val="28"/>
        </w:rPr>
        <w:t>
      шағын бизнес субъектілері</w:t>
      </w:r>
    </w:p>
    <w:bookmarkStart w:name="z1119" w:id="1094"/>
    <w:p>
      <w:pPr>
        <w:spacing w:after="0"/>
        <w:ind w:left="0"/>
        <w:jc w:val="both"/>
      </w:pPr>
      <w:r>
        <w:rPr>
          <w:rFonts w:ascii="Times New Roman"/>
          <w:b w:val="false"/>
          <w:i w:val="false"/>
          <w:color w:val="000000"/>
          <w:sz w:val="28"/>
        </w:rPr>
        <w:t>
      Қайда тапсырылады: мемлекеттік кірістер органдарына</w:t>
      </w:r>
    </w:p>
    <w:bookmarkEnd w:id="1094"/>
    <w:bookmarkStart w:name="z1120" w:id="1095"/>
    <w:p>
      <w:pPr>
        <w:spacing w:after="0"/>
        <w:ind w:left="0"/>
        <w:jc w:val="both"/>
      </w:pPr>
      <w:r>
        <w:rPr>
          <w:rFonts w:ascii="Times New Roman"/>
          <w:b w:val="false"/>
          <w:i w:val="false"/>
          <w:color w:val="000000"/>
          <w:sz w:val="28"/>
        </w:rPr>
        <w:t>
      Тапсыру мерзімі: есепті салық кезеңінен кейінгі екінші айдың 15-інен кешіктірмей</w:t>
      </w:r>
    </w:p>
    <w:bookmarkEnd w:id="1095"/>
    <w:bookmarkStart w:name="z1121" w:id="1096"/>
    <w:p>
      <w:pPr>
        <w:spacing w:after="0"/>
        <w:ind w:left="0"/>
        <w:jc w:val="both"/>
      </w:pPr>
      <w:r>
        <w:rPr>
          <w:rFonts w:ascii="Times New Roman"/>
          <w:b w:val="false"/>
          <w:i w:val="false"/>
          <w:color w:val="000000"/>
          <w:sz w:val="28"/>
        </w:rPr>
        <w:t>
      Ескертпе: толтыру бойынша түсіндіру осы бұйрықтың 119-қосымшасына сәйкес шағын</w:t>
      </w:r>
    </w:p>
    <w:bookmarkEnd w:id="1096"/>
    <w:p>
      <w:pPr>
        <w:spacing w:after="0"/>
        <w:ind w:left="0"/>
        <w:jc w:val="both"/>
      </w:pPr>
      <w:r>
        <w:rPr>
          <w:rFonts w:ascii="Times New Roman"/>
          <w:b w:val="false"/>
          <w:i w:val="false"/>
          <w:color w:val="000000"/>
          <w:sz w:val="28"/>
        </w:rPr>
        <w:t>
      бизнес субъектілері үшін салық есептігін (оңайлатылған декларацияны) жасау</w:t>
      </w:r>
    </w:p>
    <w:p>
      <w:pPr>
        <w:spacing w:after="0"/>
        <w:ind w:left="0"/>
        <w:jc w:val="both"/>
      </w:pPr>
      <w:r>
        <w:rPr>
          <w:rFonts w:ascii="Times New Roman"/>
          <w:b w:val="false"/>
          <w:i w:val="false"/>
          <w:color w:val="000000"/>
          <w:sz w:val="28"/>
        </w:rPr>
        <w:t>
      Қағидалары (910.00-нысан) келтірілген.</w:t>
      </w:r>
    </w:p>
    <w:bookmarkStart w:name="z1122" w:id="1097"/>
    <w:p>
      <w:pPr>
        <w:spacing w:after="0"/>
        <w:ind w:left="0"/>
        <w:jc w:val="both"/>
      </w:pPr>
      <w:r>
        <w:rPr>
          <w:rFonts w:ascii="Times New Roman"/>
          <w:b w:val="false"/>
          <w:i w:val="false"/>
          <w:color w:val="000000"/>
          <w:sz w:val="28"/>
        </w:rPr>
        <w:t xml:space="preserve">
      </w:t>
      </w:r>
    </w:p>
    <w:bookmarkEnd w:id="1097"/>
    <w:p>
      <w:pPr>
        <w:spacing w:after="0"/>
        <w:ind w:left="0"/>
        <w:jc w:val="both"/>
      </w:pPr>
      <w:r>
        <w:drawing>
          <wp:inline distT="0" distB="0" distL="0" distR="0">
            <wp:extent cx="7810500" cy="1158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58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3" w:id="1098"/>
    <w:p>
      <w:pPr>
        <w:spacing w:after="0"/>
        <w:ind w:left="0"/>
        <w:jc w:val="both"/>
      </w:pPr>
      <w:r>
        <w:rPr>
          <w:rFonts w:ascii="Times New Roman"/>
          <w:b w:val="false"/>
          <w:i w:val="false"/>
          <w:color w:val="000000"/>
          <w:sz w:val="28"/>
        </w:rPr>
        <w:t xml:space="preserve">
      </w:t>
      </w:r>
    </w:p>
    <w:bookmarkEnd w:id="1098"/>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 w:id="1099"/>
    <w:p>
      <w:pPr>
        <w:spacing w:after="0"/>
        <w:ind w:left="0"/>
        <w:jc w:val="both"/>
      </w:pPr>
      <w:r>
        <w:rPr>
          <w:rFonts w:ascii="Times New Roman"/>
          <w:b w:val="false"/>
          <w:i w:val="false"/>
          <w:color w:val="000000"/>
          <w:sz w:val="28"/>
        </w:rPr>
        <w:t xml:space="preserve">
      </w:t>
      </w:r>
    </w:p>
    <w:bookmarkEnd w:id="1099"/>
    <w:p>
      <w:pPr>
        <w:spacing w:after="0"/>
        <w:ind w:left="0"/>
        <w:jc w:val="both"/>
      </w:pPr>
      <w:r>
        <w:drawing>
          <wp:inline distT="0" distB="0" distL="0" distR="0">
            <wp:extent cx="7810500" cy="1155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55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 w:id="1100"/>
    <w:p>
      <w:pPr>
        <w:spacing w:after="0"/>
        <w:ind w:left="0"/>
        <w:jc w:val="both"/>
      </w:pPr>
      <w:r>
        <w:rPr>
          <w:rFonts w:ascii="Times New Roman"/>
          <w:b w:val="false"/>
          <w:i w:val="false"/>
          <w:color w:val="000000"/>
          <w:sz w:val="28"/>
        </w:rPr>
        <w:t xml:space="preserve">
      </w:t>
      </w:r>
    </w:p>
    <w:bookmarkEnd w:id="1100"/>
    <w:p>
      <w:pPr>
        <w:spacing w:after="0"/>
        <w:ind w:left="0"/>
        <w:jc w:val="both"/>
      </w:pPr>
      <w:r>
        <w:drawing>
          <wp:inline distT="0" distB="0" distL="0" distR="0">
            <wp:extent cx="7810500" cy="1162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62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30 қаңтардағы</w:t>
            </w:r>
            <w:r>
              <w:br/>
            </w:r>
            <w:r>
              <w:rPr>
                <w:rFonts w:ascii="Times New Roman"/>
                <w:b w:val="false"/>
                <w:i w:val="false"/>
                <w:color w:val="000000"/>
                <w:sz w:val="20"/>
              </w:rPr>
              <w:t>№ 83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119-қосымша</w:t>
            </w:r>
            <w:r>
              <w:br/>
            </w:r>
          </w:p>
        </w:tc>
      </w:tr>
    </w:tbl>
    <w:bookmarkStart w:name="z1128" w:id="1101"/>
    <w:p>
      <w:pPr>
        <w:spacing w:after="0"/>
        <w:ind w:left="0"/>
        <w:jc w:val="left"/>
      </w:pPr>
      <w:r>
        <w:rPr>
          <w:rFonts w:ascii="Times New Roman"/>
          <w:b/>
          <w:i w:val="false"/>
          <w:color w:val="000000"/>
        </w:rPr>
        <w:t xml:space="preserve"> Шағын бизнес субъектілері үшін салық есептігін (оңайлатылған декларацияны) жасау қағидалары (910.00-нысан)</w:t>
      </w:r>
    </w:p>
    <w:bookmarkEnd w:id="1101"/>
    <w:bookmarkStart w:name="z1129" w:id="1102"/>
    <w:p>
      <w:pPr>
        <w:spacing w:after="0"/>
        <w:ind w:left="0"/>
        <w:jc w:val="left"/>
      </w:pPr>
      <w:r>
        <w:rPr>
          <w:rFonts w:ascii="Times New Roman"/>
          <w:b/>
          <w:i w:val="false"/>
          <w:color w:val="000000"/>
        </w:rPr>
        <w:t xml:space="preserve"> 1-Тарау. Жалпы ережелер</w:t>
      </w:r>
    </w:p>
    <w:bookmarkEnd w:id="1102"/>
    <w:bookmarkStart w:name="z1130" w:id="1103"/>
    <w:p>
      <w:pPr>
        <w:spacing w:after="0"/>
        <w:ind w:left="0"/>
        <w:jc w:val="both"/>
      </w:pPr>
      <w:r>
        <w:rPr>
          <w:rFonts w:ascii="Times New Roman"/>
          <w:b w:val="false"/>
          <w:i w:val="false"/>
          <w:color w:val="000000"/>
          <w:sz w:val="28"/>
        </w:rPr>
        <w:t>
      1. Осы Шағын бизнес субъектілері үшін салық есептігін (оңайлатылған декларацияны) жасау қағидалары (910.00-нысан) (бұдан әрі – Қағидалар) "Салық және бюджетке төленетін басқа да міндетті төлемдер туралы" 2008 жылғы 10 желтоқсандағы Қазақстан Республикасының Кодексіне (Салық кодексі) сәйкес әзірленген және жеке (корпоративтік) табыс салығын және әлеуметтік салықтарды, төлем көзінен ұсталатын жеке табыс салығын, әлеуметтік аударымдар, міндетті зейнетақы жарналарын, және міндетті әлеуметтік медициналық сақтандыруға аударымдарын есептеуге арналған шағын бизнес субъектілері үшін салық есептілігі (оңайлатылған декларация) нысанын (бұдан әрі – декларация) жасау тәртібін айқындайды. Декларацияны оңайлатылған декларация негізінде арнаулы салық режимін қолданатын шағын бизнес субъектілері жасайды.</w:t>
      </w:r>
    </w:p>
    <w:bookmarkEnd w:id="1103"/>
    <w:bookmarkStart w:name="z1131" w:id="1104"/>
    <w:p>
      <w:pPr>
        <w:spacing w:after="0"/>
        <w:ind w:left="0"/>
        <w:jc w:val="both"/>
      </w:pPr>
      <w:r>
        <w:rPr>
          <w:rFonts w:ascii="Times New Roman"/>
          <w:b w:val="false"/>
          <w:i w:val="false"/>
          <w:color w:val="000000"/>
          <w:sz w:val="28"/>
        </w:rPr>
        <w:t>
      2. Осы Қағидалар 2017 жылғы 1 шілдеден бастап 2017 жылғы 31 желтоқсанына дейінгі салық кезеңдер үшін табыс етілетін салық есептілігіне қолданылады.</w:t>
      </w:r>
    </w:p>
    <w:bookmarkEnd w:id="1104"/>
    <w:bookmarkStart w:name="z1132" w:id="1105"/>
    <w:p>
      <w:pPr>
        <w:spacing w:after="0"/>
        <w:ind w:left="0"/>
        <w:jc w:val="both"/>
      </w:pPr>
      <w:r>
        <w:rPr>
          <w:rFonts w:ascii="Times New Roman"/>
          <w:b w:val="false"/>
          <w:i w:val="false"/>
          <w:color w:val="000000"/>
          <w:sz w:val="28"/>
        </w:rPr>
        <w:t>
      3. Декларацияны толтыру кезінде түзетулерге, өшіруге және тазалауға жол берілмейді.</w:t>
      </w:r>
    </w:p>
    <w:bookmarkEnd w:id="1105"/>
    <w:bookmarkStart w:name="z1133" w:id="1106"/>
    <w:p>
      <w:pPr>
        <w:spacing w:after="0"/>
        <w:ind w:left="0"/>
        <w:jc w:val="both"/>
      </w:pPr>
      <w:r>
        <w:rPr>
          <w:rFonts w:ascii="Times New Roman"/>
          <w:b w:val="false"/>
          <w:i w:val="false"/>
          <w:color w:val="000000"/>
          <w:sz w:val="28"/>
        </w:rPr>
        <w:t>
      4. Сомалардың теріс мәндері декларацияның тиісті жолының сол жақ бірінші торкөзінде "–" белгісімен көрсетіледі.</w:t>
      </w:r>
    </w:p>
    <w:bookmarkEnd w:id="1106"/>
    <w:bookmarkStart w:name="z1134" w:id="1107"/>
    <w:p>
      <w:pPr>
        <w:spacing w:after="0"/>
        <w:ind w:left="0"/>
        <w:jc w:val="both"/>
      </w:pPr>
      <w:r>
        <w:rPr>
          <w:rFonts w:ascii="Times New Roman"/>
          <w:b w:val="false"/>
          <w:i w:val="false"/>
          <w:color w:val="000000"/>
          <w:sz w:val="28"/>
        </w:rPr>
        <w:t>
      5. Көрсеткіштер болмаған кезде декларацияның тиісті торкөздері толтырылмайды.</w:t>
      </w:r>
    </w:p>
    <w:bookmarkEnd w:id="1107"/>
    <w:bookmarkStart w:name="z1135" w:id="1108"/>
    <w:p>
      <w:pPr>
        <w:spacing w:after="0"/>
        <w:ind w:left="0"/>
        <w:jc w:val="both"/>
      </w:pPr>
      <w:r>
        <w:rPr>
          <w:rFonts w:ascii="Times New Roman"/>
          <w:b w:val="false"/>
          <w:i w:val="false"/>
          <w:color w:val="000000"/>
          <w:sz w:val="28"/>
        </w:rPr>
        <w:t>
      6. Декларация жасау кезінде:</w:t>
      </w:r>
    </w:p>
    <w:bookmarkEnd w:id="1108"/>
    <w:bookmarkStart w:name="z1136" w:id="1109"/>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bookmarkEnd w:id="1109"/>
    <w:bookmarkStart w:name="z1137" w:id="1110"/>
    <w:p>
      <w:pPr>
        <w:spacing w:after="0"/>
        <w:ind w:left="0"/>
        <w:jc w:val="both"/>
      </w:pPr>
      <w:r>
        <w:rPr>
          <w:rFonts w:ascii="Times New Roman"/>
          <w:b w:val="false"/>
          <w:i w:val="false"/>
          <w:color w:val="000000"/>
          <w:sz w:val="28"/>
        </w:rPr>
        <w:t xml:space="preserve">
      2) электрондық жеткізгіште – нысандар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1110"/>
    <w:bookmarkStart w:name="z1138" w:id="1111"/>
    <w:p>
      <w:pPr>
        <w:spacing w:after="0"/>
        <w:ind w:left="0"/>
        <w:jc w:val="both"/>
      </w:pPr>
      <w:r>
        <w:rPr>
          <w:rFonts w:ascii="Times New Roman"/>
          <w:b w:val="false"/>
          <w:i w:val="false"/>
          <w:color w:val="000000"/>
          <w:sz w:val="28"/>
        </w:rPr>
        <w:t xml:space="preserve">
      7. Декларацияға Салық кодексінің 61-бабының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(салық агенті) не болмаса оның өкілі қол қояды және Қазақстан Республикасының заңнамасында белгіленген жағдайларда оның атауы жазылған мөрі бар салық төлеушінің (салық агентінің) не болмаса оның өкілінің мөрімен куәландырылады.</w:t>
      </w:r>
    </w:p>
    <w:bookmarkEnd w:id="1111"/>
    <w:bookmarkStart w:name="z1139" w:id="1112"/>
    <w:p>
      <w:pPr>
        <w:spacing w:after="0"/>
        <w:ind w:left="0"/>
        <w:jc w:val="both"/>
      </w:pPr>
      <w:r>
        <w:rPr>
          <w:rFonts w:ascii="Times New Roman"/>
          <w:b w:val="false"/>
          <w:i w:val="false"/>
          <w:color w:val="000000"/>
          <w:sz w:val="28"/>
        </w:rPr>
        <w:t>
      8. Декларацияны табыс ету кезінде:</w:t>
      </w:r>
    </w:p>
    <w:bookmarkEnd w:id="1112"/>
    <w:bookmarkStart w:name="z1140" w:id="1113"/>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Т.А.Ә. мен қойылған қолы және мөрдің бедері (штемпелі) белгісімен салық төлеушіге (салық агенті) қайтарылады;</w:t>
      </w:r>
    </w:p>
    <w:bookmarkEnd w:id="1113"/>
    <w:bookmarkStart w:name="z1141" w:id="1114"/>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(салық агенті) пошта немесе өзге байланыс ұйымының хабарламасын алады;</w:t>
      </w:r>
    </w:p>
    <w:bookmarkEnd w:id="1114"/>
    <w:bookmarkStart w:name="z1142" w:id="1115"/>
    <w:p>
      <w:pPr>
        <w:spacing w:after="0"/>
        <w:ind w:left="0"/>
        <w:jc w:val="both"/>
      </w:pPr>
      <w:r>
        <w:rPr>
          <w:rFonts w:ascii="Times New Roman"/>
          <w:b w:val="false"/>
          <w:i w:val="false"/>
          <w:color w:val="000000"/>
          <w:sz w:val="28"/>
        </w:rPr>
        <w:t>
      3) электронды түрде – салық төлеуші (салық агенті) салық есептілігін мемлекеттік кірістер органдарының салық есептілігін қабылдау жүйесінің салық есептілігін қабылданғаны немесе қабылданбағаны туралы хабарлама алады.</w:t>
      </w:r>
    </w:p>
    <w:bookmarkEnd w:id="1115"/>
    <w:bookmarkStart w:name="z1143" w:id="1116"/>
    <w:p>
      <w:pPr>
        <w:spacing w:after="0"/>
        <w:ind w:left="0"/>
        <w:jc w:val="left"/>
      </w:pPr>
      <w:r>
        <w:rPr>
          <w:rFonts w:ascii="Times New Roman"/>
          <w:b/>
          <w:i w:val="false"/>
          <w:color w:val="000000"/>
        </w:rPr>
        <w:t xml:space="preserve"> 2-Тарау. Декларацияны жасау бойынша түсіндірме (910.00 – нысан)</w:t>
      </w:r>
    </w:p>
    <w:bookmarkEnd w:id="1116"/>
    <w:bookmarkStart w:name="z1144" w:id="1117"/>
    <w:p>
      <w:pPr>
        <w:spacing w:after="0"/>
        <w:ind w:left="0"/>
        <w:jc w:val="both"/>
      </w:pPr>
      <w:r>
        <w:rPr>
          <w:rFonts w:ascii="Times New Roman"/>
          <w:b w:val="false"/>
          <w:i w:val="false"/>
          <w:color w:val="000000"/>
          <w:sz w:val="28"/>
        </w:rPr>
        <w:t>
      9. "Салық төлеуші (салық агенті) туралы жалпы ақпарат" деген бөлімде салық төлеуші (салық агенті) мынадай деректерді көрсетеді:</w:t>
      </w:r>
    </w:p>
    <w:bookmarkEnd w:id="1117"/>
    <w:bookmarkStart w:name="z1145" w:id="1118"/>
    <w:p>
      <w:pPr>
        <w:spacing w:after="0"/>
        <w:ind w:left="0"/>
        <w:jc w:val="both"/>
      </w:pPr>
      <w:r>
        <w:rPr>
          <w:rFonts w:ascii="Times New Roman"/>
          <w:b w:val="false"/>
          <w:i w:val="false"/>
          <w:color w:val="000000"/>
          <w:sz w:val="28"/>
        </w:rPr>
        <w:t>
      1) ЖСН (БСН) – салық төлеушінің (салық агентінің) жеке сәйкестендіру нөмері (бизнес-сәйкестендіру нөмері);</w:t>
      </w:r>
    </w:p>
    <w:bookmarkEnd w:id="1118"/>
    <w:bookmarkStart w:name="z1146" w:id="1119"/>
    <w:p>
      <w:pPr>
        <w:spacing w:after="0"/>
        <w:ind w:left="0"/>
        <w:jc w:val="both"/>
      </w:pPr>
      <w:r>
        <w:rPr>
          <w:rFonts w:ascii="Times New Roman"/>
          <w:b w:val="false"/>
          <w:i w:val="false"/>
          <w:color w:val="000000"/>
          <w:sz w:val="28"/>
        </w:rPr>
        <w:t>
      2) дара кәсіпкердің тегі, аты, әкесінің аты (ол бар болса) немесе құрылтай құжаттарына сәйкес заңды тұлғаның атауы көрсетіледі.</w:t>
      </w:r>
    </w:p>
    <w:bookmarkEnd w:id="1119"/>
    <w:bookmarkStart w:name="z1147" w:id="1120"/>
    <w:p>
      <w:pPr>
        <w:spacing w:after="0"/>
        <w:ind w:left="0"/>
        <w:jc w:val="both"/>
      </w:pPr>
      <w:r>
        <w:rPr>
          <w:rFonts w:ascii="Times New Roman"/>
          <w:b w:val="false"/>
          <w:i w:val="false"/>
          <w:color w:val="000000"/>
          <w:sz w:val="28"/>
        </w:rPr>
        <w:t>
      Салық міндеттемесін мүлікті сенімгерлікпен басқару шартына сәйкес немесе сенімгерлікпен басқару туындайтын өзге жағдайларда сенімгерлікпен басқарушы орындаған кезде жолда сенімгерлікпен басқарушы жеке тұлғаның тегі, аты, әкесінің аты (ол болған жағдай) немесе құрылтай құжаттарына сәйкес сенімгерлікпен басқарушы заңды тұлғаның атауы көрсетіледі;</w:t>
      </w:r>
    </w:p>
    <w:bookmarkEnd w:id="1120"/>
    <w:bookmarkStart w:name="z1148" w:id="1121"/>
    <w:p>
      <w:pPr>
        <w:spacing w:after="0"/>
        <w:ind w:left="0"/>
        <w:jc w:val="both"/>
      </w:pPr>
      <w:r>
        <w:rPr>
          <w:rFonts w:ascii="Times New Roman"/>
          <w:b w:val="false"/>
          <w:i w:val="false"/>
          <w:color w:val="000000"/>
          <w:sz w:val="28"/>
        </w:rPr>
        <w:t>
      3) салық есептілігі тапсырылатын салық кезеңі (араб сандарымен көрсетіледі);</w:t>
      </w:r>
    </w:p>
    <w:bookmarkEnd w:id="1121"/>
    <w:bookmarkStart w:name="z1149" w:id="1122"/>
    <w:p>
      <w:pPr>
        <w:spacing w:after="0"/>
        <w:ind w:left="0"/>
        <w:jc w:val="both"/>
      </w:pPr>
      <w:r>
        <w:rPr>
          <w:rFonts w:ascii="Times New Roman"/>
          <w:b w:val="false"/>
          <w:i w:val="false"/>
          <w:color w:val="000000"/>
          <w:sz w:val="28"/>
        </w:rPr>
        <w:t>
      4) салық төлеуші санаты. Торкөздер егер салық төлеуші А немесе В. C немесе D торкөздерінде көрсетілген санаттардың біріне жатқан жағдайда белгіленеді;</w:t>
      </w:r>
    </w:p>
    <w:bookmarkEnd w:id="1122"/>
    <w:bookmarkStart w:name="z1150" w:id="1123"/>
    <w:p>
      <w:pPr>
        <w:spacing w:after="0"/>
        <w:ind w:left="0"/>
        <w:jc w:val="both"/>
      </w:pPr>
      <w:r>
        <w:rPr>
          <w:rFonts w:ascii="Times New Roman"/>
          <w:b w:val="false"/>
          <w:i w:val="false"/>
          <w:color w:val="000000"/>
          <w:sz w:val="28"/>
        </w:rPr>
        <w:t>
      А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 болып табылатын салық төлеуші;</w:t>
      </w:r>
    </w:p>
    <w:bookmarkEnd w:id="1123"/>
    <w:bookmarkStart w:name="z1151" w:id="1124"/>
    <w:p>
      <w:pPr>
        <w:spacing w:after="0"/>
        <w:ind w:left="0"/>
        <w:jc w:val="both"/>
      </w:pPr>
      <w:r>
        <w:rPr>
          <w:rFonts w:ascii="Times New Roman"/>
          <w:b w:val="false"/>
          <w:i w:val="false"/>
          <w:color w:val="000000"/>
          <w:sz w:val="28"/>
        </w:rPr>
        <w:t>
      В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басқарушының құрылтайшысы немесе сенімгерлікпен басқару туындаудың өзге жағдайларында пайда алушы болып табылатын салық төлеуші;</w:t>
      </w:r>
    </w:p>
    <w:bookmarkEnd w:id="1124"/>
    <w:bookmarkStart w:name="z1152" w:id="1125"/>
    <w:p>
      <w:pPr>
        <w:spacing w:after="0"/>
        <w:ind w:left="0"/>
        <w:jc w:val="both"/>
      </w:pPr>
      <w:r>
        <w:rPr>
          <w:rFonts w:ascii="Times New Roman"/>
          <w:b w:val="false"/>
          <w:i w:val="false"/>
          <w:color w:val="000000"/>
          <w:sz w:val="28"/>
        </w:rPr>
        <w:t>
      С - Бухгалтерлік есеп пен қаржылық есептілік туралы Қазақстан Республикасы заңнамасына сәйкес бухгалтерлік есепті жүргізуді жүзеге асыратын салық төлеуші;</w:t>
      </w:r>
    </w:p>
    <w:bookmarkEnd w:id="1125"/>
    <w:bookmarkStart w:name="z1153" w:id="1126"/>
    <w:p>
      <w:pPr>
        <w:spacing w:after="0"/>
        <w:ind w:left="0"/>
        <w:jc w:val="both"/>
      </w:pPr>
      <w:r>
        <w:rPr>
          <w:rFonts w:ascii="Times New Roman"/>
          <w:b w:val="false"/>
          <w:i w:val="false"/>
          <w:color w:val="000000"/>
          <w:sz w:val="28"/>
        </w:rPr>
        <w:t>
      D - Бухгалтерлік есеп пен қаржылық есептілік туралы Қазақстан Республикасы заңнамасына сәйкес бухгалтерлік есепті жүргізуді жүзеге асырмайтын салық төлеуші;</w:t>
      </w:r>
    </w:p>
    <w:bookmarkEnd w:id="1126"/>
    <w:bookmarkStart w:name="z1154" w:id="1127"/>
    <w:p>
      <w:pPr>
        <w:spacing w:after="0"/>
        <w:ind w:left="0"/>
        <w:jc w:val="both"/>
      </w:pPr>
      <w:r>
        <w:rPr>
          <w:rFonts w:ascii="Times New Roman"/>
          <w:b w:val="false"/>
          <w:i w:val="false"/>
          <w:color w:val="000000"/>
          <w:sz w:val="28"/>
        </w:rPr>
        <w:t xml:space="preserve">
      5) декларацияның түрі.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w:t>
      </w:r>
    </w:p>
    <w:bookmarkEnd w:id="1127"/>
    <w:bookmarkStart w:name="z1155" w:id="1128"/>
    <w:p>
      <w:pPr>
        <w:spacing w:after="0"/>
        <w:ind w:left="0"/>
        <w:jc w:val="both"/>
      </w:pPr>
      <w:r>
        <w:rPr>
          <w:rFonts w:ascii="Times New Roman"/>
          <w:b w:val="false"/>
          <w:i w:val="false"/>
          <w:color w:val="000000"/>
          <w:sz w:val="28"/>
        </w:rPr>
        <w:t xml:space="preserve">
      6) хабарламаның нөмірі мен күні. Торкөздер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табыс еткен жағдайда толтырылады;</w:t>
      </w:r>
    </w:p>
    <w:bookmarkEnd w:id="1128"/>
    <w:bookmarkStart w:name="z1156" w:id="1129"/>
    <w:p>
      <w:pPr>
        <w:spacing w:after="0"/>
        <w:ind w:left="0"/>
        <w:jc w:val="both"/>
      </w:pPr>
      <w:r>
        <w:rPr>
          <w:rFonts w:ascii="Times New Roman"/>
          <w:b w:val="false"/>
          <w:i w:val="false"/>
          <w:color w:val="000000"/>
          <w:sz w:val="28"/>
        </w:rPr>
        <w:t>
      7)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w:t>
      </w:r>
    </w:p>
    <w:bookmarkEnd w:id="1129"/>
    <w:bookmarkStart w:name="z1157" w:id="1130"/>
    <w:p>
      <w:pPr>
        <w:spacing w:after="0"/>
        <w:ind w:left="0"/>
        <w:jc w:val="both"/>
      </w:pPr>
      <w:r>
        <w:rPr>
          <w:rFonts w:ascii="Times New Roman"/>
          <w:b w:val="false"/>
          <w:i w:val="false"/>
          <w:color w:val="000000"/>
          <w:sz w:val="28"/>
        </w:rPr>
        <w:t>
      8) резиденттік белгісі.</w:t>
      </w:r>
    </w:p>
    <w:bookmarkEnd w:id="1130"/>
    <w:bookmarkStart w:name="z1158" w:id="1131"/>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bookmarkEnd w:id="1131"/>
    <w:bookmarkStart w:name="z1159" w:id="1132"/>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bookmarkEnd w:id="1132"/>
    <w:bookmarkStart w:name="z1160" w:id="1133"/>
    <w:p>
      <w:pPr>
        <w:spacing w:after="0"/>
        <w:ind w:left="0"/>
        <w:jc w:val="both"/>
      </w:pPr>
      <w:r>
        <w:rPr>
          <w:rFonts w:ascii="Times New Roman"/>
          <w:b w:val="false"/>
          <w:i w:val="false"/>
          <w:color w:val="000000"/>
          <w:sz w:val="28"/>
        </w:rPr>
        <w:t>
      10. "Салықтарды есептеу" деген бөлімде:</w:t>
      </w:r>
    </w:p>
    <w:bookmarkEnd w:id="1133"/>
    <w:bookmarkStart w:name="z1161" w:id="1134"/>
    <w:p>
      <w:pPr>
        <w:spacing w:after="0"/>
        <w:ind w:left="0"/>
        <w:jc w:val="both"/>
      </w:pPr>
      <w:r>
        <w:rPr>
          <w:rFonts w:ascii="Times New Roman"/>
          <w:b w:val="false"/>
          <w:i w:val="false"/>
          <w:color w:val="000000"/>
          <w:sz w:val="28"/>
        </w:rPr>
        <w:t xml:space="preserve">
      1) 910.00.001 жолында Салық кодексінің 427 - бабының </w:t>
      </w:r>
      <w:r>
        <w:rPr>
          <w:rFonts w:ascii="Times New Roman"/>
          <w:b w:val="false"/>
          <w:i w:val="false"/>
          <w:color w:val="000000"/>
          <w:sz w:val="28"/>
        </w:rPr>
        <w:t>8-тармағына</w:t>
      </w:r>
      <w:r>
        <w:rPr>
          <w:rFonts w:ascii="Times New Roman"/>
          <w:b w:val="false"/>
          <w:i w:val="false"/>
          <w:color w:val="000000"/>
          <w:sz w:val="28"/>
        </w:rPr>
        <w:t xml:space="preserve"> сәйкес жүргізілетін түзетулер ескеріле отырып, осы баптың 3-тармағына сәйкес белгіленген табыс сомасы көрсетіледі;</w:t>
      </w:r>
    </w:p>
    <w:bookmarkEnd w:id="1134"/>
    <w:bookmarkStart w:name="z1162" w:id="1135"/>
    <w:p>
      <w:pPr>
        <w:spacing w:after="0"/>
        <w:ind w:left="0"/>
        <w:jc w:val="both"/>
      </w:pPr>
      <w:r>
        <w:rPr>
          <w:rFonts w:ascii="Times New Roman"/>
          <w:b w:val="false"/>
          <w:i w:val="false"/>
          <w:color w:val="000000"/>
          <w:sz w:val="28"/>
        </w:rPr>
        <w:t>
      2) 910.00.002 жолында "Трансферттік баға белгілеу туралы" 2008 жылғы 5 шілдедегі Қазақстан Республикасының Заңына (бұдан әрі – Трансферттік баға белгілеу туралы Заң) сәйкес айқындалатын табыс көрсетіледі;</w:t>
      </w:r>
    </w:p>
    <w:bookmarkEnd w:id="1135"/>
    <w:bookmarkStart w:name="z1163" w:id="1136"/>
    <w:p>
      <w:pPr>
        <w:spacing w:after="0"/>
        <w:ind w:left="0"/>
        <w:jc w:val="both"/>
      </w:pPr>
      <w:r>
        <w:rPr>
          <w:rFonts w:ascii="Times New Roman"/>
          <w:b w:val="false"/>
          <w:i w:val="false"/>
          <w:color w:val="000000"/>
          <w:sz w:val="28"/>
        </w:rPr>
        <w:t>
      3) 910.00.003 жолында:</w:t>
      </w:r>
    </w:p>
    <w:bookmarkEnd w:id="1136"/>
    <w:bookmarkStart w:name="z1164" w:id="1137"/>
    <w:p>
      <w:pPr>
        <w:spacing w:after="0"/>
        <w:ind w:left="0"/>
        <w:jc w:val="both"/>
      </w:pPr>
      <w:r>
        <w:rPr>
          <w:rFonts w:ascii="Times New Roman"/>
          <w:b w:val="false"/>
          <w:i w:val="false"/>
          <w:color w:val="000000"/>
          <w:sz w:val="28"/>
        </w:rPr>
        <w:t>
      заңды тұлғаның: (А+В+С+D+E+F) / 6 ай формуласы бойынша айқындаған, мұнда А+В+С+D+E+F - салық кезеңінің әрбір айы үшін қызметкерлердің саны;</w:t>
      </w:r>
    </w:p>
    <w:bookmarkEnd w:id="1137"/>
    <w:bookmarkStart w:name="z1165" w:id="1138"/>
    <w:p>
      <w:pPr>
        <w:spacing w:after="0"/>
        <w:ind w:left="0"/>
        <w:jc w:val="both"/>
      </w:pPr>
      <w:r>
        <w:rPr>
          <w:rFonts w:ascii="Times New Roman"/>
          <w:b w:val="false"/>
          <w:i w:val="false"/>
          <w:color w:val="000000"/>
          <w:sz w:val="28"/>
        </w:rPr>
        <w:t>
      дара кәсіпкер ((А+В+С+D+E+F) / 6 ай) + 1 формуласы бойынша, дара кәсіпкерді қоса алып, айқындаған салық кезеңі үшін қызметкерлердің орташа тізімдік саны көрсетіледі;</w:t>
      </w:r>
    </w:p>
    <w:bookmarkEnd w:id="1138"/>
    <w:bookmarkStart w:name="z1166" w:id="1139"/>
    <w:p>
      <w:pPr>
        <w:spacing w:after="0"/>
        <w:ind w:left="0"/>
        <w:jc w:val="both"/>
      </w:pPr>
      <w:r>
        <w:rPr>
          <w:rFonts w:ascii="Times New Roman"/>
          <w:b w:val="false"/>
          <w:i w:val="false"/>
          <w:color w:val="000000"/>
          <w:sz w:val="28"/>
        </w:rPr>
        <w:t>
      910.00.003 А жолында қызметкерлердің-зейнеткерлердың орташа тізімдік саны көрсетіледі, 910.00.003 В жолында қызметкерлердің-мүгедектердің орташа тізімдік саны көрсетіледі.</w:t>
      </w:r>
    </w:p>
    <w:bookmarkEnd w:id="1139"/>
    <w:bookmarkStart w:name="z1167" w:id="1140"/>
    <w:p>
      <w:pPr>
        <w:spacing w:after="0"/>
        <w:ind w:left="0"/>
        <w:jc w:val="both"/>
      </w:pPr>
      <w:r>
        <w:rPr>
          <w:rFonts w:ascii="Times New Roman"/>
          <w:b w:val="false"/>
          <w:i w:val="false"/>
          <w:color w:val="000000"/>
          <w:sz w:val="28"/>
        </w:rPr>
        <w:t>
      Егер қызметкерлердің тізімі бойынша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bookmarkEnd w:id="1140"/>
    <w:bookmarkStart w:name="z1168" w:id="1141"/>
    <w:p>
      <w:pPr>
        <w:spacing w:after="0"/>
        <w:ind w:left="0"/>
        <w:jc w:val="both"/>
      </w:pPr>
      <w:r>
        <w:rPr>
          <w:rFonts w:ascii="Times New Roman"/>
          <w:b w:val="false"/>
          <w:i w:val="false"/>
          <w:color w:val="000000"/>
          <w:sz w:val="28"/>
        </w:rPr>
        <w:t>
      4) 910.00.004 жолында салық кезеңі үшін бір қызметкерге орташа айлық еңбекақысы көрсетіледі;</w:t>
      </w:r>
    </w:p>
    <w:bookmarkEnd w:id="1141"/>
    <w:bookmarkStart w:name="z1169" w:id="1142"/>
    <w:p>
      <w:pPr>
        <w:spacing w:after="0"/>
        <w:ind w:left="0"/>
        <w:jc w:val="both"/>
      </w:pPr>
      <w:r>
        <w:rPr>
          <w:rFonts w:ascii="Times New Roman"/>
          <w:b w:val="false"/>
          <w:i w:val="false"/>
          <w:color w:val="000000"/>
          <w:sz w:val="28"/>
        </w:rPr>
        <w:t>
      5) 910.00.005 жолында: 910.00.001 х 3% формуласы бойынша айқындалатын, Салық кодексінің 436-бабы 1-тармағында белгіленген мөлшерлемесі бойынша есептелген салықтардың сомасы көрсетіледі;</w:t>
      </w:r>
    </w:p>
    <w:bookmarkEnd w:id="1142"/>
    <w:bookmarkStart w:name="z1170" w:id="1143"/>
    <w:p>
      <w:pPr>
        <w:spacing w:after="0"/>
        <w:ind w:left="0"/>
        <w:jc w:val="both"/>
      </w:pPr>
      <w:r>
        <w:rPr>
          <w:rFonts w:ascii="Times New Roman"/>
          <w:b w:val="false"/>
          <w:i w:val="false"/>
          <w:color w:val="000000"/>
          <w:sz w:val="28"/>
        </w:rPr>
        <w:t xml:space="preserve">
      6) 910.00.006 жолында Салық кодексінің 436-бабының </w:t>
      </w:r>
      <w:r>
        <w:rPr>
          <w:rFonts w:ascii="Times New Roman"/>
          <w:b w:val="false"/>
          <w:i w:val="false"/>
          <w:color w:val="000000"/>
          <w:sz w:val="28"/>
        </w:rPr>
        <w:t>2-тармағына</w:t>
      </w:r>
      <w:r>
        <w:rPr>
          <w:rFonts w:ascii="Times New Roman"/>
          <w:b w:val="false"/>
          <w:i w:val="false"/>
          <w:color w:val="000000"/>
          <w:sz w:val="28"/>
        </w:rPr>
        <w:t xml:space="preserve"> сәйкес салықтардың сомасын түзету көрсетіледі, ол заңды тұлғалармен: 910.00.005 (табыстан есептелген салықтардың сомасы х 910.00.003 (қызметкерлердің орташа тізімдік саны) х 1,5% (түзету пайызы) формуласы бойынша айқындалады;</w:t>
      </w:r>
    </w:p>
    <w:bookmarkEnd w:id="1143"/>
    <w:bookmarkStart w:name="z1171" w:id="1144"/>
    <w:p>
      <w:pPr>
        <w:spacing w:after="0"/>
        <w:ind w:left="0"/>
        <w:jc w:val="both"/>
      </w:pPr>
      <w:r>
        <w:rPr>
          <w:rFonts w:ascii="Times New Roman"/>
          <w:b w:val="false"/>
          <w:i w:val="false"/>
          <w:color w:val="000000"/>
          <w:sz w:val="28"/>
        </w:rPr>
        <w:t>
      дара кәсіпкерлермен: 910.00.005 (табыстан есептелген салықтардың сомасы) х 910.00.003 (қызметкерлердің орташа тізімдік саны) х 1,5% (түзету проценті) формуласы бойынша айқындалады.</w:t>
      </w:r>
    </w:p>
    <w:bookmarkEnd w:id="1144"/>
    <w:bookmarkStart w:name="z1172" w:id="1145"/>
    <w:p>
      <w:pPr>
        <w:spacing w:after="0"/>
        <w:ind w:left="0"/>
        <w:jc w:val="both"/>
      </w:pPr>
      <w:r>
        <w:rPr>
          <w:rFonts w:ascii="Times New Roman"/>
          <w:b w:val="false"/>
          <w:i w:val="false"/>
          <w:color w:val="000000"/>
          <w:sz w:val="28"/>
        </w:rPr>
        <w:t xml:space="preserve">
      Бұл жол егер салық кезеңінің қорытындысы бойынша бір қызметкердің орташа айлық еңбекақысы Салық кодексінің 436-бабы </w:t>
      </w:r>
      <w:r>
        <w:rPr>
          <w:rFonts w:ascii="Times New Roman"/>
          <w:b w:val="false"/>
          <w:i w:val="false"/>
          <w:color w:val="000000"/>
          <w:sz w:val="28"/>
        </w:rPr>
        <w:t>2-тармағына</w:t>
      </w:r>
      <w:r>
        <w:rPr>
          <w:rFonts w:ascii="Times New Roman"/>
          <w:b w:val="false"/>
          <w:i w:val="false"/>
          <w:color w:val="000000"/>
          <w:sz w:val="28"/>
        </w:rPr>
        <w:t xml:space="preserve"> сәйкес дара кәсіпкерлерде кемінде 2 еселенген, заңды тұлғаларда кемінде 2,5 еселенген мөлшерін құраған жағдайда толтырылады;</w:t>
      </w:r>
    </w:p>
    <w:bookmarkEnd w:id="1145"/>
    <w:bookmarkStart w:name="z1173" w:id="1146"/>
    <w:p>
      <w:pPr>
        <w:spacing w:after="0"/>
        <w:ind w:left="0"/>
        <w:jc w:val="both"/>
      </w:pPr>
      <w:r>
        <w:rPr>
          <w:rFonts w:ascii="Times New Roman"/>
          <w:b w:val="false"/>
          <w:i w:val="false"/>
          <w:color w:val="000000"/>
          <w:sz w:val="28"/>
        </w:rPr>
        <w:t>
      7) 910.00.007 жолында: 910.00.005 – 910.00.006 формуласы бойынша айқындалатын түзетуден кейінгі салықтардың сомасы көрсетіледі;</w:t>
      </w:r>
    </w:p>
    <w:bookmarkEnd w:id="1146"/>
    <w:bookmarkStart w:name="z1174" w:id="1147"/>
    <w:p>
      <w:pPr>
        <w:spacing w:after="0"/>
        <w:ind w:left="0"/>
        <w:jc w:val="both"/>
      </w:pPr>
      <w:r>
        <w:rPr>
          <w:rFonts w:ascii="Times New Roman"/>
          <w:b w:val="false"/>
          <w:i w:val="false"/>
          <w:color w:val="000000"/>
          <w:sz w:val="28"/>
        </w:rPr>
        <w:t>
      8) 910.00.008 жолында: 910.00.007 х 0,5 декларация бойынша есептелген салық сомасынан ½ мөлшерінде бюджетке төленуге жататын жеке (корпоративтік) табыс салығының сомасы көрсетіледі;</w:t>
      </w:r>
    </w:p>
    <w:bookmarkEnd w:id="1147"/>
    <w:bookmarkStart w:name="z1175" w:id="1148"/>
    <w:p>
      <w:pPr>
        <w:spacing w:after="0"/>
        <w:ind w:left="0"/>
        <w:jc w:val="both"/>
      </w:pPr>
      <w:r>
        <w:rPr>
          <w:rFonts w:ascii="Times New Roman"/>
          <w:b w:val="false"/>
          <w:i w:val="false"/>
          <w:color w:val="000000"/>
          <w:sz w:val="28"/>
        </w:rPr>
        <w:t>
      9) 910.00.009 жолда: (910.00.007 х 0,5) – 910.00.011 VII – 910.00.018 VII формуласы бойынша айқындалатын, Мемлекеттік әлеуметтік сақтандыру қорына есептелген әлеуметтік аударымдар сомасын алып тастағаннан кейінгі декларация бойынша есептелген салық сомасынан ½ мөлшеріндегі бюджетке төленуге жататын әлеуметтік салық сомасы көрсетіледі.</w:t>
      </w:r>
    </w:p>
    <w:bookmarkEnd w:id="1148"/>
    <w:bookmarkStart w:name="z1176" w:id="1149"/>
    <w:p>
      <w:pPr>
        <w:spacing w:after="0"/>
        <w:ind w:left="0"/>
        <w:jc w:val="both"/>
      </w:pPr>
      <w:r>
        <w:rPr>
          <w:rFonts w:ascii="Times New Roman"/>
          <w:b w:val="false"/>
          <w:i w:val="false"/>
          <w:color w:val="000000"/>
          <w:sz w:val="28"/>
        </w:rPr>
        <w:t xml:space="preserve">
      "Міндетті әлеуметтік сақтандыру туралы" 2003 жылғы 25 сәуірдегі Қазақстан Республикасының Заңына (бұдан әрі – Міндетті әлеуметтік сақтандыру туралы Заңы) сәйкес есептелген Мемлекеттік әлеуметтік сақтандыру қорына әлеуметтік аударымдар сомасы әлеуметтік салық сомасынан асып түскен кезде 910.00.009 жолда Салық кодексінің 437-бабының </w:t>
      </w:r>
      <w:r>
        <w:rPr>
          <w:rFonts w:ascii="Times New Roman"/>
          <w:b w:val="false"/>
          <w:i w:val="false"/>
          <w:color w:val="000000"/>
          <w:sz w:val="28"/>
        </w:rPr>
        <w:t>2-тармағына</w:t>
      </w:r>
      <w:r>
        <w:rPr>
          <w:rFonts w:ascii="Times New Roman"/>
          <w:b w:val="false"/>
          <w:i w:val="false"/>
          <w:color w:val="000000"/>
          <w:sz w:val="28"/>
        </w:rPr>
        <w:t xml:space="preserve"> сәйкес нөлге тең әлеуметтік салық сомасы көрсетіледі;</w:t>
      </w:r>
    </w:p>
    <w:bookmarkEnd w:id="1149"/>
    <w:bookmarkStart w:name="z1177" w:id="1150"/>
    <w:p>
      <w:pPr>
        <w:spacing w:after="0"/>
        <w:ind w:left="0"/>
        <w:jc w:val="both"/>
      </w:pPr>
      <w:r>
        <w:rPr>
          <w:rFonts w:ascii="Times New Roman"/>
          <w:b w:val="false"/>
          <w:i w:val="false"/>
          <w:color w:val="000000"/>
          <w:sz w:val="28"/>
        </w:rPr>
        <w:t>
      10. Дара кәсіпкерлер үшін әлеуметтік аударымдарды, міндетті зейнетақы жарналары мен міндетті әлеуметтік медициналық сақтандыруға аударымдарды есептеу" бөлімінде:</w:t>
      </w:r>
    </w:p>
    <w:bookmarkEnd w:id="1150"/>
    <w:bookmarkStart w:name="z1178" w:id="1151"/>
    <w:p>
      <w:pPr>
        <w:spacing w:after="0"/>
        <w:ind w:left="0"/>
        <w:jc w:val="both"/>
      </w:pPr>
      <w:r>
        <w:rPr>
          <w:rFonts w:ascii="Times New Roman"/>
          <w:b w:val="false"/>
          <w:i w:val="false"/>
          <w:color w:val="000000"/>
          <w:sz w:val="28"/>
        </w:rPr>
        <w:t>
      1) 910.00.010 I жолынан бастап 910.00.010 VI дейінгі жолдарда есепті кезеңнің әрбір айына арналған Міндетті әлеуметтік сақтандыру туралы заңға сәйкес дара кәсіпкер үшін әлеуметтік аударымдар есептелетін табыс көрсетіледі.</w:t>
      </w:r>
    </w:p>
    <w:bookmarkEnd w:id="1151"/>
    <w:bookmarkStart w:name="z1179" w:id="1152"/>
    <w:p>
      <w:pPr>
        <w:spacing w:after="0"/>
        <w:ind w:left="0"/>
        <w:jc w:val="both"/>
      </w:pPr>
      <w:r>
        <w:rPr>
          <w:rFonts w:ascii="Times New Roman"/>
          <w:b w:val="false"/>
          <w:i w:val="false"/>
          <w:color w:val="000000"/>
          <w:sz w:val="28"/>
        </w:rPr>
        <w:t>
      910.00.010 VII жолы 910.00.010 I жолынан бастап 910.00.010 VI дейінгі жолдардың сомасы ретінде айқындалатын жарты жылдыққа арналған табыстың жиынтық сомасын көрсету үшін арналған;</w:t>
      </w:r>
    </w:p>
    <w:bookmarkEnd w:id="1152"/>
    <w:bookmarkStart w:name="z1180" w:id="1153"/>
    <w:p>
      <w:pPr>
        <w:spacing w:after="0"/>
        <w:ind w:left="0"/>
        <w:jc w:val="both"/>
      </w:pPr>
      <w:r>
        <w:rPr>
          <w:rFonts w:ascii="Times New Roman"/>
          <w:b w:val="false"/>
          <w:i w:val="false"/>
          <w:color w:val="000000"/>
          <w:sz w:val="28"/>
        </w:rPr>
        <w:t>
      2) 910.00.011 I жолынан бастап 910.00.011 VI дейінгі жолдарда есепті кезеңнің әрбір айына арналған Міндетті әлеуметтік сақтандыру туралы заңға сәйкес есептелінген дара кәсіпкер үшін әлеуметтік аударымдардың сомасы көрсетіледі.</w:t>
      </w:r>
    </w:p>
    <w:bookmarkEnd w:id="1153"/>
    <w:bookmarkStart w:name="z1181" w:id="1154"/>
    <w:p>
      <w:pPr>
        <w:spacing w:after="0"/>
        <w:ind w:left="0"/>
        <w:jc w:val="both"/>
      </w:pPr>
      <w:r>
        <w:rPr>
          <w:rFonts w:ascii="Times New Roman"/>
          <w:b w:val="false"/>
          <w:i w:val="false"/>
          <w:color w:val="000000"/>
          <w:sz w:val="28"/>
        </w:rPr>
        <w:t>
      910.00.011 VII жолы 910.00.011 I жолынан бастап 910.00.011 VI дейінгі жолдардың сомасы ретінде айқындалатын жарты жылдыққа арналған әлеуметтік аударымдардың жиынтық сомасын көрсету үшін арналған;</w:t>
      </w:r>
    </w:p>
    <w:bookmarkEnd w:id="1154"/>
    <w:bookmarkStart w:name="z1182" w:id="1155"/>
    <w:p>
      <w:pPr>
        <w:spacing w:after="0"/>
        <w:ind w:left="0"/>
        <w:jc w:val="both"/>
      </w:pPr>
      <w:r>
        <w:rPr>
          <w:rFonts w:ascii="Times New Roman"/>
          <w:b w:val="false"/>
          <w:i w:val="false"/>
          <w:color w:val="000000"/>
          <w:sz w:val="28"/>
        </w:rPr>
        <w:t>
      3) 910.00.012 I жолынан бастап 910.00.12 VI дейінгі жолдарда есепті кезеңнің әрбір айына арналған дара кәсіпкер үшін міндетті зейнетақы жарналары есептелетін табыс көрсетіледі.</w:t>
      </w:r>
    </w:p>
    <w:bookmarkEnd w:id="1155"/>
    <w:bookmarkStart w:name="z1183" w:id="1156"/>
    <w:p>
      <w:pPr>
        <w:spacing w:after="0"/>
        <w:ind w:left="0"/>
        <w:jc w:val="both"/>
      </w:pPr>
      <w:r>
        <w:rPr>
          <w:rFonts w:ascii="Times New Roman"/>
          <w:b w:val="false"/>
          <w:i w:val="false"/>
          <w:color w:val="000000"/>
          <w:sz w:val="28"/>
        </w:rPr>
        <w:t>
      910.00.012 VII жолы 910.00.012 I жолынан бастап 910.00.012 VI дейінгі жолдардың сомасы ретінде айқындалатын жарты жылдыққа арналған табыстың жиынтық сомасын көрсету үшін арналған;</w:t>
      </w:r>
    </w:p>
    <w:bookmarkEnd w:id="1156"/>
    <w:bookmarkStart w:name="z1184" w:id="1157"/>
    <w:p>
      <w:pPr>
        <w:spacing w:after="0"/>
        <w:ind w:left="0"/>
        <w:jc w:val="both"/>
      </w:pPr>
      <w:r>
        <w:rPr>
          <w:rFonts w:ascii="Times New Roman"/>
          <w:b w:val="false"/>
          <w:i w:val="false"/>
          <w:color w:val="000000"/>
          <w:sz w:val="28"/>
        </w:rPr>
        <w:t>
      4) 910.00.013 I жолынан бастап 910.00.013 VI дейінгі жолдарда есепті кезеңнің әрбір айына арналған дара кәсіпкер үшін міндетті зейнетақы жарналарының сомасы көрсетіледі.</w:t>
      </w:r>
    </w:p>
    <w:bookmarkEnd w:id="1157"/>
    <w:bookmarkStart w:name="z1185" w:id="1158"/>
    <w:p>
      <w:pPr>
        <w:spacing w:after="0"/>
        <w:ind w:left="0"/>
        <w:jc w:val="both"/>
      </w:pPr>
      <w:r>
        <w:rPr>
          <w:rFonts w:ascii="Times New Roman"/>
          <w:b w:val="false"/>
          <w:i w:val="false"/>
          <w:color w:val="000000"/>
          <w:sz w:val="28"/>
        </w:rPr>
        <w:t>
      910.00.013 VII жолы 910.00.013 I жолынан бастап 910.00.013 VI дейінгі жолдардың сомасы ретінде айқындалатын жарты жылдыққа арналған міндетті зейнетақы жарналарының жиынтық сомасын көрсету үшін арналған;</w:t>
      </w:r>
    </w:p>
    <w:bookmarkEnd w:id="1158"/>
    <w:bookmarkStart w:name="z1186" w:id="1159"/>
    <w:p>
      <w:pPr>
        <w:spacing w:after="0"/>
        <w:ind w:left="0"/>
        <w:jc w:val="both"/>
      </w:pPr>
      <w:r>
        <w:rPr>
          <w:rFonts w:ascii="Times New Roman"/>
          <w:b w:val="false"/>
          <w:i w:val="false"/>
          <w:color w:val="000000"/>
          <w:sz w:val="28"/>
        </w:rPr>
        <w:t>
      5) 910.00.014 I жолынан бастап 910.00.014 VI дейінгі жолдарда "Міндетті әлеуметтік медициналық сақтандыру туралы" 2015 жылғы 16 қарашадағы Қазақстан Республикасының Заңына (бұдан әрі – Міндетті әлеуметтік медициналық сақтандыру туралы заңы) сәйкес есепті кезеңнің әрбір айына арналған дара кәсіпкер үшін міндетті әлеуметтік медициналық сақтандыру жарналарының сомасы көрсетіледі.</w:t>
      </w:r>
    </w:p>
    <w:bookmarkEnd w:id="1159"/>
    <w:bookmarkStart w:name="z1187" w:id="1160"/>
    <w:p>
      <w:pPr>
        <w:spacing w:after="0"/>
        <w:ind w:left="0"/>
        <w:jc w:val="both"/>
      </w:pPr>
      <w:r>
        <w:rPr>
          <w:rFonts w:ascii="Times New Roman"/>
          <w:b w:val="false"/>
          <w:i w:val="false"/>
          <w:color w:val="000000"/>
          <w:sz w:val="28"/>
        </w:rPr>
        <w:t>
      910.00.014 VII жолы 910.00.014 I жолынан бастап 910.00.014 VI дейінгі жолдардың сомасы ретінде айқындалатын жарты жылдыққа арналған дара кәсіпкер үшін міндетті әлеуметтік медициналық сақтандыруға жарналарының жиынтық сомасын көрсету үшін арналған.</w:t>
      </w:r>
    </w:p>
    <w:bookmarkEnd w:id="1160"/>
    <w:bookmarkStart w:name="z1188" w:id="1161"/>
    <w:p>
      <w:pPr>
        <w:spacing w:after="0"/>
        <w:ind w:left="0"/>
        <w:jc w:val="both"/>
      </w:pPr>
      <w:r>
        <w:rPr>
          <w:rFonts w:ascii="Times New Roman"/>
          <w:b w:val="false"/>
          <w:i w:val="false"/>
          <w:color w:val="000000"/>
          <w:sz w:val="28"/>
        </w:rPr>
        <w:t>
      910.00.014 I жолынан бастап 910.00.014 VII дейінгі жолдары Міндетті әлеуметтік медициналық сақтандыру туралы заңға сәйкес 2017 жылғы 1 шілдеден бастап толтырылуға жатады.</w:t>
      </w:r>
    </w:p>
    <w:bookmarkEnd w:id="1161"/>
    <w:bookmarkStart w:name="z1189" w:id="1162"/>
    <w:p>
      <w:pPr>
        <w:spacing w:after="0"/>
        <w:ind w:left="0"/>
        <w:jc w:val="both"/>
      </w:pPr>
      <w:r>
        <w:rPr>
          <w:rFonts w:ascii="Times New Roman"/>
          <w:b w:val="false"/>
          <w:i w:val="false"/>
          <w:color w:val="000000"/>
          <w:sz w:val="28"/>
        </w:rPr>
        <w:t>
      Мысалы, 2017 жыл үшін жоғарыда көрсетілген жолдарды толтыру былайша жүргізіледі:</w:t>
      </w:r>
    </w:p>
    <w:bookmarkEnd w:id="1162"/>
    <w:bookmarkStart w:name="z1190" w:id="1163"/>
    <w:p>
      <w:pPr>
        <w:spacing w:after="0"/>
        <w:ind w:left="0"/>
        <w:jc w:val="both"/>
      </w:pPr>
      <w:r>
        <w:rPr>
          <w:rFonts w:ascii="Times New Roman"/>
          <w:b w:val="false"/>
          <w:i w:val="false"/>
          <w:color w:val="000000"/>
          <w:sz w:val="28"/>
        </w:rPr>
        <w:t>
      1) 910.00.001 жолы бойынша дара кәсіпкердің салық кезеңі үшін табысы 29 000 000 теңгені құрады;</w:t>
      </w:r>
    </w:p>
    <w:bookmarkEnd w:id="1163"/>
    <w:bookmarkStart w:name="z1191" w:id="1164"/>
    <w:p>
      <w:pPr>
        <w:spacing w:after="0"/>
        <w:ind w:left="0"/>
        <w:jc w:val="both"/>
      </w:pPr>
      <w:r>
        <w:rPr>
          <w:rFonts w:ascii="Times New Roman"/>
          <w:b w:val="false"/>
          <w:i w:val="false"/>
          <w:color w:val="000000"/>
          <w:sz w:val="28"/>
        </w:rPr>
        <w:t>
      2) 910.00.002 жолы бойынша Трансферттік баға белгілеу туралы заңға сәйкес айқындалатын табыс жоқ;</w:t>
      </w:r>
    </w:p>
    <w:bookmarkEnd w:id="1164"/>
    <w:bookmarkStart w:name="z1192" w:id="1165"/>
    <w:p>
      <w:pPr>
        <w:spacing w:after="0"/>
        <w:ind w:left="0"/>
        <w:jc w:val="both"/>
      </w:pPr>
      <w:r>
        <w:rPr>
          <w:rFonts w:ascii="Times New Roman"/>
          <w:b w:val="false"/>
          <w:i w:val="false"/>
          <w:color w:val="000000"/>
          <w:sz w:val="28"/>
        </w:rPr>
        <w:t>
      3) 910.00.003 жолы бойынша дара кәсіпкердің өзін қоса алғанда, қызметкерлердің орташа тізімдік саны 24 адамды құрады, ол былайша айқындалды:</w:t>
      </w:r>
    </w:p>
    <w:bookmarkEnd w:id="1165"/>
    <w:bookmarkStart w:name="z1193" w:id="1166"/>
    <w:p>
      <w:pPr>
        <w:spacing w:after="0"/>
        <w:ind w:left="0"/>
        <w:jc w:val="both"/>
      </w:pPr>
      <w:r>
        <w:rPr>
          <w:rFonts w:ascii="Times New Roman"/>
          <w:b w:val="false"/>
          <w:i w:val="false"/>
          <w:color w:val="000000"/>
          <w:sz w:val="28"/>
        </w:rPr>
        <w:t>
      ((24+24+24+24+22+22) / 6 ай) + 1, мұнда 24 адам – салық кезеңінің бірінші айынан бастап төртінші айларындағы қызметкерлердің саны, 22 адам – салық кезеңінің бесінші және алтыншы айларындағы қызметкерлердің саны;</w:t>
      </w:r>
    </w:p>
    <w:bookmarkEnd w:id="1166"/>
    <w:bookmarkStart w:name="z1194" w:id="1167"/>
    <w:p>
      <w:pPr>
        <w:spacing w:after="0"/>
        <w:ind w:left="0"/>
        <w:jc w:val="both"/>
      </w:pPr>
      <w:r>
        <w:rPr>
          <w:rFonts w:ascii="Times New Roman"/>
          <w:b w:val="false"/>
          <w:i w:val="false"/>
          <w:color w:val="000000"/>
          <w:sz w:val="28"/>
        </w:rPr>
        <w:t xml:space="preserve">
      4) 910.00.004 жолы бойынша салық кезеңі үшін бір қызметкерге орташа айлық еңбекақы 46 625 теңгені құрады, мұнда: </w:t>
      </w:r>
    </w:p>
    <w:bookmarkEnd w:id="1167"/>
    <w:bookmarkStart w:name="z1195" w:id="1168"/>
    <w:p>
      <w:pPr>
        <w:spacing w:after="0"/>
        <w:ind w:left="0"/>
        <w:jc w:val="both"/>
      </w:pPr>
      <w:r>
        <w:rPr>
          <w:rFonts w:ascii="Times New Roman"/>
          <w:b w:val="false"/>
          <w:i w:val="false"/>
          <w:color w:val="000000"/>
          <w:sz w:val="28"/>
        </w:rPr>
        <w:t>
      салық кезеңінің бірінші айы үшін қызметкерлерге есептелген еңбекақының барлық сомасы 1 119 000 теңге (240 000 теңге + 720 000 теңге + 159 000 теңге), оның ішінде:</w:t>
      </w:r>
    </w:p>
    <w:bookmarkEnd w:id="1168"/>
    <w:bookmarkStart w:name="z1196" w:id="1169"/>
    <w:p>
      <w:pPr>
        <w:spacing w:after="0"/>
        <w:ind w:left="0"/>
        <w:jc w:val="both"/>
      </w:pPr>
      <w:r>
        <w:rPr>
          <w:rFonts w:ascii="Times New Roman"/>
          <w:b w:val="false"/>
          <w:i w:val="false"/>
          <w:color w:val="000000"/>
          <w:sz w:val="28"/>
        </w:rPr>
        <w:t>
      бес адамның еңбекақысы 48 000 теңгеден 240 000 теңге (5 х 48 000 теңге) құрады;</w:t>
      </w:r>
    </w:p>
    <w:bookmarkEnd w:id="1169"/>
    <w:bookmarkStart w:name="z1197" w:id="1170"/>
    <w:p>
      <w:pPr>
        <w:spacing w:after="0"/>
        <w:ind w:left="0"/>
        <w:jc w:val="both"/>
      </w:pPr>
      <w:r>
        <w:rPr>
          <w:rFonts w:ascii="Times New Roman"/>
          <w:b w:val="false"/>
          <w:i w:val="false"/>
          <w:color w:val="000000"/>
          <w:sz w:val="28"/>
        </w:rPr>
        <w:t xml:space="preserve">
      он алты адамның еңбекақысы 45 000 теңгеден 720 000 теңге (16 х 45 000 теңге) құрады; </w:t>
      </w:r>
    </w:p>
    <w:bookmarkEnd w:id="1170"/>
    <w:bookmarkStart w:name="z1198" w:id="1171"/>
    <w:p>
      <w:pPr>
        <w:spacing w:after="0"/>
        <w:ind w:left="0"/>
        <w:jc w:val="both"/>
      </w:pPr>
      <w:r>
        <w:rPr>
          <w:rFonts w:ascii="Times New Roman"/>
          <w:b w:val="false"/>
          <w:i w:val="false"/>
          <w:color w:val="000000"/>
          <w:sz w:val="28"/>
        </w:rPr>
        <w:t>
      үш адамның еңбекақысы 53 000 теңгеден 159 000 теңге (3 х 53 000 теңге) құрады.</w:t>
      </w:r>
    </w:p>
    <w:bookmarkEnd w:id="1171"/>
    <w:bookmarkStart w:name="z1199" w:id="1172"/>
    <w:p>
      <w:pPr>
        <w:spacing w:after="0"/>
        <w:ind w:left="0"/>
        <w:jc w:val="both"/>
      </w:pPr>
      <w:r>
        <w:rPr>
          <w:rFonts w:ascii="Times New Roman"/>
          <w:b w:val="false"/>
          <w:i w:val="false"/>
          <w:color w:val="000000"/>
          <w:sz w:val="28"/>
        </w:rPr>
        <w:t>
      Яғни, салық кезеңінің бірінші айы үшін бір қызметкерге орташа айлық еңбекақы 46 625 теңге (1 119 000 / 24 адам) құрады.</w:t>
      </w:r>
    </w:p>
    <w:bookmarkEnd w:id="1172"/>
    <w:bookmarkStart w:name="z1200" w:id="1173"/>
    <w:p>
      <w:pPr>
        <w:spacing w:after="0"/>
        <w:ind w:left="0"/>
        <w:jc w:val="both"/>
      </w:pPr>
      <w:r>
        <w:rPr>
          <w:rFonts w:ascii="Times New Roman"/>
          <w:b w:val="false"/>
          <w:i w:val="false"/>
          <w:color w:val="000000"/>
          <w:sz w:val="28"/>
        </w:rPr>
        <w:t>
      Салық кезеңінің екінші айынан бастап алтыншы айлары үшін бір қызметкерге еңбекақының орташа айлық сомасы осыған ұқсас жолмен айқындалады.</w:t>
      </w:r>
    </w:p>
    <w:bookmarkEnd w:id="1173"/>
    <w:bookmarkStart w:name="z1201" w:id="1174"/>
    <w:p>
      <w:pPr>
        <w:spacing w:after="0"/>
        <w:ind w:left="0"/>
        <w:jc w:val="both"/>
      </w:pPr>
      <w:r>
        <w:rPr>
          <w:rFonts w:ascii="Times New Roman"/>
          <w:b w:val="false"/>
          <w:i w:val="false"/>
          <w:color w:val="000000"/>
          <w:sz w:val="28"/>
        </w:rPr>
        <w:t>
      Айталық, бір қызметкерге салық кезеңінің екінші айында орташа еңбекақы сомасы – 48 700, үшіншіде – 45 900, төтінші және бесінші айларында – 52 700 ден, алтыншы айда – 49 536 теңге құрады.</w:t>
      </w:r>
    </w:p>
    <w:bookmarkEnd w:id="1174"/>
    <w:bookmarkStart w:name="z1202" w:id="1175"/>
    <w:p>
      <w:pPr>
        <w:spacing w:after="0"/>
        <w:ind w:left="0"/>
        <w:jc w:val="both"/>
      </w:pPr>
      <w:r>
        <w:rPr>
          <w:rFonts w:ascii="Times New Roman"/>
          <w:b w:val="false"/>
          <w:i w:val="false"/>
          <w:color w:val="000000"/>
          <w:sz w:val="28"/>
        </w:rPr>
        <w:t>
      Онда, салық кезеңі үшін бір қызметкерге еңбекақының орташа айлық сомасы 49 360 теңгені (46 625 теңге + 48 700 теңге + 45 900 + 52 700 + 52 700+49536 теңге) / 6 ай құрады.</w:t>
      </w:r>
    </w:p>
    <w:bookmarkEnd w:id="1175"/>
    <w:bookmarkStart w:name="z1203" w:id="1176"/>
    <w:p>
      <w:pPr>
        <w:spacing w:after="0"/>
        <w:ind w:left="0"/>
        <w:jc w:val="both"/>
      </w:pPr>
      <w:r>
        <w:rPr>
          <w:rFonts w:ascii="Times New Roman"/>
          <w:b w:val="false"/>
          <w:i w:val="false"/>
          <w:color w:val="000000"/>
          <w:sz w:val="28"/>
        </w:rPr>
        <w:t>
      Бұл мысалда, 2017 жылға арналған Республикалық бюджет туралы заңмен белгіленген айлық еңбекақының 2 еселенген ең төменгі мөлшері 48 918 теңгені ( 24 459 х 2) құрады.</w:t>
      </w:r>
    </w:p>
    <w:bookmarkEnd w:id="1176"/>
    <w:bookmarkStart w:name="z1204" w:id="1177"/>
    <w:p>
      <w:pPr>
        <w:spacing w:after="0"/>
        <w:ind w:left="0"/>
        <w:jc w:val="both"/>
      </w:pPr>
      <w:r>
        <w:rPr>
          <w:rFonts w:ascii="Times New Roman"/>
          <w:b w:val="false"/>
          <w:i w:val="false"/>
          <w:color w:val="000000"/>
          <w:sz w:val="28"/>
        </w:rPr>
        <w:t xml:space="preserve">
      Салық кезеңінің қорытындысы бойынша бір қызметкерге орташа айлық еңбекақы ең төменгі еңбекақының 2 еселенген мөлшерінен (49 360) асқандықтан, Салық кодексінің 436-бабы </w:t>
      </w:r>
      <w:r>
        <w:rPr>
          <w:rFonts w:ascii="Times New Roman"/>
          <w:b w:val="false"/>
          <w:i w:val="false"/>
          <w:color w:val="000000"/>
          <w:sz w:val="28"/>
        </w:rPr>
        <w:t>2-тармағында</w:t>
      </w:r>
      <w:r>
        <w:rPr>
          <w:rFonts w:ascii="Times New Roman"/>
          <w:b w:val="false"/>
          <w:i w:val="false"/>
          <w:color w:val="000000"/>
          <w:sz w:val="28"/>
        </w:rPr>
        <w:t xml:space="preserve"> көзделген қызметкерлердің орташа тізімдік санын ескере отырып, салық кезеңіне есептелген салық сомасына түзету жүргізіледі;</w:t>
      </w:r>
    </w:p>
    <w:bookmarkEnd w:id="1177"/>
    <w:bookmarkStart w:name="z1205" w:id="1178"/>
    <w:p>
      <w:pPr>
        <w:spacing w:after="0"/>
        <w:ind w:left="0"/>
        <w:jc w:val="both"/>
      </w:pPr>
      <w:r>
        <w:rPr>
          <w:rFonts w:ascii="Times New Roman"/>
          <w:b w:val="false"/>
          <w:i w:val="false"/>
          <w:color w:val="000000"/>
          <w:sz w:val="28"/>
        </w:rPr>
        <w:t xml:space="preserve">
      5) 910.00.005 жолы бойынша Салық кодексінің 436-бабының </w:t>
      </w:r>
      <w:r>
        <w:rPr>
          <w:rFonts w:ascii="Times New Roman"/>
          <w:b w:val="false"/>
          <w:i w:val="false"/>
          <w:color w:val="000000"/>
          <w:sz w:val="28"/>
        </w:rPr>
        <w:t>1-тармағына</w:t>
      </w:r>
      <w:r>
        <w:rPr>
          <w:rFonts w:ascii="Times New Roman"/>
          <w:b w:val="false"/>
          <w:i w:val="false"/>
          <w:color w:val="000000"/>
          <w:sz w:val="28"/>
        </w:rPr>
        <w:t xml:space="preserve"> сәйкес есептелген салық сомасы 870 000 теңге (29 000 000 теңге х 3%) құрайды;</w:t>
      </w:r>
    </w:p>
    <w:bookmarkEnd w:id="1178"/>
    <w:bookmarkStart w:name="z1206" w:id="1179"/>
    <w:p>
      <w:pPr>
        <w:spacing w:after="0"/>
        <w:ind w:left="0"/>
        <w:jc w:val="both"/>
      </w:pPr>
      <w:r>
        <w:rPr>
          <w:rFonts w:ascii="Times New Roman"/>
          <w:b w:val="false"/>
          <w:i w:val="false"/>
          <w:color w:val="000000"/>
          <w:sz w:val="28"/>
        </w:rPr>
        <w:t xml:space="preserve">
      6) 910.00.006 жолы бойынша Салық кодексінің 436-бабы </w:t>
      </w:r>
      <w:r>
        <w:rPr>
          <w:rFonts w:ascii="Times New Roman"/>
          <w:b w:val="false"/>
          <w:i w:val="false"/>
          <w:color w:val="000000"/>
          <w:sz w:val="28"/>
        </w:rPr>
        <w:t>2-тармағына</w:t>
      </w:r>
      <w:r>
        <w:rPr>
          <w:rFonts w:ascii="Times New Roman"/>
          <w:b w:val="false"/>
          <w:i w:val="false"/>
          <w:color w:val="000000"/>
          <w:sz w:val="28"/>
        </w:rPr>
        <w:t xml:space="preserve"> сәйкес салық сомасын түзету 313 200 теңгені құрады, 870 000 теңге х 24 адам х 1,5%), мұндағы 1,5%=313 200.</w:t>
      </w:r>
    </w:p>
    <w:bookmarkEnd w:id="1179"/>
    <w:bookmarkStart w:name="z1207" w:id="1180"/>
    <w:p>
      <w:pPr>
        <w:spacing w:after="0"/>
        <w:ind w:left="0"/>
        <w:jc w:val="both"/>
      </w:pPr>
      <w:r>
        <w:rPr>
          <w:rFonts w:ascii="Times New Roman"/>
          <w:b w:val="false"/>
          <w:i w:val="false"/>
          <w:color w:val="000000"/>
          <w:sz w:val="28"/>
        </w:rPr>
        <w:t>
      1,5 % – қызметкерлердің орташа тізімдік санын ескере отырып әрбір, қызметкер үшін салық сомасын түзету проценті;</w:t>
      </w:r>
    </w:p>
    <w:bookmarkEnd w:id="1180"/>
    <w:bookmarkStart w:name="z1208" w:id="1181"/>
    <w:p>
      <w:pPr>
        <w:spacing w:after="0"/>
        <w:ind w:left="0"/>
        <w:jc w:val="both"/>
      </w:pPr>
      <w:r>
        <w:rPr>
          <w:rFonts w:ascii="Times New Roman"/>
          <w:b w:val="false"/>
          <w:i w:val="false"/>
          <w:color w:val="000000"/>
          <w:sz w:val="28"/>
        </w:rPr>
        <w:t>
      7) 910.00.007 жолы бойынша азайтуға жатқызылған түзетуден кейінгі салық сомасы 556 800 теңге құрайды (870 000 теңге – 313 200 теңге);</w:t>
      </w:r>
    </w:p>
    <w:bookmarkEnd w:id="1181"/>
    <w:bookmarkStart w:name="z1209" w:id="1182"/>
    <w:p>
      <w:pPr>
        <w:spacing w:after="0"/>
        <w:ind w:left="0"/>
        <w:jc w:val="both"/>
      </w:pPr>
      <w:r>
        <w:rPr>
          <w:rFonts w:ascii="Times New Roman"/>
          <w:b w:val="false"/>
          <w:i w:val="false"/>
          <w:color w:val="000000"/>
          <w:sz w:val="28"/>
        </w:rPr>
        <w:t>
      8) 910.00.008 жолы бойынша салық кезеңі үшін бюджетке төленуге жататын жеке (корпоративтік) табыс салығы 278 400 теңгені құрайды (556 800 теңге х 0,5);</w:t>
      </w:r>
    </w:p>
    <w:bookmarkEnd w:id="1182"/>
    <w:bookmarkStart w:name="z1210" w:id="1183"/>
    <w:p>
      <w:pPr>
        <w:spacing w:after="0"/>
        <w:ind w:left="0"/>
        <w:jc w:val="both"/>
      </w:pPr>
      <w:r>
        <w:rPr>
          <w:rFonts w:ascii="Times New Roman"/>
          <w:b w:val="false"/>
          <w:i w:val="false"/>
          <w:color w:val="000000"/>
          <w:sz w:val="28"/>
        </w:rPr>
        <w:t>
      9) 910.00.009 жолы бойынша салық кезеңі үшін бюджетке төлеуге жататын, есептелген әлеуметтік салық сомасы нөлге тең, себебі есептелген әлеуметтік салығы (910.00.007 х 0,5) азайту дара кәсіпкер үшін әлеуметтік аударымдар сомасы (910.00.011 VII) азайту қызметкерлер үшін әлеуметтік аударымдар сомасы (910.00.018 VII) теріс айырмашылығына тең ((556 800 х 0,5) – 73 377 – 355 393);</w:t>
      </w:r>
    </w:p>
    <w:bookmarkEnd w:id="1183"/>
    <w:bookmarkStart w:name="z1211" w:id="1184"/>
    <w:p>
      <w:pPr>
        <w:spacing w:after="0"/>
        <w:ind w:left="0"/>
        <w:jc w:val="both"/>
      </w:pPr>
      <w:r>
        <w:rPr>
          <w:rFonts w:ascii="Times New Roman"/>
          <w:b w:val="false"/>
          <w:i w:val="false"/>
          <w:color w:val="000000"/>
          <w:sz w:val="28"/>
        </w:rPr>
        <w:t xml:space="preserve">
      10) 910.00.010 жолы бойынша дара кәсіпкер үшін әлеуметтік аударымдар есептелетін кірістің сомасы 1 467 540 теңгені құрады (244 590 теңге х 6 ай), мұнда 244 590 теңге – әлеуметтік аударымдар есептелетін айлық кірістің шектелген сомасы; </w:t>
      </w:r>
    </w:p>
    <w:bookmarkEnd w:id="1184"/>
    <w:bookmarkStart w:name="z1212" w:id="1185"/>
    <w:p>
      <w:pPr>
        <w:spacing w:after="0"/>
        <w:ind w:left="0"/>
        <w:jc w:val="both"/>
      </w:pPr>
      <w:r>
        <w:rPr>
          <w:rFonts w:ascii="Times New Roman"/>
          <w:b w:val="false"/>
          <w:i w:val="false"/>
          <w:color w:val="000000"/>
          <w:sz w:val="28"/>
        </w:rPr>
        <w:t>
      11) 910.00.011 жолы бойынша дара кәсіпкер үшін әлеуметтік аударымдар сомасы 73 377 теңге (1 467 540 х 5%), мұнда 5% – 2017 жылғы әлеуметтік аударымдардың мөлшерлемесі;</w:t>
      </w:r>
    </w:p>
    <w:bookmarkEnd w:id="1185"/>
    <w:bookmarkStart w:name="z1213" w:id="1186"/>
    <w:p>
      <w:pPr>
        <w:spacing w:after="0"/>
        <w:ind w:left="0"/>
        <w:jc w:val="both"/>
      </w:pPr>
      <w:r>
        <w:rPr>
          <w:rFonts w:ascii="Times New Roman"/>
          <w:b w:val="false"/>
          <w:i w:val="false"/>
          <w:color w:val="000000"/>
          <w:sz w:val="28"/>
        </w:rPr>
        <w:t>
      12) 910.00.012 жолы бойынша дара кәсіпкер үшін "Зейнетақымен қамсыздандыру туралы" 2013 жылғы 21 маусымдағы Қазақстан Республикасының Заңына (бұдан әрі – Зейнетақымен қамсыздандыру туралы заңы) сәйкес міндетті зейнетақы жарналарынан есептелген кірістің сомасы  146 754 теңгені құрады (24 459 теңге х 6 ай), мұнда 24 459 теңге – 2017 жылға арналған Республикалық бюджет туралы Қазақстан Республикасының заңымен белгіленген ең төменгі еңбекақының мөлшері;</w:t>
      </w:r>
    </w:p>
    <w:bookmarkEnd w:id="1186"/>
    <w:bookmarkStart w:name="z1214" w:id="1187"/>
    <w:p>
      <w:pPr>
        <w:spacing w:after="0"/>
        <w:ind w:left="0"/>
        <w:jc w:val="both"/>
      </w:pPr>
      <w:r>
        <w:rPr>
          <w:rFonts w:ascii="Times New Roman"/>
          <w:b w:val="false"/>
          <w:i w:val="false"/>
          <w:color w:val="000000"/>
          <w:sz w:val="28"/>
        </w:rPr>
        <w:t>
      13) 910.00.013 жолы бойынша дара кәсіпкер үшін міндетті зейнетақы жарналарының сомасы 14 675 теңгені құрады (146 754 х 10%), мұнда 10% – міндетті зейнетақы жарналарының мөлшерлемесі;</w:t>
      </w:r>
    </w:p>
    <w:bookmarkEnd w:id="1187"/>
    <w:bookmarkStart w:name="z1215" w:id="1188"/>
    <w:p>
      <w:pPr>
        <w:spacing w:after="0"/>
        <w:ind w:left="0"/>
        <w:jc w:val="both"/>
      </w:pPr>
      <w:r>
        <w:rPr>
          <w:rFonts w:ascii="Times New Roman"/>
          <w:b w:val="false"/>
          <w:i w:val="false"/>
          <w:color w:val="000000"/>
          <w:sz w:val="28"/>
        </w:rPr>
        <w:t>
      14) 910.00.014 жолы бойынша дара кәсіпкер үшін міндетті әлеуметтік медициналық сақтандыру жарналарының сомасы 2 446 теңгені құрады (24 459 теңге х 2 х 5%), мұнда 24 459 теңге - қаржы жылына арналған республикалық бюджет туралы заңда белгіленген ең төменгі еңбекақы мөлшері, 5% - міндетті әлеуметтік медициналық сақтандыру жарналарының мөлшерлемесі.</w:t>
      </w:r>
    </w:p>
    <w:bookmarkEnd w:id="1188"/>
    <w:bookmarkStart w:name="z1216" w:id="1189"/>
    <w:p>
      <w:pPr>
        <w:spacing w:after="0"/>
        <w:ind w:left="0"/>
        <w:jc w:val="both"/>
      </w:pPr>
      <w:r>
        <w:rPr>
          <w:rFonts w:ascii="Times New Roman"/>
          <w:b w:val="false"/>
          <w:i w:val="false"/>
          <w:color w:val="000000"/>
          <w:sz w:val="28"/>
        </w:rPr>
        <w:t>
      11. "Жеке тұлғалардың жеке табыс салығын, әлеуметтік аударымдарын, міндетті зейнетақы жарналарын, міндетті кәсіптік зейнетақы жарналарын, міндетті әлеуметтік медициналық сақтандыруға жарналарын және аударымдарын есептеу" деген бөлімде:</w:t>
      </w:r>
    </w:p>
    <w:bookmarkEnd w:id="1189"/>
    <w:bookmarkStart w:name="z1217" w:id="1190"/>
    <w:p>
      <w:pPr>
        <w:spacing w:after="0"/>
        <w:ind w:left="0"/>
        <w:jc w:val="both"/>
      </w:pPr>
      <w:r>
        <w:rPr>
          <w:rFonts w:ascii="Times New Roman"/>
          <w:b w:val="false"/>
          <w:i w:val="false"/>
          <w:color w:val="000000"/>
          <w:sz w:val="28"/>
        </w:rPr>
        <w:t>
      1) 910.00.015 I жолынан бастап 910.00.015 VI дейінгі жолдарында есепті кезеңнің әрбір айына арналған жеке тұлғаларға төленген, Қазақстан Республикасы азаматтарының табысынан есепке жатқызылған және бюджетке аударуға жататын жеке табыс салығының сомасы көрсетіледі.</w:t>
      </w:r>
    </w:p>
    <w:bookmarkEnd w:id="1190"/>
    <w:bookmarkStart w:name="z1218" w:id="1191"/>
    <w:p>
      <w:pPr>
        <w:spacing w:after="0"/>
        <w:ind w:left="0"/>
        <w:jc w:val="both"/>
      </w:pPr>
      <w:r>
        <w:rPr>
          <w:rFonts w:ascii="Times New Roman"/>
          <w:b w:val="false"/>
          <w:i w:val="false"/>
          <w:color w:val="000000"/>
          <w:sz w:val="28"/>
        </w:rPr>
        <w:t>
      910.00.015 VII жолы 910.00.015 I жолынан бастап 910.00.015 VI дейінгі жолдардың сомасы ретінде айқындалатын жарты жылдыққа арналған Қазақстан Республикасы азаматтарының табысынан есепке жатқызылған жеке табыс салығының жиынтық сомасын көрсету үшін арналған;</w:t>
      </w:r>
    </w:p>
    <w:bookmarkEnd w:id="1191"/>
    <w:bookmarkStart w:name="z1219" w:id="1192"/>
    <w:p>
      <w:pPr>
        <w:spacing w:after="0"/>
        <w:ind w:left="0"/>
        <w:jc w:val="both"/>
      </w:pPr>
      <w:r>
        <w:rPr>
          <w:rFonts w:ascii="Times New Roman"/>
          <w:b w:val="false"/>
          <w:i w:val="false"/>
          <w:color w:val="000000"/>
          <w:sz w:val="28"/>
        </w:rPr>
        <w:t>
      2) 910.00.016 I жолынан бастап 910.00.016 VI дейінгі жолдарында есепті кезеңнің әрбір айына арналған жеке тұлғаларға төленген, шетелдіктер мен азаматтығы жоқ тұлғалардың табысынан есепке жатқызылған және бюджетке аударуға жататын жеке табыс салығының сомасы көрсетіледі.</w:t>
      </w:r>
    </w:p>
    <w:bookmarkEnd w:id="1192"/>
    <w:bookmarkStart w:name="z1220" w:id="1193"/>
    <w:p>
      <w:pPr>
        <w:spacing w:after="0"/>
        <w:ind w:left="0"/>
        <w:jc w:val="both"/>
      </w:pPr>
      <w:r>
        <w:rPr>
          <w:rFonts w:ascii="Times New Roman"/>
          <w:b w:val="false"/>
          <w:i w:val="false"/>
          <w:color w:val="000000"/>
          <w:sz w:val="28"/>
        </w:rPr>
        <w:t>
      910.00.016 VII жолы 910.00.016 I жолынан бастап 910.00.016 VI дейінгі жолдардың сомасы ретінде айқындалатын жарты жылдыққа арналған шетелдіктер мен азаматтығы жоқ тұлғалардың табысынан есепке жатқызылған жеке табыс салығының жиынтық сомасын көрсету үшін арналған;</w:t>
      </w:r>
    </w:p>
    <w:bookmarkEnd w:id="1193"/>
    <w:bookmarkStart w:name="z1221" w:id="1194"/>
    <w:p>
      <w:pPr>
        <w:spacing w:after="0"/>
        <w:ind w:left="0"/>
        <w:jc w:val="both"/>
      </w:pPr>
      <w:r>
        <w:rPr>
          <w:rFonts w:ascii="Times New Roman"/>
          <w:b w:val="false"/>
          <w:i w:val="false"/>
          <w:color w:val="000000"/>
          <w:sz w:val="28"/>
        </w:rPr>
        <w:t>
      3) 910.00.017 I жолынан бастап 910.00.017 VI дейінгі жолдарда есепті кезеңнің әрбір айына арналған Міндетті әлеуметтік сақтандыру туралы заңға сәйкес салық кезеңі үшін табыстар түрінде жеке тұлғаларға төленетін жұмыс беруші шығыстарының сомасы көрсетіледі.</w:t>
      </w:r>
    </w:p>
    <w:bookmarkEnd w:id="1194"/>
    <w:bookmarkStart w:name="z1222" w:id="1195"/>
    <w:p>
      <w:pPr>
        <w:spacing w:after="0"/>
        <w:ind w:left="0"/>
        <w:jc w:val="both"/>
      </w:pPr>
      <w:r>
        <w:rPr>
          <w:rFonts w:ascii="Times New Roman"/>
          <w:b w:val="false"/>
          <w:i w:val="false"/>
          <w:color w:val="000000"/>
          <w:sz w:val="28"/>
        </w:rPr>
        <w:t>
      Бұл ретте, әлеуметтік аударымдар міндетті әлеуметтік сақтандыру туралы заңнамада белгіленген әлеуметтік аударымдар объектісінен есептелінген мөлшерде жүргізіледі. Әлеуметтік аударымдарды есептеуге қабылданған ай сайынғы табыс Республикалық бюджет туралы заңмен белгіленген ең төменгі еңбек ақының он есе мөлшерінен артық болмауы керек.</w:t>
      </w:r>
    </w:p>
    <w:bookmarkEnd w:id="1195"/>
    <w:bookmarkStart w:name="z1223" w:id="1196"/>
    <w:p>
      <w:pPr>
        <w:spacing w:after="0"/>
        <w:ind w:left="0"/>
        <w:jc w:val="both"/>
      </w:pPr>
      <w:r>
        <w:rPr>
          <w:rFonts w:ascii="Times New Roman"/>
          <w:b w:val="false"/>
          <w:i w:val="false"/>
          <w:color w:val="000000"/>
          <w:sz w:val="28"/>
        </w:rPr>
        <w:t>
      Егер күнтізбелік ай үшін әлеуметтік аударымдарды есептеу объектісі республикалық бюджет туралы Заңда белгiленген және тиісті қаржы жылының 1 қаңтарында қолданыста болатын ең төменгі жалақы мөлшерiнен кем болса, онда әлеуметтік аударымдар ең төменгі жалақы мөлшері негізге алына отырып есептеледі, аударылады.</w:t>
      </w:r>
    </w:p>
    <w:bookmarkEnd w:id="1196"/>
    <w:bookmarkStart w:name="z1224" w:id="1197"/>
    <w:p>
      <w:pPr>
        <w:spacing w:after="0"/>
        <w:ind w:left="0"/>
        <w:jc w:val="both"/>
      </w:pPr>
      <w:r>
        <w:rPr>
          <w:rFonts w:ascii="Times New Roman"/>
          <w:b w:val="false"/>
          <w:i w:val="false"/>
          <w:color w:val="000000"/>
          <w:sz w:val="28"/>
        </w:rPr>
        <w:t>
      910.00.017 VII жолы 910.00.017 I жолынан бастап 910.00.017 VI дейінгі жолдардың сомасы ретінде айқындалатын жарты жылдыққа арналған әлеуметтік аударымдарды есептеуге қабылданған жеке тұлғалар табысының жиынтық сомасын көрсету үшін арналған;</w:t>
      </w:r>
    </w:p>
    <w:bookmarkEnd w:id="1197"/>
    <w:bookmarkStart w:name="z1225" w:id="1198"/>
    <w:p>
      <w:pPr>
        <w:spacing w:after="0"/>
        <w:ind w:left="0"/>
        <w:jc w:val="both"/>
      </w:pPr>
      <w:r>
        <w:rPr>
          <w:rFonts w:ascii="Times New Roman"/>
          <w:b w:val="false"/>
          <w:i w:val="false"/>
          <w:color w:val="000000"/>
          <w:sz w:val="28"/>
        </w:rPr>
        <w:t>
      4) 910.00.018 I жолынан бастап 910.00.018 VI дейінгі жолдарда есепті кезеңнің әрбір айына арналған әлеуметтік аударымдардың сомасы көрсетіледі.</w:t>
      </w:r>
    </w:p>
    <w:bookmarkEnd w:id="1198"/>
    <w:bookmarkStart w:name="z1226" w:id="1199"/>
    <w:p>
      <w:pPr>
        <w:spacing w:after="0"/>
        <w:ind w:left="0"/>
        <w:jc w:val="both"/>
      </w:pPr>
      <w:r>
        <w:rPr>
          <w:rFonts w:ascii="Times New Roman"/>
          <w:b w:val="false"/>
          <w:i w:val="false"/>
          <w:color w:val="000000"/>
          <w:sz w:val="28"/>
        </w:rPr>
        <w:t>
      910.00.018 VII жолы 910.00.018 I жолынан бастап 910.00.018 VI дейінгі жолдардың сомасы ретінде айқындалатын жарты жылдыққа арналған әлеуметтік аударымдарының жиынтық сомасын көрсету үшін арналған;</w:t>
      </w:r>
    </w:p>
    <w:bookmarkEnd w:id="1199"/>
    <w:bookmarkStart w:name="z1227" w:id="1200"/>
    <w:p>
      <w:pPr>
        <w:spacing w:after="0"/>
        <w:ind w:left="0"/>
        <w:jc w:val="both"/>
      </w:pPr>
      <w:r>
        <w:rPr>
          <w:rFonts w:ascii="Times New Roman"/>
          <w:b w:val="false"/>
          <w:i w:val="false"/>
          <w:color w:val="000000"/>
          <w:sz w:val="28"/>
        </w:rPr>
        <w:t>
      5) 910.00.019 I жолынан бастап 910.00.019 VI дейінгі жолдарда есепті кезеңнің әрбір айына арналған міндетті зейнетақы жарнасы ұсталатын (есептелетін) жеке тұлғаларға есептелген табыстардың сомасы көрсетіледі.</w:t>
      </w:r>
    </w:p>
    <w:bookmarkEnd w:id="1200"/>
    <w:bookmarkStart w:name="z1228" w:id="1201"/>
    <w:p>
      <w:pPr>
        <w:spacing w:after="0"/>
        <w:ind w:left="0"/>
        <w:jc w:val="both"/>
      </w:pPr>
      <w:r>
        <w:rPr>
          <w:rFonts w:ascii="Times New Roman"/>
          <w:b w:val="false"/>
          <w:i w:val="false"/>
          <w:color w:val="000000"/>
          <w:sz w:val="28"/>
        </w:rPr>
        <w:t>
      910.00.019 VII жолы 910.00.019 I жолынан бастап 910.00.019 VI дейінгі жолдардардың сомасы ретінде айқындалатын жарты жылдыққа арналған міндетті зейнетақы жарнасы ұсталатын (есептелетін) жеке тұлғаларға есептелген табыстардың жиынтық сомасын көрсету үшін арналған.</w:t>
      </w:r>
    </w:p>
    <w:bookmarkEnd w:id="1201"/>
    <w:bookmarkStart w:name="z1229" w:id="1202"/>
    <w:p>
      <w:pPr>
        <w:spacing w:after="0"/>
        <w:ind w:left="0"/>
        <w:jc w:val="both"/>
      </w:pPr>
      <w:r>
        <w:rPr>
          <w:rFonts w:ascii="Times New Roman"/>
          <w:b w:val="false"/>
          <w:i w:val="false"/>
          <w:color w:val="000000"/>
          <w:sz w:val="28"/>
        </w:rPr>
        <w:t>
      Бұл ретте мiндеттi зейнетақы жарналарын есептеу үшiн алынатын ай сайынғы табыс тиісті қаржы жылына арналған республикалық бюджет туралы заңда белгіленген ең төмен жалақының 75 еселенген мөлшерінен аспауға тиiс;</w:t>
      </w:r>
    </w:p>
    <w:bookmarkEnd w:id="1202"/>
    <w:bookmarkStart w:name="z1230" w:id="1203"/>
    <w:p>
      <w:pPr>
        <w:spacing w:after="0"/>
        <w:ind w:left="0"/>
        <w:jc w:val="both"/>
      </w:pPr>
      <w:r>
        <w:rPr>
          <w:rFonts w:ascii="Times New Roman"/>
          <w:b w:val="false"/>
          <w:i w:val="false"/>
          <w:color w:val="000000"/>
          <w:sz w:val="28"/>
        </w:rPr>
        <w:t>
      6) 910.00.020 I жолынан бастап 910.00.020 VI дейінгі есепті кезеңнің әрбір айына арналған жеке тұлғаларға төленген табыстардан есептелген және бірыңғай жинақтаушы зейнетақы қорына аударуға жататын міндетті зейнетақы жарнасының сомасы көрсетіледі.</w:t>
      </w:r>
    </w:p>
    <w:bookmarkEnd w:id="1203"/>
    <w:bookmarkStart w:name="z1231" w:id="1204"/>
    <w:p>
      <w:pPr>
        <w:spacing w:after="0"/>
        <w:ind w:left="0"/>
        <w:jc w:val="both"/>
      </w:pPr>
      <w:r>
        <w:rPr>
          <w:rFonts w:ascii="Times New Roman"/>
          <w:b w:val="false"/>
          <w:i w:val="false"/>
          <w:color w:val="000000"/>
          <w:sz w:val="28"/>
        </w:rPr>
        <w:t>
      910.00.020 VII жолы 910.00.020 I жолынан бастап 910.00.020 VI дейінгі жолдардың сомасы ретінде айқындалатын жарты жылдыққа арналған міндетті зейнетақы жарнасының жиынтық сомасын көрсету үшін арналған;</w:t>
      </w:r>
    </w:p>
    <w:bookmarkEnd w:id="1204"/>
    <w:bookmarkStart w:name="z1232" w:id="1205"/>
    <w:p>
      <w:pPr>
        <w:spacing w:after="0"/>
        <w:ind w:left="0"/>
        <w:jc w:val="both"/>
      </w:pPr>
      <w:r>
        <w:rPr>
          <w:rFonts w:ascii="Times New Roman"/>
          <w:b w:val="false"/>
          <w:i w:val="false"/>
          <w:color w:val="000000"/>
          <w:sz w:val="28"/>
        </w:rPr>
        <w:t>
      7) 910.00.021 I жолынан бастап 910.00.021 VI дейінгі есепті кезеңнің әрбір айына арналған Зейнетақымен қамсыздандыру туралы заңына сәйкес міндетті кәсіптік зейнетақы жарнасы ұсталатын (есептелетін) жеке тұлғаларға есептелген табыстардың сомасы көрсетіледі.</w:t>
      </w:r>
    </w:p>
    <w:bookmarkEnd w:id="1205"/>
    <w:bookmarkStart w:name="z1233" w:id="1206"/>
    <w:p>
      <w:pPr>
        <w:spacing w:after="0"/>
        <w:ind w:left="0"/>
        <w:jc w:val="both"/>
      </w:pPr>
      <w:r>
        <w:rPr>
          <w:rFonts w:ascii="Times New Roman"/>
          <w:b w:val="false"/>
          <w:i w:val="false"/>
          <w:color w:val="000000"/>
          <w:sz w:val="28"/>
        </w:rPr>
        <w:t>
      910.00.021 VII жолы 910.00.021 I жолынан бастап 910.00.021 VI дейінгі жолдардың сомасы ретінде айқындалатын жарты жылдыққа арналған Зейнетақымен қамсыздандыру туралы заңына сәйкес міндетті кәсіптік зейнетақы жарнасы ұсталатын (есептелетін) жеке тұлғаларға есептелген табыстардың жиынтық сомасын көрсету үшін арналған;</w:t>
      </w:r>
    </w:p>
    <w:bookmarkEnd w:id="1206"/>
    <w:bookmarkStart w:name="z1234" w:id="1207"/>
    <w:p>
      <w:pPr>
        <w:spacing w:after="0"/>
        <w:ind w:left="0"/>
        <w:jc w:val="both"/>
      </w:pPr>
      <w:r>
        <w:rPr>
          <w:rFonts w:ascii="Times New Roman"/>
          <w:b w:val="false"/>
          <w:i w:val="false"/>
          <w:color w:val="000000"/>
          <w:sz w:val="28"/>
        </w:rPr>
        <w:t>
      8) 910.00.022 I жолынан бастап 910.00.022 VI дейінгі жолдарда есепті кезеңнің әрбір айына арналған міндетті кәсіптік зейнетақы жарнасының сомасы көрсетіледі.</w:t>
      </w:r>
    </w:p>
    <w:bookmarkEnd w:id="1207"/>
    <w:bookmarkStart w:name="z1235" w:id="1208"/>
    <w:p>
      <w:pPr>
        <w:spacing w:after="0"/>
        <w:ind w:left="0"/>
        <w:jc w:val="both"/>
      </w:pPr>
      <w:r>
        <w:rPr>
          <w:rFonts w:ascii="Times New Roman"/>
          <w:b w:val="false"/>
          <w:i w:val="false"/>
          <w:color w:val="000000"/>
          <w:sz w:val="28"/>
        </w:rPr>
        <w:t>
      910.00.022 VII жолы 910.00.022 I жолынан бастап 910.00.022 VI дейінгі жолдардың сомасы ретінде айқындалатын жарты жылдыққа арналған міндетті кәсіптік зейнетақы жарнасының жиынтық сомасын көрсету үшін арналған;</w:t>
      </w:r>
    </w:p>
    <w:bookmarkEnd w:id="1208"/>
    <w:bookmarkStart w:name="z1236" w:id="1209"/>
    <w:p>
      <w:pPr>
        <w:spacing w:after="0"/>
        <w:ind w:left="0"/>
        <w:jc w:val="both"/>
      </w:pPr>
      <w:r>
        <w:rPr>
          <w:rFonts w:ascii="Times New Roman"/>
          <w:b w:val="false"/>
          <w:i w:val="false"/>
          <w:color w:val="000000"/>
          <w:sz w:val="28"/>
        </w:rPr>
        <w:t>
      9) 910.00.023 I жолынан бастап 910.00.023 VI дейінгі жолдарда есепті кезеңнің әрбір айына арналған Міндетті әлеуметтік медициналық сақтандыру туралы заңға сәйкес міндетті әлеуметтік медициналық сақтандыру жарналарын және аударымдарын есептеу үшін алынатын табыстарының сомасы көрсетіледі.</w:t>
      </w:r>
    </w:p>
    <w:bookmarkEnd w:id="1209"/>
    <w:bookmarkStart w:name="z1237" w:id="1210"/>
    <w:p>
      <w:pPr>
        <w:spacing w:after="0"/>
        <w:ind w:left="0"/>
        <w:jc w:val="both"/>
      </w:pPr>
      <w:r>
        <w:rPr>
          <w:rFonts w:ascii="Times New Roman"/>
          <w:b w:val="false"/>
          <w:i w:val="false"/>
          <w:color w:val="000000"/>
          <w:sz w:val="28"/>
        </w:rPr>
        <w:t>
      910.00.023 VII жолы 910.00.023 I жолынан бастап 910.00.023 VI дейінгі жолдардың сомасы ретінде айқындалатын жарты жылдыққа арналған Міндетті әлеуметтік медициналық сақтандыру туралы заңға сәйкес міндетті әлеуметтік медициналық сақтандыру жарналарын және аударымдарын есептеу үшін алынатын табыстарының жиынтық сомасын көрсету үшін арналған;</w:t>
      </w:r>
    </w:p>
    <w:bookmarkEnd w:id="1210"/>
    <w:bookmarkStart w:name="z1238" w:id="1211"/>
    <w:p>
      <w:pPr>
        <w:spacing w:after="0"/>
        <w:ind w:left="0"/>
        <w:jc w:val="both"/>
      </w:pPr>
      <w:r>
        <w:rPr>
          <w:rFonts w:ascii="Times New Roman"/>
          <w:b w:val="false"/>
          <w:i w:val="false"/>
          <w:color w:val="000000"/>
          <w:sz w:val="28"/>
        </w:rPr>
        <w:t>
      10) 910.00.024 I жолынан бастап 910.00.024 VI дейінгі жолдарда есепті кезеңнің әрбір айына арналған Міндетті әлеуметтік медициналық сақтандыру туралы заңға сәйкес жұмысшыларға міндетті әлеуметтік медициналық сақтандыру жарналарының және аударымдардың сомасы көрсетіледі.</w:t>
      </w:r>
    </w:p>
    <w:bookmarkEnd w:id="1211"/>
    <w:bookmarkStart w:name="z1239" w:id="1212"/>
    <w:p>
      <w:pPr>
        <w:spacing w:after="0"/>
        <w:ind w:left="0"/>
        <w:jc w:val="both"/>
      </w:pPr>
      <w:r>
        <w:rPr>
          <w:rFonts w:ascii="Times New Roman"/>
          <w:b w:val="false"/>
          <w:i w:val="false"/>
          <w:color w:val="000000"/>
          <w:sz w:val="28"/>
        </w:rPr>
        <w:t>
      910.00.024 VII жолы 910.00.024 I жолынан бастап 910.00.024 VI дейінгі жолдардың сомасы ретінде айқындалатын жарты жылдыққа арналған міндетті әлеуметтік медициналық сақтандыру жарналары мен аударымдардың жиынтық сомасын көрсету үшін арналған.</w:t>
      </w:r>
    </w:p>
    <w:bookmarkEnd w:id="1212"/>
    <w:bookmarkStart w:name="z1240" w:id="1213"/>
    <w:p>
      <w:pPr>
        <w:spacing w:after="0"/>
        <w:ind w:left="0"/>
        <w:jc w:val="both"/>
      </w:pPr>
      <w:r>
        <w:rPr>
          <w:rFonts w:ascii="Times New Roman"/>
          <w:b w:val="false"/>
          <w:i w:val="false"/>
          <w:color w:val="000000"/>
          <w:sz w:val="28"/>
        </w:rPr>
        <w:t>
      12. "Дара кәсіпкердің орналасқан орыны бойынша тіркелген аудандық маңызы бар қаланың, ауылдың, кенттің, ауылдық округтiң әкім аппаратының БСН" деген бөлімде:</w:t>
      </w:r>
    </w:p>
    <w:bookmarkEnd w:id="1213"/>
    <w:bookmarkStart w:name="z1241" w:id="1214"/>
    <w:p>
      <w:pPr>
        <w:spacing w:after="0"/>
        <w:ind w:left="0"/>
        <w:jc w:val="both"/>
      </w:pPr>
      <w:r>
        <w:rPr>
          <w:rFonts w:ascii="Times New Roman"/>
          <w:b w:val="false"/>
          <w:i w:val="false"/>
          <w:color w:val="000000"/>
          <w:sz w:val="28"/>
        </w:rPr>
        <w:t>
      1) 910.00.0025 жолында дара кәсіпкердің орналасқан орыны бойынша тіркелген аудандық маңызы бар қаланың, ауылдың, кенттің, ауылдық округтiң әкім аппаратының бизнес - сәйкестендіру нөмері көрсетіледі.</w:t>
      </w:r>
    </w:p>
    <w:bookmarkEnd w:id="1214"/>
    <w:bookmarkStart w:name="z1242" w:id="1215"/>
    <w:p>
      <w:pPr>
        <w:spacing w:after="0"/>
        <w:ind w:left="0"/>
        <w:jc w:val="both"/>
      </w:pPr>
      <w:r>
        <w:rPr>
          <w:rFonts w:ascii="Times New Roman"/>
          <w:b w:val="false"/>
          <w:i w:val="false"/>
          <w:color w:val="000000"/>
          <w:sz w:val="28"/>
        </w:rPr>
        <w:t>
      Бұл ретте, дара кәсіпкердің орналасқан жері мемлекеттік кірістер органында дара кәсіпкер ретінде тіркеу есебіне қою кезінде мәлімделген дара кәсіпкердің қызметінің басым бөлігін жүзеге асыратын орыны болып танылады.</w:t>
      </w:r>
    </w:p>
    <w:bookmarkEnd w:id="1215"/>
    <w:bookmarkStart w:name="z1243" w:id="1216"/>
    <w:p>
      <w:pPr>
        <w:spacing w:after="0"/>
        <w:ind w:left="0"/>
        <w:jc w:val="both"/>
      </w:pPr>
      <w:r>
        <w:rPr>
          <w:rFonts w:ascii="Times New Roman"/>
          <w:b w:val="false"/>
          <w:i w:val="false"/>
          <w:color w:val="000000"/>
          <w:sz w:val="28"/>
        </w:rPr>
        <w:t>
      13. "Салық төлеушінің (салық агентінің) жауапкершілігі" деген бөлімде:</w:t>
      </w:r>
    </w:p>
    <w:bookmarkEnd w:id="1216"/>
    <w:bookmarkStart w:name="z1244" w:id="1217"/>
    <w:p>
      <w:pPr>
        <w:spacing w:after="0"/>
        <w:ind w:left="0"/>
        <w:jc w:val="both"/>
      </w:pPr>
      <w:r>
        <w:rPr>
          <w:rFonts w:ascii="Times New Roman"/>
          <w:b w:val="false"/>
          <w:i w:val="false"/>
          <w:color w:val="000000"/>
          <w:sz w:val="28"/>
        </w:rPr>
        <w:t>
      1) "Салық төлеушінің (басшының) Т.А.Ә." жолында құрылтай құжаттарына сәйкес басшының тегі, аты, әкесінің аты (болған кезде) көрсетіледі.</w:t>
      </w:r>
    </w:p>
    <w:bookmarkEnd w:id="1217"/>
    <w:bookmarkStart w:name="z1245" w:id="1218"/>
    <w:p>
      <w:pPr>
        <w:spacing w:after="0"/>
        <w:ind w:left="0"/>
        <w:jc w:val="both"/>
      </w:pPr>
      <w:r>
        <w:rPr>
          <w:rFonts w:ascii="Times New Roman"/>
          <w:b w:val="false"/>
          <w:i w:val="false"/>
          <w:color w:val="000000"/>
          <w:sz w:val="28"/>
        </w:rPr>
        <w:t>
      Егер декларацияны жеке тұлға табыс еткен жағдайда, жолда жеке басын куәландыратын құжаттарға сәйкес толтырылатын салық төлеушінің тегі, аты, әкесінің аты (болған кезде) көрсетіледі;</w:t>
      </w:r>
    </w:p>
    <w:bookmarkEnd w:id="1218"/>
    <w:bookmarkStart w:name="z1246" w:id="1219"/>
    <w:p>
      <w:pPr>
        <w:spacing w:after="0"/>
        <w:ind w:left="0"/>
        <w:jc w:val="both"/>
      </w:pPr>
      <w:r>
        <w:rPr>
          <w:rFonts w:ascii="Times New Roman"/>
          <w:b w:val="false"/>
          <w:i w:val="false"/>
          <w:color w:val="000000"/>
          <w:sz w:val="28"/>
        </w:rPr>
        <w:t>
      2) Декларацияның мемлекеттік кірістер органына тапсырылған күні көрсетіледі;</w:t>
      </w:r>
    </w:p>
    <w:bookmarkEnd w:id="1219"/>
    <w:bookmarkStart w:name="z1247" w:id="1220"/>
    <w:p>
      <w:pPr>
        <w:spacing w:after="0"/>
        <w:ind w:left="0"/>
        <w:jc w:val="both"/>
      </w:pPr>
      <w:r>
        <w:rPr>
          <w:rFonts w:ascii="Times New Roman"/>
          <w:b w:val="false"/>
          <w:i w:val="false"/>
          <w:color w:val="000000"/>
          <w:sz w:val="28"/>
        </w:rPr>
        <w:t>
      3) орналасқан орны бойынша мемлекеттік кірістер органының коды көрсетіледі.</w:t>
      </w:r>
    </w:p>
    <w:bookmarkEnd w:id="1220"/>
    <w:bookmarkStart w:name="z1248" w:id="1221"/>
    <w:p>
      <w:pPr>
        <w:spacing w:after="0"/>
        <w:ind w:left="0"/>
        <w:jc w:val="both"/>
      </w:pPr>
      <w:r>
        <w:rPr>
          <w:rFonts w:ascii="Times New Roman"/>
          <w:b w:val="false"/>
          <w:i w:val="false"/>
          <w:color w:val="000000"/>
          <w:sz w:val="28"/>
        </w:rPr>
        <w:t>
      Салық төлеушінің орналасқан орны бойынша мемлекеттік кірістер органының коды көрсетіледі.</w:t>
      </w:r>
    </w:p>
    <w:bookmarkEnd w:id="1221"/>
    <w:bookmarkStart w:name="z1249" w:id="1222"/>
    <w:p>
      <w:pPr>
        <w:spacing w:after="0"/>
        <w:ind w:left="0"/>
        <w:jc w:val="both"/>
      </w:pPr>
      <w:r>
        <w:rPr>
          <w:rFonts w:ascii="Times New Roman"/>
          <w:b w:val="false"/>
          <w:i w:val="false"/>
          <w:color w:val="000000"/>
          <w:sz w:val="28"/>
        </w:rPr>
        <w:t>
      Бұл ретте, дара кәсіпкердің орналасқан жері мемлекеттік кірістер органында дара кәсіпкер ретінде тіркеу есебіне қою кезінде мәлімделген дара кәсіпкердің қызметінің басым бөлігін жүзеге асыратын орны болып танылады.</w:t>
      </w:r>
    </w:p>
    <w:bookmarkEnd w:id="1222"/>
    <w:bookmarkStart w:name="z1250" w:id="1223"/>
    <w:p>
      <w:pPr>
        <w:spacing w:after="0"/>
        <w:ind w:left="0"/>
        <w:jc w:val="both"/>
      </w:pPr>
      <w:r>
        <w:rPr>
          <w:rFonts w:ascii="Times New Roman"/>
          <w:b w:val="false"/>
          <w:i w:val="false"/>
          <w:color w:val="000000"/>
          <w:sz w:val="28"/>
        </w:rPr>
        <w:t>
      Резидент заңды тұлғаның орналасқан жері құрылтай құжаттарында көрсетілген оның тұрақты жұмыс істейтін органының орналасқан жері болып танылады.</w:t>
      </w:r>
    </w:p>
    <w:bookmarkEnd w:id="1223"/>
    <w:bookmarkStart w:name="z1251" w:id="1224"/>
    <w:p>
      <w:pPr>
        <w:spacing w:after="0"/>
        <w:ind w:left="0"/>
        <w:jc w:val="both"/>
      </w:pPr>
      <w:r>
        <w:rPr>
          <w:rFonts w:ascii="Times New Roman"/>
          <w:b w:val="false"/>
          <w:i w:val="false"/>
          <w:color w:val="000000"/>
          <w:sz w:val="28"/>
        </w:rPr>
        <w:t>
      Филиал, өкілдік ашпай, қызметін тұрақты мекеме арқылы жүзеге асыратын резидент емес заңды тұлғаның орналасқан жері мемлекеттік кірістер органында салық төлеуші ретінде тіркеу кезінде мәлімделген Қазақстан Республикасындағы қызметін жүзеге асыратын жері болып танылады;</w:t>
      </w:r>
    </w:p>
    <w:bookmarkEnd w:id="1224"/>
    <w:bookmarkStart w:name="z1252" w:id="1225"/>
    <w:p>
      <w:pPr>
        <w:spacing w:after="0"/>
        <w:ind w:left="0"/>
        <w:jc w:val="both"/>
      </w:pPr>
      <w:r>
        <w:rPr>
          <w:rFonts w:ascii="Times New Roman"/>
          <w:b w:val="false"/>
          <w:i w:val="false"/>
          <w:color w:val="000000"/>
          <w:sz w:val="28"/>
        </w:rPr>
        <w:t>
      4) Жеке тұлғаның тұрғылықты жері бойынша мемлекеттік кірістер органының коды көрсетіледі.</w:t>
      </w:r>
    </w:p>
    <w:bookmarkEnd w:id="1225"/>
    <w:bookmarkStart w:name="z1253" w:id="1226"/>
    <w:p>
      <w:pPr>
        <w:spacing w:after="0"/>
        <w:ind w:left="0"/>
        <w:jc w:val="both"/>
      </w:pPr>
      <w:r>
        <w:rPr>
          <w:rFonts w:ascii="Times New Roman"/>
          <w:b w:val="false"/>
          <w:i w:val="false"/>
          <w:color w:val="000000"/>
          <w:sz w:val="28"/>
        </w:rPr>
        <w:t>
      Бұл ретте, жеке тұлғаның тұрғылықты жері азаматтарды тіркеу туралы Қазақстан Республикасының заңнамасына сәйкес азаматты тіркеу орны болып танылады;</w:t>
      </w:r>
    </w:p>
    <w:bookmarkEnd w:id="1226"/>
    <w:bookmarkStart w:name="z1254" w:id="1227"/>
    <w:p>
      <w:pPr>
        <w:spacing w:after="0"/>
        <w:ind w:left="0"/>
        <w:jc w:val="both"/>
      </w:pPr>
      <w:r>
        <w:rPr>
          <w:rFonts w:ascii="Times New Roman"/>
          <w:b w:val="false"/>
          <w:i w:val="false"/>
          <w:color w:val="000000"/>
          <w:sz w:val="28"/>
        </w:rPr>
        <w:t>
      5) "Декларацияны қабылдаған лауазымды адамының Т.А.Ә." жолында декларацияны қабылдаған мемлекеттік кірістер органы қызметкерінің тегі, аты, әкесінің аты (ол болған кезде) көрсетіледі;</w:t>
      </w:r>
    </w:p>
    <w:bookmarkEnd w:id="1227"/>
    <w:bookmarkStart w:name="z1255" w:id="1228"/>
    <w:p>
      <w:pPr>
        <w:spacing w:after="0"/>
        <w:ind w:left="0"/>
        <w:jc w:val="both"/>
      </w:pPr>
      <w:r>
        <w:rPr>
          <w:rFonts w:ascii="Times New Roman"/>
          <w:b w:val="false"/>
          <w:i w:val="false"/>
          <w:color w:val="000000"/>
          <w:sz w:val="28"/>
        </w:rPr>
        <w:t xml:space="preserve">
      6) Салық кодексінің 584-бабының </w:t>
      </w:r>
      <w:r>
        <w:rPr>
          <w:rFonts w:ascii="Times New Roman"/>
          <w:b w:val="false"/>
          <w:i w:val="false"/>
          <w:color w:val="000000"/>
          <w:sz w:val="28"/>
        </w:rPr>
        <w:t>2-тармағына</w:t>
      </w:r>
      <w:r>
        <w:rPr>
          <w:rFonts w:ascii="Times New Roman"/>
          <w:b w:val="false"/>
          <w:i w:val="false"/>
          <w:color w:val="000000"/>
          <w:sz w:val="28"/>
        </w:rPr>
        <w:t xml:space="preserve"> сәйкес лауазымды адам декларацияны қабылдаған күн көрсетіледі;</w:t>
      </w:r>
    </w:p>
    <w:bookmarkEnd w:id="1228"/>
    <w:bookmarkStart w:name="z1256" w:id="1229"/>
    <w:p>
      <w:pPr>
        <w:spacing w:after="0"/>
        <w:ind w:left="0"/>
        <w:jc w:val="both"/>
      </w:pPr>
      <w:r>
        <w:rPr>
          <w:rFonts w:ascii="Times New Roman"/>
          <w:b w:val="false"/>
          <w:i w:val="false"/>
          <w:color w:val="000000"/>
          <w:sz w:val="28"/>
        </w:rPr>
        <w:t>
      7) Мемлекеттік кірістер органы беретін декларацияның кіріс нөмірі көрсетіледі;</w:t>
      </w:r>
    </w:p>
    <w:bookmarkEnd w:id="1229"/>
    <w:bookmarkStart w:name="z1257" w:id="1230"/>
    <w:p>
      <w:pPr>
        <w:spacing w:after="0"/>
        <w:ind w:left="0"/>
        <w:jc w:val="both"/>
      </w:pPr>
      <w:r>
        <w:rPr>
          <w:rFonts w:ascii="Times New Roman"/>
          <w:b w:val="false"/>
          <w:i w:val="false"/>
          <w:color w:val="000000"/>
          <w:sz w:val="28"/>
        </w:rPr>
        <w:t>
      8) Пошта немесе өзге байланыс ұйымымен қойған пошта штемпелінің күні көрсетіледі.</w:t>
      </w:r>
    </w:p>
    <w:bookmarkEnd w:id="1230"/>
    <w:bookmarkStart w:name="z1258" w:id="1231"/>
    <w:p>
      <w:pPr>
        <w:spacing w:after="0"/>
        <w:ind w:left="0"/>
        <w:jc w:val="both"/>
      </w:pPr>
      <w:r>
        <w:rPr>
          <w:rFonts w:ascii="Times New Roman"/>
          <w:b w:val="false"/>
          <w:i w:val="false"/>
          <w:color w:val="000000"/>
          <w:sz w:val="28"/>
        </w:rPr>
        <w:t>
      12-тармақтың 5), 6), 7), 8) тармақшаларын декларацияны қағаз жеткізгіште қабылдаған мемлекеттік кірістер органының қызметкері толтырады.</w:t>
      </w:r>
    </w:p>
    <w:bookmarkEnd w:id="123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header.xml" Type="http://schemas.openxmlformats.org/officeDocument/2006/relationships/header" Id="rId4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