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914d" w14:textId="c199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ақпандағы № 90 бұйрығы. Қазақстан Республикасының Әділет министрлігінде 2018 жылғы 15 наурызда № 16610 болып тіркелді. Күші жойылды - Қазақстан Республикасы Ауыл шаруашылығы министрінің 2025 жылғы 22 қазандағы № 391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391</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411-бабы</w:t>
      </w:r>
      <w:r>
        <w:rPr>
          <w:rFonts w:ascii="Times New Roman"/>
          <w:b w:val="false"/>
          <w:i w:val="false"/>
          <w:color w:val="000000"/>
          <w:sz w:val="28"/>
        </w:rPr>
        <w:t xml:space="preserve"> 1-тармағының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Ауыл шаруашылығы кооперациясы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ақпандағы № 90</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сыныптауышы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қатырма қағаз, қағаз және қатырма қағаздан қапқорап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болатын қоспалар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стационарлық сауда объектілерін қоспағанда, тұрғын емес ғимараттардың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имараттарының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алаңындағы дайындық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слесарлық және өзге де құрылыс-монтаж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мамандандырылған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техникалық қызметтер көрсету және оларды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қосалқы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техникасы мен жабдықтарын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жалға алу және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