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851d" w14:textId="5aa8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22 қарашадағы № 16-4 шешімі. Батыс Қазақстан облысының Әділет департаментінде 2017 жылғы 5 желтоқсанда № 4974 болып тіркелді. Күші жойылды - Батыс Қазақстан облысы Казталов аудандық мәслихатының 2019 жылғы 15 наурыздағы № 32-3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15.03.2019 </w:t>
      </w:r>
      <w:r>
        <w:rPr>
          <w:rFonts w:ascii="Times New Roman"/>
          <w:b w:val="false"/>
          <w:i w:val="false"/>
          <w:color w:val="ff0000"/>
          <w:sz w:val="28"/>
        </w:rPr>
        <w:t>№ 32-3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Казталов аудандық мәслихаты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қарашадағы</w:t>
            </w:r>
            <w:r>
              <w:br/>
            </w:r>
            <w:r>
              <w:rPr>
                <w:rFonts w:ascii="Times New Roman"/>
                <w:b w:val="false"/>
                <w:i w:val="false"/>
                <w:color w:val="000000"/>
                <w:sz w:val="20"/>
              </w:rPr>
              <w:t>№16-4 шешімімен бекітілген</w:t>
            </w:r>
          </w:p>
        </w:tc>
      </w:tr>
    </w:tbl>
    <w:bookmarkStart w:name="z9"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5"/>
    <w:bookmarkStart w:name="z11"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2"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3" w:id="8"/>
    <w:p>
      <w:pPr>
        <w:spacing w:after="0"/>
        <w:ind w:left="0"/>
        <w:jc w:val="both"/>
      </w:pPr>
      <w:r>
        <w:rPr>
          <w:rFonts w:ascii="Times New Roman"/>
          <w:b w:val="false"/>
          <w:i w:val="false"/>
          <w:color w:val="000000"/>
          <w:sz w:val="28"/>
        </w:rPr>
        <w:t>
      Комиссияның жұмысшы органы "Казталов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8"/>
    <w:bookmarkStart w:name="z14"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5"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6"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7"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8"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19" w:id="14"/>
    <w:p>
      <w:pPr>
        <w:spacing w:after="0"/>
        <w:ind w:left="0"/>
        <w:jc w:val="both"/>
      </w:pPr>
      <w:r>
        <w:rPr>
          <w:rFonts w:ascii="Times New Roman"/>
          <w:b w:val="false"/>
          <w:i w:val="false"/>
          <w:color w:val="000000"/>
          <w:sz w:val="28"/>
        </w:rPr>
        <w:t>
      1) қалдықтардың құрамын зерделеу;</w:t>
      </w:r>
    </w:p>
    <w:bookmarkEnd w:id="14"/>
    <w:bookmarkStart w:name="z20" w:id="15"/>
    <w:p>
      <w:pPr>
        <w:spacing w:after="0"/>
        <w:ind w:left="0"/>
        <w:jc w:val="both"/>
      </w:pPr>
      <w:r>
        <w:rPr>
          <w:rFonts w:ascii="Times New Roman"/>
          <w:b w:val="false"/>
          <w:i w:val="false"/>
          <w:color w:val="000000"/>
          <w:sz w:val="28"/>
        </w:rPr>
        <w:t>
      2) қалдықтардың күйін анықтау;</w:t>
      </w:r>
    </w:p>
    <w:bookmarkEnd w:id="15"/>
    <w:bookmarkStart w:name="z21"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6"/>
    <w:bookmarkStart w:name="z22" w:id="17"/>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3"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4"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5"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6"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7" w:id="22"/>
    <w:p>
      <w:pPr>
        <w:spacing w:after="0"/>
        <w:ind w:left="0"/>
        <w:jc w:val="both"/>
      </w:pPr>
      <w:r>
        <w:rPr>
          <w:rFonts w:ascii="Times New Roman"/>
          <w:b w:val="false"/>
          <w:i w:val="false"/>
          <w:color w:val="000000"/>
          <w:sz w:val="28"/>
        </w:rPr>
        <w:t>
      10. Конкурсты дайындауды және өткізуді бөлім жүзеге асырады. Казталов ауданы әкімдігімен Казталов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bookmarkStart w:name="z28" w:id="23"/>
    <w:p>
      <w:pPr>
        <w:spacing w:after="0"/>
        <w:ind w:left="0"/>
        <w:jc w:val="both"/>
      </w:pPr>
      <w:r>
        <w:rPr>
          <w:rFonts w:ascii="Times New Roman"/>
          <w:b w:val="false"/>
          <w:i w:val="false"/>
          <w:color w:val="000000"/>
          <w:sz w:val="28"/>
        </w:rPr>
        <w:t>
      11. Конкурстың шарттарын бөлім анықтайды.</w:t>
      </w:r>
    </w:p>
    <w:bookmarkEnd w:id="23"/>
    <w:bookmarkStart w:name="z29"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4"/>
    <w:bookmarkStart w:name="z30"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31" w:id="26"/>
    <w:p>
      <w:pPr>
        <w:spacing w:after="0"/>
        <w:ind w:left="0"/>
        <w:jc w:val="both"/>
      </w:pPr>
      <w:r>
        <w:rPr>
          <w:rFonts w:ascii="Times New Roman"/>
          <w:b w:val="false"/>
          <w:i w:val="false"/>
          <w:color w:val="000000"/>
          <w:sz w:val="28"/>
        </w:rPr>
        <w:t>
      1) қалдықтар туралы тарихи анықтама;</w:t>
      </w:r>
    </w:p>
    <w:bookmarkEnd w:id="26"/>
    <w:bookmarkStart w:name="z32"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33"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34"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35" w:id="30"/>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Казталов ауданының таратылатын мерзімді баспа басылымдарында мемлекеттік және орыс тілдерінде жарияланады.</w:t>
      </w:r>
    </w:p>
    <w:bookmarkEnd w:id="30"/>
    <w:bookmarkStart w:name="z36"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Казталов ауданы әкімдігінің интернет-ресурсында орналастырылады.</w:t>
      </w:r>
    </w:p>
    <w:bookmarkEnd w:id="31"/>
    <w:bookmarkStart w:name="z37"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8"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39" w:id="34"/>
    <w:p>
      <w:pPr>
        <w:spacing w:after="0"/>
        <w:ind w:left="0"/>
        <w:jc w:val="both"/>
      </w:pPr>
      <w:r>
        <w:rPr>
          <w:rFonts w:ascii="Times New Roman"/>
          <w:b w:val="false"/>
          <w:i w:val="false"/>
          <w:color w:val="000000"/>
          <w:sz w:val="28"/>
        </w:rPr>
        <w:t>
      2) өткізу уақыты мен орны;</w:t>
      </w:r>
    </w:p>
    <w:bookmarkEnd w:id="34"/>
    <w:bookmarkStart w:name="z40"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bookmarkStart w:name="z41" w:id="36"/>
    <w:p>
      <w:pPr>
        <w:spacing w:after="0"/>
        <w:ind w:left="0"/>
        <w:jc w:val="both"/>
      </w:pPr>
      <w:r>
        <w:rPr>
          <w:rFonts w:ascii="Times New Roman"/>
          <w:b w:val="false"/>
          <w:i w:val="false"/>
          <w:color w:val="000000"/>
          <w:sz w:val="28"/>
        </w:rPr>
        <w:t>
      4) конкурстың негізгі шарттары;</w:t>
      </w:r>
    </w:p>
    <w:bookmarkEnd w:id="36"/>
    <w:bookmarkStart w:name="z42"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43"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4" w:id="39"/>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9"/>
    <w:bookmarkStart w:name="z45" w:id="40"/>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0"/>
    <w:bookmarkStart w:name="z46"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1"/>
    <w:bookmarkStart w:name="z47"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2"/>
    <w:bookmarkStart w:name="z48"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49"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50"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51"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52"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53"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bookmarkStart w:name="z54"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55" w:id="50"/>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6" w:id="51"/>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1"/>
    <w:bookmarkStart w:name="z57"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8" w:id="53"/>
    <w:p>
      <w:pPr>
        <w:spacing w:after="0"/>
        <w:ind w:left="0"/>
        <w:jc w:val="both"/>
      </w:pPr>
      <w:r>
        <w:rPr>
          <w:rFonts w:ascii="Times New Roman"/>
          <w:b w:val="false"/>
          <w:i w:val="false"/>
          <w:color w:val="000000"/>
          <w:sz w:val="28"/>
        </w:rPr>
        <w:t>
      2) жарғы көшірмесі (заңды тұлғалар үшін);</w:t>
      </w:r>
    </w:p>
    <w:bookmarkEnd w:id="53"/>
    <w:bookmarkStart w:name="z59"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60" w:id="55"/>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5"/>
    <w:bookmarkStart w:name="z61"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6"/>
    <w:bookmarkStart w:name="z62"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63" w:id="58"/>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8"/>
    <w:bookmarkStart w:name="z64" w:id="59"/>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9"/>
    <w:bookmarkStart w:name="z65" w:id="60"/>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0"/>
    <w:bookmarkStart w:name="z66" w:id="61"/>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1"/>
    <w:bookmarkStart w:name="z67" w:id="62"/>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2"/>
    <w:bookmarkStart w:name="z68" w:id="63"/>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3"/>
    <w:bookmarkStart w:name="z69" w:id="64"/>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4"/>
    <w:bookmarkStart w:name="z70" w:id="65"/>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5"/>
    <w:bookmarkStart w:name="z71" w:id="66"/>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6"/>
    <w:bookmarkStart w:name="z72" w:id="67"/>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7"/>
    <w:bookmarkStart w:name="z73" w:id="68"/>
    <w:p>
      <w:pPr>
        <w:spacing w:after="0"/>
        <w:ind w:left="0"/>
        <w:jc w:val="both"/>
      </w:pPr>
      <w:r>
        <w:rPr>
          <w:rFonts w:ascii="Times New Roman"/>
          <w:b w:val="false"/>
          <w:i w:val="false"/>
          <w:color w:val="000000"/>
          <w:sz w:val="28"/>
        </w:rPr>
        <w:t>
      2) ең жоғары баға.</w:t>
      </w:r>
    </w:p>
    <w:bookmarkEnd w:id="68"/>
    <w:bookmarkStart w:name="z74" w:id="69"/>
    <w:p>
      <w:pPr>
        <w:spacing w:after="0"/>
        <w:ind w:left="0"/>
        <w:jc w:val="both"/>
      </w:pPr>
      <w:r>
        <w:rPr>
          <w:rFonts w:ascii="Times New Roman"/>
          <w:b w:val="false"/>
          <w:i w:val="false"/>
          <w:color w:val="000000"/>
          <w:sz w:val="28"/>
        </w:rPr>
        <w:t>
      29. Конкурстың нәтижелері Казталов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9"/>
    <w:bookmarkStart w:name="z75" w:id="70"/>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0"/>
    <w:bookmarkStart w:name="z76" w:id="71"/>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1"/>
    <w:bookmarkStart w:name="z77" w:id="72"/>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2"/>
    <w:bookmarkStart w:name="z78" w:id="73"/>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Казталов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3"/>
    <w:bookmarkStart w:name="z79" w:id="74"/>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4"/>
    <w:bookmarkStart w:name="z80" w:id="75"/>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5"/>
    <w:bookmarkStart w:name="z81" w:id="76"/>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6"/>
    <w:bookmarkStart w:name="z82" w:id="77"/>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7"/>
    <w:bookmarkStart w:name="z83" w:id="78"/>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8"/>
    <w:bookmarkStart w:name="z84" w:id="79"/>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79"/>
    <w:bookmarkStart w:name="z85" w:id="80"/>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0"/>
    <w:bookmarkStart w:name="z86" w:id="81"/>
    <w:p>
      <w:pPr>
        <w:spacing w:after="0"/>
        <w:ind w:left="0"/>
        <w:jc w:val="left"/>
      </w:pPr>
      <w:r>
        <w:rPr>
          <w:rFonts w:ascii="Times New Roman"/>
          <w:b/>
          <w:i w:val="false"/>
          <w:color w:val="000000"/>
        </w:rPr>
        <w:t xml:space="preserve"> 3. Қорытынды ережелер</w:t>
      </w:r>
    </w:p>
    <w:bookmarkEnd w:id="81"/>
    <w:bookmarkStart w:name="z87" w:id="82"/>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89" w:id="83"/>
    <w:p>
      <w:pPr>
        <w:spacing w:after="0"/>
        <w:ind w:left="0"/>
        <w:jc w:val="both"/>
      </w:pPr>
      <w:r>
        <w:rPr>
          <w:rFonts w:ascii="Times New Roman"/>
          <w:b w:val="false"/>
          <w:i w:val="false"/>
          <w:color w:val="000000"/>
          <w:sz w:val="28"/>
        </w:rPr>
        <w:t>
      Нысан</w:t>
      </w:r>
    </w:p>
    <w:bookmarkEnd w:id="83"/>
    <w:bookmarkStart w:name="z90" w:id="84"/>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84"/>
    <w:p>
      <w:pPr>
        <w:spacing w:after="0"/>
        <w:ind w:left="0"/>
        <w:jc w:val="both"/>
      </w:pPr>
      <w:r>
        <w:rPr>
          <w:rFonts w:ascii="Times New Roman"/>
          <w:b w:val="false"/>
          <w:i w:val="false"/>
          <w:color w:val="000000"/>
          <w:sz w:val="28"/>
        </w:rPr>
        <w:t>
      20__жылғы "___"________________ ______________________________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20____ жылғы "____" _________ № _____ сот шешiмiнiң негiзiнде коммуналдық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иесiз қалдықтардың қабылданғаны туралы осы актiнi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2" w:id="85"/>
    <w:p>
      <w:pPr>
        <w:spacing w:after="0"/>
        <w:ind w:left="0"/>
        <w:jc w:val="both"/>
      </w:pPr>
      <w:r>
        <w:rPr>
          <w:rFonts w:ascii="Times New Roman"/>
          <w:b w:val="false"/>
          <w:i w:val="false"/>
          <w:color w:val="000000"/>
          <w:sz w:val="28"/>
        </w:rPr>
        <w:t>
      Нысан</w:t>
      </w:r>
    </w:p>
    <w:bookmarkEnd w:id="85"/>
    <w:bookmarkStart w:name="z93" w:id="86"/>
    <w:p>
      <w:pPr>
        <w:spacing w:after="0"/>
        <w:ind w:left="0"/>
        <w:jc w:val="left"/>
      </w:pPr>
      <w:r>
        <w:rPr>
          <w:rFonts w:ascii="Times New Roman"/>
          <w:b/>
          <w:i w:val="false"/>
          <w:color w:val="000000"/>
        </w:rPr>
        <w:t xml:space="preserve"> Қалдықтарды сату жөніндегі конкурсқа қатысуға өтінім</w:t>
      </w:r>
    </w:p>
    <w:bookmarkEnd w:id="86"/>
    <w:p>
      <w:pPr>
        <w:spacing w:after="0"/>
        <w:ind w:left="0"/>
        <w:jc w:val="both"/>
      </w:pPr>
      <w:r>
        <w:rPr>
          <w:rFonts w:ascii="Times New Roman"/>
          <w:b w:val="false"/>
          <w:i w:val="false"/>
          <w:color w:val="000000"/>
          <w:sz w:val="28"/>
        </w:rPr>
        <w:t>
      1)___________________________________________________________________________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2)___________________________________________________________________________</w:t>
      </w:r>
      <w:r>
        <w:br/>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3)___________________________________________________________________________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5)______________________________________________________________________________</w:t>
      </w:r>
      <w:r>
        <w:br/>
      </w:r>
      <w:r>
        <w:rPr>
          <w:rFonts w:ascii="Times New Roman"/>
          <w:b w:val="false"/>
          <w:i w:val="false"/>
          <w:color w:val="000000"/>
          <w:sz w:val="28"/>
        </w:rPr>
        <w:t>Казталов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 ___________ _________________________</w:t>
      </w:r>
      <w:r>
        <w:br/>
      </w:r>
      <w:r>
        <w:rPr>
          <w:rFonts w:ascii="Times New Roman"/>
          <w:b w:val="false"/>
          <w:i w:val="false"/>
          <w:color w:val="000000"/>
          <w:sz w:val="28"/>
        </w:rPr>
        <w:t>(бөлімнің атауы) (қолы) (Т.А.Ә.)</w:t>
      </w:r>
      <w:r>
        <w:br/>
      </w:r>
      <w:r>
        <w:rPr>
          <w:rFonts w:ascii="Times New Roman"/>
          <w:b w:val="false"/>
          <w:i w:val="false"/>
          <w:color w:val="000000"/>
          <w:sz w:val="28"/>
        </w:rPr>
        <w:t>Аббревиатураның толық жазылуы:</w:t>
      </w:r>
      <w:r>
        <w:br/>
      </w:r>
      <w:r>
        <w:rPr>
          <w:rFonts w:ascii="Times New Roman"/>
          <w:b w:val="false"/>
          <w:i w:val="false"/>
          <w:color w:val="000000"/>
          <w:sz w:val="28"/>
        </w:rPr>
        <w:t>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