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d888" w14:textId="874d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2016 жылғы 22 желтоқсандағы "2017-2019 жылдарға арналған Үржар ауданының бюджеті туралы" № 10-95/VI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2017 жылғы 5 маусымдағы № 14-146/VI шешімі. Шығыс Қазақстан облысының Әділет департаментінде 2017 жылғы 13 маусымда № 5067 болып тіркелді. Күші жойылды - Шығыс Қазақстан облысы Үржар аудандық мәслихатының 2021 жылғы 11 қарашадағы № 10-137/VII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2017 жылғы 30 мамырдағы № 11/119-VI "2017-2019 жылдарға арналған облыстық бюджеті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5053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Үржар ауданының бюджеті туралы" Үржар аудандық мәслихатының 2016 жылғы 22 желтоқсандағы № 10-95/VI (Нормативтік құқықтық актілерді мемлекеттік тіркеу Тізілімінде 4801 нөмірімен тіркелген, 2017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2017 жылдың 23 қаңтарында 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9 597 411,6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1 153 328,0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12 433,5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47 792,0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8 383 858,1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9 626 421,1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15 023,0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–30 716,0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15 693,0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тапшылығы– - 44 032,5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44 032,5 мың теңге.".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8 383 858,1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8 383 858,1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2017-2019 жылдарға Үржар ауданы бюджетінің даму бағдарламаларының 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2017 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үйдің ЖСҚ әзірлеу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ауданы, Қабанбай ауылындағы қатты қалдықтар тастау полигоның құрылысына ЖСҚ әзірлеу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ауданы, Мақаншы ауылындағы қатты қалдықтар тастау полигоның құрылысына ЖСҚ әзірлеу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Ақшоқы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Көкөзек ауылындағы су құбырын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693 944,1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Сегізбай ауылындағы су құбырын жаңғыртуға ЖСҚ мемлекеттік сараптамадан өткізу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Бестерек ауылындағы су құбырын жаңғыртуға ЖСҚ мемлекеттік сараптамадан өткізу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Көкөзек ауылындағы су құбыры желілері мен су бөгеті құрылыстарын қайта жаңғырту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Ақшоқы ауылындағы су құбырын қайта жаңарту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құрылысының ЖСҚ әзірлеу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 үшін ЖСҚ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құрылысының ЖСҚ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көлі жағалауында демалыс саябағының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жүзу бассейні құрылысының ЖСҚ әзірлеу үшін және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жағалауының бас жоспарын түзету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1 206 458,1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