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fdfd5" w14:textId="9dfdf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"Өскемен қаласының 2017-2019 жылдарға арналған бюджеті туралы" Өскемен қалалық мәслихатының 2016 жылғы 23 желтоқсандағы № 13/5-VI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2017 жылғы 29 наурыздағы № 15/3-VI шешімі. Шығыс Қазақстан облысының Әділет департаментінде 2017 жылғы 5 сәуірде № 4924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Шығыс Қазақстан облыстық мәслихатының "Шығыс Қазақстан облыстық мәслихатының "2017-2019 жылдарға арналған облыстық бюджет туралы" 2016 жылғы 9 желтоқсандағы № 8/75-VI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2017 жылдың 10 наурыздағы № 9/98-VI (нормативтік құқықтық актілерді мемлекеттік тіркеу Тізілімінде 4912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қалалық мәслихатының "Өскемен қаласының 2017-2019 жылдарға арналған бюджеті туралы" 2016 жылғы 23 желтоқсандағы № 13/5-VI (Нормативтік құқықтық актілерді мемлекеттік тіркеу тізілімінде 4797 нөмірімен тіркелген, 2017 жылғы 16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Қаланың 2017-2019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тиісінше, соның ішінде 2017 жылға арналған келесі көлемдерде бекітілсін: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31 628 258,2 мың теңге, соның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16 828 789,5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185 850,0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1 386 223,7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13 227 395,0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33 383 030,4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2 029 611,0 мың теңге, 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2 029 611,0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0,0;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- 3 784 383,2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бюджеттің тапшылығын қаржыландыру – 3 784 383,2 мың теңге.";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Шығыс Қазақстан облыстық мәслихатының "Шығыс Қазақстан облыстық мәслихатының "2017-2019 жылдарға арналған облыстық бюджет туралы" 2016 жылғы 9 желтоқсандағы № 8/75-VI шешіміне өзгерістер мен толықтырулар енгізу туралы" 2017 жылғы 10 наурыздағы № 9/98-VI (нормативтік құқықтық актілерді мемлекеттік тіркеу Тізілімінде 4912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2017 жылға арналған кірістерді бөлу нормативтері атқарылуға алынсын: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төлем көзінен салынатын, кірістерден ұсталатын жеке табыс салығы – 22,2 %;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 салық – 22,2 %.".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2017 жылғы 1 қаңтардан бастап қолданысқа енгізіледі.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Рахимжанова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хатшысының өкілеттігін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уақытша жүзеге асыратын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Құрманғалиев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15/3-VI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13/5-VI шешіміне қосымша 1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қаласының 2017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1146"/>
        <w:gridCol w:w="738"/>
        <w:gridCol w:w="5050"/>
        <w:gridCol w:w="4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31 628 258,2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16 828 789,5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5 970 721,6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5 970 721,6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3 576 115,9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3 576 115,9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5 318 960,0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3 404 900,0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618 464,0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1 295 000,0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1 272 343,0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189 158,0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182 500,0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869 685,0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690 649,0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690 649,0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185 850,0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116 850,0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116 850,0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69 000,0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69 000,0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1 386 223,7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1 131 223,7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1 131 223,7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255 000,0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230 000,0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13 227 395,0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13 227 395,0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13 227 395,0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1094"/>
        <w:gridCol w:w="1094"/>
        <w:gridCol w:w="6053"/>
        <w:gridCol w:w="32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33 383 030,4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412 331,0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25 312,0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25 102,0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205 220,0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201 301,0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57 326,2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48 796,1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6 750,1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51 485,1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48 471,7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72 987,7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72 432,7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24 962,0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24 962,0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24 962,0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111 666,0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21 666,0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21 666,0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12 835 872,5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12 670 957,5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32 074,0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7 615 424,0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221 782,0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718 422,5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1 400 236,0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106 509,0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2 262 682,0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311 275,0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159 915,0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159 915,0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1 623 783,5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1 566 537,5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79 834,8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314 049,0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15 450,0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506 280,0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63 309,0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248 027,0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179 978,0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81 303,0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20 250,0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20 604,0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9 461,7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57 246,0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9 246,0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12 303 111,2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2 664 134,4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113 130,6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424 652,3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609 163,0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3 228,3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1 209 571,2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201 740,0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9 616 822,8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6 264 638,3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3 348 717,9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2 716,6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22 154,0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21 819,0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678 061,0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318 251,0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22 794,0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119 782,0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142 154,0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33 521,0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127 429,0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30 299,6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35 629,4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229 872,8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17 116,5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166 869,8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14 613,0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28 628,0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2 445,5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2 508,2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115 828,7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63 641,7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30 870,0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15 579,0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және ауыл шаруашылығы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52 187,0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 және ауыл шаруашылығы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52 187,0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97 404,3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40 073,4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39 073,4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57 330,9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47 330,9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4 478 616,0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4 478 616,0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1 193 300,0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609 042,4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491 025,4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480 025,4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37 817,0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30 917,0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3 029,4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3 029,4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3 029,4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89 322,4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89 322,4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76 007,0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13 315,4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НЕСИЕЛЕНДІРУ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2 029 611,0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2 029 611,0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2 029 611,0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2 029 611,0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2 029 611,0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-3 784 383,2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3 784 383,2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