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038" w14:textId="bd76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27 желтоқсандағы № 150 шешімі. Қостанай облысының Әділет департаментінде 2018 жылғы 22 қаңтарда № 7491 болып тіркелді. Күші жойылды - Қостанай облысы Жангелдин ауданы мәслихатының 2019 жылғы 2 мамырдағы № 233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02.05.2019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Кулетов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27 желтоқсан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жер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Дюсенова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27 желтоқсан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бойынша 2018-2019 жылдарға арналған жайылымдарды басқару және оларды пайдалану жөніндегі жоспар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Жангелдин ауданының аумағында жайылымдардың орналасу схемасы (картасы)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(Жангелдин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Жангелдин ауданының аумағында жайылымдардың орналасу схемасы (картасы)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жайылымдардың орналасу схемасына (картасына) беріліп отырған жер учаскесінің меншік иесі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меншік иесінің тегі, аты, әкесінің аты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Нурлан Фазылханович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жайылымдардың орналасу схемасына (картасына) беріліп отырған жер учаскелерінің жер пайдаланушылар тізімі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7407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Айдар Досымқанұлы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Максут Габдрашевич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Бакыт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 Сандугаш Есимовна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Самат Сергалиевич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Шаттык Русланович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Дархан Нагашыбаевич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Нариман Амандыкович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Курмангазы Шокпытович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Жанпейсов Рустем Бастарович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Алтай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Саттар Сейтжанович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Абдирахим Опабекович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Әлімжан Молдашұлы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Жаксылык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Бахытгул Карисовна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Қасымқан Айбол Нұрқанұлы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Иван Степанович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Қибаш Жайсан Елдосұлы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Қоеке Шыңғыс Тәпенұлы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 Айжан Дисенқызы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 Туралы Турсынович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Каскырбай Куандыкович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Есен Асылханович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Аян Акшыганакович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Нұрмұханбетұлы Жолдыхан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Дауренұлы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Базылбек Мухатович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 Толеген Ермакович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Абат Тулеубаевич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Такіл Оразбай Жақсыбайұлы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Танат Жусупович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2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 Жуматай Ахатович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3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Дакарұлы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4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5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Мейрамбек Асанханович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6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7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8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"Новонежинка"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9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"Аграрная компания "Сеним"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0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"Ермек-К"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1"/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bookmarkStart w:name="z1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285"/>
        <w:gridCol w:w="2286"/>
        <w:gridCol w:w="2286"/>
        <w:gridCol w:w="2286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163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64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 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6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 3</w:t>
            </w:r>
          </w:p>
        </w:tc>
      </w:tr>
    </w:tbl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бойынша маусымдық жайылымдардың алаңы 3 373 209 гектарды құрайды. Оның ішінде ауыл шаруашылығы мақсатындағы жерлерде 716 694 гектар, елді мекендердің жерлерінде 272 545 гектар, босалқы жерлерінде 2 090 384 гектар, ерекше қорғалатын табиғи аумақтардың жерлерінде 293 586 гектар.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тоғандар, апандар суаратын немесе суландыратын каналдары, құбырлы құдықтар жоқ.</w:t>
      </w:r>
    </w:p>
    <w:bookmarkEnd w:id="172"/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67691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0104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69469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9342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6921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7851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бойынша жайылымдардың жалпы алаңы 3 373 209 гектар, оның ішінде ауыл шаруашылық мақсатындағы жерлерде 716 694 гектар, елді мекен жерлерінде 272 545 гектар, жер қорында 2 090 384 гектар жерді құрайды.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байланысты, жайылымдары жоқ жеке және заңды тұлғалардың ауыл шаруашылығы жануарларының мал басын орналастыру үшін бұл аудандағы жайылымдарды қайта бөлу әрекетінің қажеті жоқ, себебі мал жаю үшін жайылымдар алқаптары жеткілікті.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061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учаскесі. Ақшығанақ ауылдық округі (Ақшығанақ ауылы – 5302 гектар, Түйемойнақ ауылы – 200 гектар)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6985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учаскесі. Ақкөл ауылы – 3280 гектар. № 3 учаскесі. Шеген ауылы – 3514 гектар.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2136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учаскесі. Жаркөл ауылдық округі (Тентексай ауылы – 2644 гектар, Сарысу ауылы – 3289 гектар, Тәуіш ауылы – 6267гектар)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bookmarkStart w:name="z2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3"/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және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