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67bc" w14:textId="6bf6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7 сәуірдегі № 203 "Қостанай ауданы Мичурин ауылдық округі аумағындағы туристік қызметтердің спорттық-сауықтыру кешені құрылысына арналған телімде Тобыл өзенінің су қорғау аймағы мен белдеуін және олардың шаруашылық пайдалану тәртібін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4 шілдедегі № 331 қаулысы. Қостанай облысының Әділет департаментінде 2017 жылғы 8 тамызда № 7157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2008 жылғы 7 сәуірдегі </w:t>
      </w:r>
      <w:r>
        <w:rPr>
          <w:rFonts w:ascii="Times New Roman"/>
          <w:b w:val="false"/>
          <w:i w:val="false"/>
          <w:color w:val="000000"/>
          <w:sz w:val="28"/>
        </w:rPr>
        <w:t>№ 203</w:t>
      </w:r>
      <w:r>
        <w:rPr>
          <w:rFonts w:ascii="Times New Roman"/>
          <w:b w:val="false"/>
          <w:i w:val="false"/>
          <w:color w:val="000000"/>
          <w:sz w:val="28"/>
        </w:rPr>
        <w:t xml:space="preserve"> "Қостанай ауданы Мичурин ауылдық округі аумағындағы туристік қызметтердің спорттық-сауықтыру кешені құрылысына арналған телімде Тобыл өзенінің су қорғау аймағы мен белдеуін және олардың шаруашылық пайдалану тәртібін белгілеу туралы" қаулысына (Нормативтік құқықтық актілерді мемлекеттік тіркеу тізілімінде № 3635 болып тіркелген, 2008 жылғы 14 мамырда "Қостанай таңы"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1" w:id="4"/>
    <w:p>
      <w:pPr>
        <w:spacing w:after="0"/>
        <w:ind w:left="0"/>
        <w:jc w:val="both"/>
      </w:pPr>
      <w:r>
        <w:rPr>
          <w:rFonts w:ascii="Times New Roman"/>
          <w:b w:val="false"/>
          <w:i w:val="false"/>
          <w:color w:val="000000"/>
          <w:sz w:val="28"/>
        </w:rPr>
        <w:t>
      "1.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 белгіленсін.";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3" w:id="5"/>
    <w:p>
      <w:pPr>
        <w:spacing w:after="0"/>
        <w:ind w:left="0"/>
        <w:jc w:val="both"/>
      </w:pPr>
      <w:r>
        <w:rPr>
          <w:rFonts w:ascii="Times New Roman"/>
          <w:b w:val="false"/>
          <w:i w:val="false"/>
          <w:color w:val="000000"/>
          <w:sz w:val="28"/>
        </w:rPr>
        <w:t>
      "2.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шаруашылықта пайдаланудың режимі мен ерекше жағдайлары белгіленсін.";</w:t>
      </w:r>
    </w:p>
    <w:bookmarkEnd w:id="5"/>
    <w:bookmarkStart w:name="z14"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5" w:id="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7"/>
    <w:bookmarkStart w:name="z16"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 Ауыл</w:t>
      </w:r>
    </w:p>
    <w:bookmarkEnd w:id="10"/>
    <w:bookmarkStart w:name="z20" w:id="11"/>
    <w:p>
      <w:pPr>
        <w:spacing w:after="0"/>
        <w:ind w:left="0"/>
        <w:jc w:val="both"/>
      </w:pPr>
      <w:r>
        <w:rPr>
          <w:rFonts w:ascii="Times New Roman"/>
          <w:b w:val="false"/>
          <w:i w:val="false"/>
          <w:color w:val="000000"/>
          <w:sz w:val="28"/>
        </w:rPr>
        <w:t>
      шаруашылығы министрлігі Су</w:t>
      </w:r>
    </w:p>
    <w:bookmarkEnd w:id="11"/>
    <w:bookmarkStart w:name="z21" w:id="12"/>
    <w:p>
      <w:pPr>
        <w:spacing w:after="0"/>
        <w:ind w:left="0"/>
        <w:jc w:val="both"/>
      </w:pPr>
      <w:r>
        <w:rPr>
          <w:rFonts w:ascii="Times New Roman"/>
          <w:b w:val="false"/>
          <w:i w:val="false"/>
          <w:color w:val="000000"/>
          <w:sz w:val="28"/>
        </w:rPr>
        <w:t>
      ресурстары комитетінің Су</w:t>
      </w:r>
    </w:p>
    <w:bookmarkEnd w:id="12"/>
    <w:bookmarkStart w:name="z22" w:id="13"/>
    <w:p>
      <w:pPr>
        <w:spacing w:after="0"/>
        <w:ind w:left="0"/>
        <w:jc w:val="both"/>
      </w:pPr>
      <w:r>
        <w:rPr>
          <w:rFonts w:ascii="Times New Roman"/>
          <w:b w:val="false"/>
          <w:i w:val="false"/>
          <w:color w:val="000000"/>
          <w:sz w:val="28"/>
        </w:rPr>
        <w:t>
      ресурстарын пайдалануды реттеу</w:t>
      </w:r>
    </w:p>
    <w:bookmarkEnd w:id="13"/>
    <w:bookmarkStart w:name="z23" w:id="14"/>
    <w:p>
      <w:pPr>
        <w:spacing w:after="0"/>
        <w:ind w:left="0"/>
        <w:jc w:val="both"/>
      </w:pPr>
      <w:r>
        <w:rPr>
          <w:rFonts w:ascii="Times New Roman"/>
          <w:b w:val="false"/>
          <w:i w:val="false"/>
          <w:color w:val="000000"/>
          <w:sz w:val="28"/>
        </w:rPr>
        <w:t>
      және қорғау жөніндегі</w:t>
      </w:r>
    </w:p>
    <w:bookmarkEnd w:id="14"/>
    <w:bookmarkStart w:name="z24" w:id="15"/>
    <w:p>
      <w:pPr>
        <w:spacing w:after="0"/>
        <w:ind w:left="0"/>
        <w:jc w:val="both"/>
      </w:pPr>
      <w:r>
        <w:rPr>
          <w:rFonts w:ascii="Times New Roman"/>
          <w:b w:val="false"/>
          <w:i w:val="false"/>
          <w:color w:val="000000"/>
          <w:sz w:val="28"/>
        </w:rPr>
        <w:t>
      Тобыл-Торғай бассейндік</w:t>
      </w:r>
    </w:p>
    <w:bookmarkEnd w:id="15"/>
    <w:bookmarkStart w:name="z25" w:id="16"/>
    <w:p>
      <w:pPr>
        <w:spacing w:after="0"/>
        <w:ind w:left="0"/>
        <w:jc w:val="both"/>
      </w:pPr>
      <w:r>
        <w:rPr>
          <w:rFonts w:ascii="Times New Roman"/>
          <w:b w:val="false"/>
          <w:i w:val="false"/>
          <w:color w:val="000000"/>
          <w:sz w:val="28"/>
        </w:rPr>
        <w:t>
      инспекциясы" республикалық</w:t>
      </w:r>
    </w:p>
    <w:bookmarkEnd w:id="16"/>
    <w:bookmarkStart w:name="z26" w:id="17"/>
    <w:p>
      <w:pPr>
        <w:spacing w:after="0"/>
        <w:ind w:left="0"/>
        <w:jc w:val="both"/>
      </w:pPr>
      <w:r>
        <w:rPr>
          <w:rFonts w:ascii="Times New Roman"/>
          <w:b w:val="false"/>
          <w:i w:val="false"/>
          <w:color w:val="000000"/>
          <w:sz w:val="28"/>
        </w:rPr>
        <w:t>
      мемлекеттiк мекемесінің басшысы</w:t>
      </w:r>
    </w:p>
    <w:bookmarkEnd w:id="17"/>
    <w:bookmarkStart w:name="z27" w:id="18"/>
    <w:p>
      <w:pPr>
        <w:spacing w:after="0"/>
        <w:ind w:left="0"/>
        <w:jc w:val="both"/>
      </w:pPr>
      <w:r>
        <w:rPr>
          <w:rFonts w:ascii="Times New Roman"/>
          <w:b w:val="false"/>
          <w:i w:val="false"/>
          <w:color w:val="000000"/>
          <w:sz w:val="28"/>
        </w:rPr>
        <w:t>
      ________________ Г. Оспанбекова</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w:t>
      </w:r>
    </w:p>
    <w:bookmarkEnd w:id="20"/>
    <w:bookmarkStart w:name="z30" w:id="21"/>
    <w:p>
      <w:pPr>
        <w:spacing w:after="0"/>
        <w:ind w:left="0"/>
        <w:jc w:val="both"/>
      </w:pPr>
      <w:r>
        <w:rPr>
          <w:rFonts w:ascii="Times New Roman"/>
          <w:b w:val="false"/>
          <w:i w:val="false"/>
          <w:color w:val="000000"/>
          <w:sz w:val="28"/>
        </w:rPr>
        <w:t>
      Денсаулық сақтау министрлігі</w:t>
      </w:r>
    </w:p>
    <w:bookmarkEnd w:id="21"/>
    <w:bookmarkStart w:name="z31" w:id="22"/>
    <w:p>
      <w:pPr>
        <w:spacing w:after="0"/>
        <w:ind w:left="0"/>
        <w:jc w:val="both"/>
      </w:pPr>
      <w:r>
        <w:rPr>
          <w:rFonts w:ascii="Times New Roman"/>
          <w:b w:val="false"/>
          <w:i w:val="false"/>
          <w:color w:val="000000"/>
          <w:sz w:val="28"/>
        </w:rPr>
        <w:t>
      Қоғамдық денсаулықты қорғау</w:t>
      </w:r>
    </w:p>
    <w:bookmarkEnd w:id="22"/>
    <w:bookmarkStart w:name="z32" w:id="23"/>
    <w:p>
      <w:pPr>
        <w:spacing w:after="0"/>
        <w:ind w:left="0"/>
        <w:jc w:val="both"/>
      </w:pPr>
      <w:r>
        <w:rPr>
          <w:rFonts w:ascii="Times New Roman"/>
          <w:b w:val="false"/>
          <w:i w:val="false"/>
          <w:color w:val="000000"/>
          <w:sz w:val="28"/>
        </w:rPr>
        <w:t>
      комитетінің Қостанай облысының</w:t>
      </w:r>
    </w:p>
    <w:bookmarkEnd w:id="23"/>
    <w:bookmarkStart w:name="z33" w:id="24"/>
    <w:p>
      <w:pPr>
        <w:spacing w:after="0"/>
        <w:ind w:left="0"/>
        <w:jc w:val="both"/>
      </w:pPr>
      <w:r>
        <w:rPr>
          <w:rFonts w:ascii="Times New Roman"/>
          <w:b w:val="false"/>
          <w:i w:val="false"/>
          <w:color w:val="000000"/>
          <w:sz w:val="28"/>
        </w:rPr>
        <w:t>
      қоғамдық денсаулықты қорғау</w:t>
      </w:r>
    </w:p>
    <w:bookmarkEnd w:id="24"/>
    <w:bookmarkStart w:name="z34" w:id="25"/>
    <w:p>
      <w:pPr>
        <w:spacing w:after="0"/>
        <w:ind w:left="0"/>
        <w:jc w:val="both"/>
      </w:pPr>
      <w:r>
        <w:rPr>
          <w:rFonts w:ascii="Times New Roman"/>
          <w:b w:val="false"/>
          <w:i w:val="false"/>
          <w:color w:val="000000"/>
          <w:sz w:val="28"/>
        </w:rPr>
        <w:t>
      департаменті" республикалық</w:t>
      </w:r>
    </w:p>
    <w:bookmarkEnd w:id="25"/>
    <w:bookmarkStart w:name="z35" w:id="26"/>
    <w:p>
      <w:pPr>
        <w:spacing w:after="0"/>
        <w:ind w:left="0"/>
        <w:jc w:val="both"/>
      </w:pPr>
      <w:r>
        <w:rPr>
          <w:rFonts w:ascii="Times New Roman"/>
          <w:b w:val="false"/>
          <w:i w:val="false"/>
          <w:color w:val="000000"/>
          <w:sz w:val="28"/>
        </w:rPr>
        <w:t>
      мемлекеттік мекемесінің басшысы</w:t>
      </w:r>
    </w:p>
    <w:bookmarkEnd w:id="26"/>
    <w:bookmarkStart w:name="z36" w:id="27"/>
    <w:p>
      <w:pPr>
        <w:spacing w:after="0"/>
        <w:ind w:left="0"/>
        <w:jc w:val="both"/>
      </w:pPr>
      <w:r>
        <w:rPr>
          <w:rFonts w:ascii="Times New Roman"/>
          <w:b w:val="false"/>
          <w:i w:val="false"/>
          <w:color w:val="000000"/>
          <w:sz w:val="28"/>
        </w:rPr>
        <w:t>
      ______________ О. Бекмағамбетов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4 шілдедегі</w:t>
            </w:r>
            <w:r>
              <w:br/>
            </w:r>
            <w:r>
              <w:rPr>
                <w:rFonts w:ascii="Times New Roman"/>
                <w:b w:val="false"/>
                <w:i w:val="false"/>
                <w:color w:val="000000"/>
                <w:sz w:val="20"/>
              </w:rPr>
              <w:t>№ 331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7 сәуірдегі</w:t>
            </w:r>
            <w:r>
              <w:br/>
            </w:r>
            <w:r>
              <w:rPr>
                <w:rFonts w:ascii="Times New Roman"/>
                <w:b w:val="false"/>
                <w:i w:val="false"/>
                <w:color w:val="000000"/>
                <w:sz w:val="20"/>
              </w:rPr>
              <w:t>№ 203 қаулысына қосымша</w:t>
            </w:r>
          </w:p>
        </w:tc>
      </w:tr>
    </w:tbl>
    <w:bookmarkStart w:name="z39" w:id="28"/>
    <w:p>
      <w:pPr>
        <w:spacing w:after="0"/>
        <w:ind w:left="0"/>
        <w:jc w:val="left"/>
      </w:pPr>
      <w:r>
        <w:rPr>
          <w:rFonts w:ascii="Times New Roman"/>
          <w:b/>
          <w:i w:val="false"/>
          <w:color w:val="000000"/>
        </w:rPr>
        <w:t xml:space="preserve">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шаруашылықта пайдаланудың режимі мен ерекше жағдайлары</w:t>
      </w:r>
    </w:p>
    <w:bookmarkEnd w:id="28"/>
    <w:bookmarkStart w:name="z40" w:id="29"/>
    <w:p>
      <w:pPr>
        <w:spacing w:after="0"/>
        <w:ind w:left="0"/>
        <w:jc w:val="both"/>
      </w:pPr>
      <w:r>
        <w:rPr>
          <w:rFonts w:ascii="Times New Roman"/>
          <w:b w:val="false"/>
          <w:i w:val="false"/>
          <w:color w:val="000000"/>
          <w:sz w:val="28"/>
        </w:rPr>
        <w:t>
      1. Су қорғау белдеуінің шегінде мыналарға жол берілмейді:</w:t>
      </w:r>
    </w:p>
    <w:bookmarkEnd w:id="29"/>
    <w:bookmarkStart w:name="z41" w:id="3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0"/>
    <w:bookmarkStart w:name="z42" w:id="3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31"/>
    <w:bookmarkStart w:name="z43" w:id="3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2"/>
    <w:bookmarkStart w:name="z44" w:id="3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3"/>
    <w:bookmarkStart w:name="z45" w:id="3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34"/>
    <w:bookmarkStart w:name="z46" w:id="3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35"/>
    <w:bookmarkStart w:name="z47" w:id="3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36"/>
    <w:bookmarkStart w:name="z48" w:id="37"/>
    <w:p>
      <w:pPr>
        <w:spacing w:after="0"/>
        <w:ind w:left="0"/>
        <w:jc w:val="both"/>
      </w:pPr>
      <w:r>
        <w:rPr>
          <w:rFonts w:ascii="Times New Roman"/>
          <w:b w:val="false"/>
          <w:i w:val="false"/>
          <w:color w:val="000000"/>
          <w:sz w:val="28"/>
        </w:rPr>
        <w:t>
      2. Су қорғау аймағының шегінде мыналарға жол берілмейді:</w:t>
      </w:r>
    </w:p>
    <w:bookmarkEnd w:id="37"/>
    <w:bookmarkStart w:name="z49" w:id="3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8"/>
    <w:bookmarkStart w:name="z50" w:id="39"/>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9"/>
    <w:bookmarkStart w:name="z51" w:id="40"/>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0"/>
    <w:bookmarkStart w:name="z52" w:id="4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1"/>
    <w:bookmarkStart w:name="z53" w:id="42"/>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2"/>
    <w:bookmarkStart w:name="z54" w:id="43"/>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43"/>
    <w:bookmarkStart w:name="z55" w:id="4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4"/>
    <w:bookmarkStart w:name="z56" w:id="4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