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d122" w14:textId="aead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12 мамырдағы № 286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және олардың шаруашылық пайдалану тәртібін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4 шілдедегі № 335 қаулысы. Қостанай облысының Әділет департаментінде 2017 жылғы 26 шілдеде № 7140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2008 жылғы 12 мамырдағы </w:t>
      </w:r>
      <w:r>
        <w:rPr>
          <w:rFonts w:ascii="Times New Roman"/>
          <w:b w:val="false"/>
          <w:i w:val="false"/>
          <w:color w:val="000000"/>
          <w:sz w:val="28"/>
        </w:rPr>
        <w:t>№ 286</w:t>
      </w:r>
      <w:r>
        <w:rPr>
          <w:rFonts w:ascii="Times New Roman"/>
          <w:b w:val="false"/>
          <w:i w:val="false"/>
          <w:color w:val="000000"/>
          <w:sz w:val="28"/>
        </w:rPr>
        <w:t xml:space="preserve">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және олардың шаруашылық пайдалану тәртібін белгілеу туралы" қаулысына (Нормативтік құқықтық актілерді мемлекеттік тіркеу тізілімінде № 3637 болып тіркелген, 2008 жылғы 18 маусымда "Қостанай таңы"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тақырыбы мынадай редакцияда жазылсын:</w:t>
      </w:r>
    </w:p>
    <w:bookmarkEnd w:id="2"/>
    <w:bookmarkStart w:name="z7" w:id="3"/>
    <w:p>
      <w:pPr>
        <w:spacing w:after="0"/>
        <w:ind w:left="0"/>
        <w:jc w:val="both"/>
      </w:pPr>
      <w:r>
        <w:rPr>
          <w:rFonts w:ascii="Times New Roman"/>
          <w:b w:val="false"/>
          <w:i w:val="false"/>
          <w:color w:val="000000"/>
          <w:sz w:val="28"/>
        </w:rPr>
        <w:t>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оларды шаруашылықта пайдаланудың режимі мен ерекше жағдайларын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"2003 жылғы 9 шілдедегі Қазақстан Республикасы Су кодексінің</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1-абзацы мынадай редакцияда жазылсын:</w:t>
      </w:r>
    </w:p>
    <w:bookmarkStart w:name="z12" w:id="5"/>
    <w:p>
      <w:pPr>
        <w:spacing w:after="0"/>
        <w:ind w:left="0"/>
        <w:jc w:val="both"/>
      </w:pPr>
      <w:r>
        <w:rPr>
          <w:rFonts w:ascii="Times New Roman"/>
          <w:b w:val="false"/>
          <w:i w:val="false"/>
          <w:color w:val="000000"/>
          <w:sz w:val="28"/>
        </w:rPr>
        <w:t>
      "1.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белгіленсін.";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"2.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шаруашылықта пайдаланудың режимі мен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6"/>
    <w:bookmarkStart w:name="z15"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6" w:id="8"/>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8"/>
    <w:bookmarkStart w:name="z17"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"КЕЛІСІЛДІ"</w:t>
      </w:r>
    </w:p>
    <w:bookmarkEnd w:id="10"/>
    <w:bookmarkStart w:name="z20" w:id="11"/>
    <w:p>
      <w:pPr>
        <w:spacing w:after="0"/>
        <w:ind w:left="0"/>
        <w:jc w:val="both"/>
      </w:pPr>
      <w:r>
        <w:rPr>
          <w:rFonts w:ascii="Times New Roman"/>
          <w:b w:val="false"/>
          <w:i w:val="false"/>
          <w:color w:val="000000"/>
          <w:sz w:val="28"/>
        </w:rPr>
        <w:t>
      "Қазақстан Республикасы Ауыл</w:t>
      </w:r>
    </w:p>
    <w:bookmarkEnd w:id="11"/>
    <w:bookmarkStart w:name="z21" w:id="12"/>
    <w:p>
      <w:pPr>
        <w:spacing w:after="0"/>
        <w:ind w:left="0"/>
        <w:jc w:val="both"/>
      </w:pPr>
      <w:r>
        <w:rPr>
          <w:rFonts w:ascii="Times New Roman"/>
          <w:b w:val="false"/>
          <w:i w:val="false"/>
          <w:color w:val="000000"/>
          <w:sz w:val="28"/>
        </w:rPr>
        <w:t>
      шаруашылығы министрлігі Су</w:t>
      </w:r>
    </w:p>
    <w:bookmarkEnd w:id="12"/>
    <w:bookmarkStart w:name="z22" w:id="13"/>
    <w:p>
      <w:pPr>
        <w:spacing w:after="0"/>
        <w:ind w:left="0"/>
        <w:jc w:val="both"/>
      </w:pPr>
      <w:r>
        <w:rPr>
          <w:rFonts w:ascii="Times New Roman"/>
          <w:b w:val="false"/>
          <w:i w:val="false"/>
          <w:color w:val="000000"/>
          <w:sz w:val="28"/>
        </w:rPr>
        <w:t>
      ресурстары комитетінің Су ресурстарын</w:t>
      </w:r>
    </w:p>
    <w:bookmarkEnd w:id="13"/>
    <w:bookmarkStart w:name="z23" w:id="14"/>
    <w:p>
      <w:pPr>
        <w:spacing w:after="0"/>
        <w:ind w:left="0"/>
        <w:jc w:val="both"/>
      </w:pPr>
      <w:r>
        <w:rPr>
          <w:rFonts w:ascii="Times New Roman"/>
          <w:b w:val="false"/>
          <w:i w:val="false"/>
          <w:color w:val="000000"/>
          <w:sz w:val="28"/>
        </w:rPr>
        <w:t>
      пайдалануды реттеу және қорғау жөніндегі</w:t>
      </w:r>
    </w:p>
    <w:bookmarkEnd w:id="14"/>
    <w:bookmarkStart w:name="z24" w:id="15"/>
    <w:p>
      <w:pPr>
        <w:spacing w:after="0"/>
        <w:ind w:left="0"/>
        <w:jc w:val="both"/>
      </w:pPr>
      <w:r>
        <w:rPr>
          <w:rFonts w:ascii="Times New Roman"/>
          <w:b w:val="false"/>
          <w:i w:val="false"/>
          <w:color w:val="000000"/>
          <w:sz w:val="28"/>
        </w:rPr>
        <w:t>
      Тобыл-Торғай бассейндік инспекциясы"</w:t>
      </w:r>
    </w:p>
    <w:bookmarkEnd w:id="15"/>
    <w:bookmarkStart w:name="z25" w:id="16"/>
    <w:p>
      <w:pPr>
        <w:spacing w:after="0"/>
        <w:ind w:left="0"/>
        <w:jc w:val="both"/>
      </w:pPr>
      <w:r>
        <w:rPr>
          <w:rFonts w:ascii="Times New Roman"/>
          <w:b w:val="false"/>
          <w:i w:val="false"/>
          <w:color w:val="000000"/>
          <w:sz w:val="28"/>
        </w:rPr>
        <w:t>
      республикалық мемлекеттiк мекемесінің басшысы</w:t>
      </w:r>
    </w:p>
    <w:bookmarkEnd w:id="16"/>
    <w:bookmarkStart w:name="z26" w:id="17"/>
    <w:p>
      <w:pPr>
        <w:spacing w:after="0"/>
        <w:ind w:left="0"/>
        <w:jc w:val="both"/>
      </w:pPr>
      <w:r>
        <w:rPr>
          <w:rFonts w:ascii="Times New Roman"/>
          <w:b w:val="false"/>
          <w:i w:val="false"/>
          <w:color w:val="000000"/>
          <w:sz w:val="28"/>
        </w:rPr>
        <w:t>
      ________________ Г. Оспанбекова</w:t>
      </w:r>
    </w:p>
    <w:bookmarkEnd w:id="17"/>
    <w:bookmarkStart w:name="z27" w:id="18"/>
    <w:p>
      <w:pPr>
        <w:spacing w:after="0"/>
        <w:ind w:left="0"/>
        <w:jc w:val="both"/>
      </w:pPr>
      <w:r>
        <w:rPr>
          <w:rFonts w:ascii="Times New Roman"/>
          <w:b w:val="false"/>
          <w:i w:val="false"/>
          <w:color w:val="000000"/>
          <w:sz w:val="28"/>
        </w:rPr>
        <w:t>
      2017 жылғы 4 шілде</w:t>
      </w:r>
    </w:p>
    <w:bookmarkEnd w:id="18"/>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 Денсаулық</w:t>
      </w:r>
    </w:p>
    <w:bookmarkEnd w:id="20"/>
    <w:bookmarkStart w:name="z30" w:id="21"/>
    <w:p>
      <w:pPr>
        <w:spacing w:after="0"/>
        <w:ind w:left="0"/>
        <w:jc w:val="both"/>
      </w:pPr>
      <w:r>
        <w:rPr>
          <w:rFonts w:ascii="Times New Roman"/>
          <w:b w:val="false"/>
          <w:i w:val="false"/>
          <w:color w:val="000000"/>
          <w:sz w:val="28"/>
        </w:rPr>
        <w:t>
      сақтау министрлігі Қоғамдық денсаулықты</w:t>
      </w:r>
    </w:p>
    <w:bookmarkEnd w:id="21"/>
    <w:bookmarkStart w:name="z31" w:id="22"/>
    <w:p>
      <w:pPr>
        <w:spacing w:after="0"/>
        <w:ind w:left="0"/>
        <w:jc w:val="both"/>
      </w:pPr>
      <w:r>
        <w:rPr>
          <w:rFonts w:ascii="Times New Roman"/>
          <w:b w:val="false"/>
          <w:i w:val="false"/>
          <w:color w:val="000000"/>
          <w:sz w:val="28"/>
        </w:rPr>
        <w:t>
      қорғау комитетінің Қостанай облысының</w:t>
      </w:r>
    </w:p>
    <w:bookmarkEnd w:id="22"/>
    <w:bookmarkStart w:name="z32" w:id="23"/>
    <w:p>
      <w:pPr>
        <w:spacing w:after="0"/>
        <w:ind w:left="0"/>
        <w:jc w:val="both"/>
      </w:pPr>
      <w:r>
        <w:rPr>
          <w:rFonts w:ascii="Times New Roman"/>
          <w:b w:val="false"/>
          <w:i w:val="false"/>
          <w:color w:val="000000"/>
          <w:sz w:val="28"/>
        </w:rPr>
        <w:t>
      қоғамдық денсаулықты қорғау департаменті"</w:t>
      </w:r>
    </w:p>
    <w:bookmarkEnd w:id="23"/>
    <w:bookmarkStart w:name="z33" w:id="24"/>
    <w:p>
      <w:pPr>
        <w:spacing w:after="0"/>
        <w:ind w:left="0"/>
        <w:jc w:val="both"/>
      </w:pPr>
      <w:r>
        <w:rPr>
          <w:rFonts w:ascii="Times New Roman"/>
          <w:b w:val="false"/>
          <w:i w:val="false"/>
          <w:color w:val="000000"/>
          <w:sz w:val="28"/>
        </w:rPr>
        <w:t>
      республикалық мемлекеттік мекемесінің басшысы</w:t>
      </w:r>
    </w:p>
    <w:bookmarkEnd w:id="24"/>
    <w:bookmarkStart w:name="z34" w:id="25"/>
    <w:p>
      <w:pPr>
        <w:spacing w:after="0"/>
        <w:ind w:left="0"/>
        <w:jc w:val="both"/>
      </w:pPr>
      <w:r>
        <w:rPr>
          <w:rFonts w:ascii="Times New Roman"/>
          <w:b w:val="false"/>
          <w:i w:val="false"/>
          <w:color w:val="000000"/>
          <w:sz w:val="28"/>
        </w:rPr>
        <w:t>
      _______________ О. Бекмағамбетов</w:t>
      </w:r>
    </w:p>
    <w:bookmarkEnd w:id="25"/>
    <w:bookmarkStart w:name="z35" w:id="26"/>
    <w:p>
      <w:pPr>
        <w:spacing w:after="0"/>
        <w:ind w:left="0"/>
        <w:jc w:val="both"/>
      </w:pPr>
      <w:r>
        <w:rPr>
          <w:rFonts w:ascii="Times New Roman"/>
          <w:b w:val="false"/>
          <w:i w:val="false"/>
          <w:color w:val="000000"/>
          <w:sz w:val="28"/>
        </w:rPr>
        <w:t>
      2017 жылғы 4 шілде</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4 шілдедегі</w:t>
            </w:r>
            <w:r>
              <w:br/>
            </w:r>
            <w:r>
              <w:rPr>
                <w:rFonts w:ascii="Times New Roman"/>
                <w:b w:val="false"/>
                <w:i w:val="false"/>
                <w:color w:val="000000"/>
                <w:sz w:val="20"/>
              </w:rPr>
              <w:t>№ 335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12 мамырдағы</w:t>
            </w:r>
            <w:r>
              <w:br/>
            </w:r>
            <w:r>
              <w:rPr>
                <w:rFonts w:ascii="Times New Roman"/>
                <w:b w:val="false"/>
                <w:i w:val="false"/>
                <w:color w:val="000000"/>
                <w:sz w:val="20"/>
              </w:rPr>
              <w:t>№ 286 қаулысына қосымша</w:t>
            </w:r>
          </w:p>
        </w:tc>
      </w:tr>
    </w:tbl>
    <w:bookmarkStart w:name="z38" w:id="27"/>
    <w:p>
      <w:pPr>
        <w:spacing w:after="0"/>
        <w:ind w:left="0"/>
        <w:jc w:val="left"/>
      </w:pPr>
      <w:r>
        <w:rPr>
          <w:rFonts w:ascii="Times New Roman"/>
          <w:b/>
          <w:i w:val="false"/>
          <w:color w:val="000000"/>
        </w:rPr>
        <w:t xml:space="preserve">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шаруашылықта пайдаланудың режимі мен ерекше жағдайлары</w:t>
      </w:r>
    </w:p>
    <w:bookmarkEnd w:id="27"/>
    <w:bookmarkStart w:name="z39" w:id="28"/>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28"/>
    <w:bookmarkStart w:name="z40" w:id="2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9"/>
    <w:bookmarkStart w:name="z41" w:id="3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30"/>
    <w:bookmarkStart w:name="z42" w:id="3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1"/>
    <w:bookmarkStart w:name="z43" w:id="3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2"/>
    <w:bookmarkStart w:name="z44" w:id="3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3"/>
    <w:bookmarkStart w:name="z45" w:id="3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4"/>
    <w:bookmarkStart w:name="z46" w:id="35"/>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35"/>
    <w:bookmarkStart w:name="z47" w:id="36"/>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36"/>
    <w:bookmarkStart w:name="z48" w:id="3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7"/>
    <w:bookmarkStart w:name="z49" w:id="3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38"/>
    <w:bookmarkStart w:name="z50" w:id="39"/>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9"/>
    <w:bookmarkStart w:name="z51" w:id="4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0"/>
    <w:bookmarkStart w:name="z52" w:id="4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1"/>
    <w:bookmarkStart w:name="z53" w:id="4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42"/>
    <w:bookmarkStart w:name="z54" w:id="4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43"/>
    <w:bookmarkStart w:name="z55" w:id="4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