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08ee62" w14:textId="208ee6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Қарақия аудандық мәслихатының 2017 жылғы 16 қаңтардағы № 7/84 "Қарақия ауданы бойынша коммуналдық қалдықтарды жинау, әкету, көму және кәдеге жарату тарифтерін бекіту туралы"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Маңғыстау облысы Қарақия аудандық мәслихатының 2017 жылғы 2 мамырдағы № 9/115 шешімі. Маңғыстау облысы Әділет департаментінде 2017 жылғы 8 маусымда № 3371 болып тіркелді. Күші жойылды-Маңғыстау облысы Қарақия аудандық мәслихатының 2019 жылғы 1 тамыздағы № 32/327 шешімімен</w:t>
      </w:r>
    </w:p>
    <w:p>
      <w:pPr>
        <w:spacing w:after="0"/>
        <w:ind w:left="0"/>
        <w:jc w:val="both"/>
      </w:pPr>
      <w:r>
        <w:rPr>
          <w:rFonts w:ascii="Times New Roman"/>
          <w:b w:val="false"/>
          <w:i w:val="false"/>
          <w:color w:val="ff0000"/>
          <w:sz w:val="28"/>
        </w:rPr>
        <w:t xml:space="preserve">
      Ескерту. Күші жойылды - Маңғыстау облысы Қарақия аудандық мәслихатының 01.08.2019 </w:t>
      </w:r>
      <w:r>
        <w:rPr>
          <w:rFonts w:ascii="Times New Roman"/>
          <w:b w:val="false"/>
          <w:i w:val="false"/>
          <w:color w:val="ff0000"/>
          <w:sz w:val="28"/>
        </w:rPr>
        <w:t>№ 32/327</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ff0000"/>
          <w:sz w:val="28"/>
        </w:rPr>
        <w:t>
      РҚАО-ның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bookmarkStart w:name="z0" w:id="0"/>
    <w:p>
      <w:pPr>
        <w:spacing w:after="0"/>
        <w:ind w:left="0"/>
        <w:jc w:val="both"/>
      </w:pPr>
      <w:r>
        <w:rPr>
          <w:rFonts w:ascii="Times New Roman"/>
          <w:b w:val="false"/>
          <w:i w:val="false"/>
          <w:color w:val="000000"/>
          <w:sz w:val="28"/>
        </w:rPr>
        <w:t xml:space="preserve">
      Қазақстан Республикасының 2007 жылғы 9 қаңтардағы Экологиялық кодексінің 19-1 бабының </w:t>
      </w:r>
      <w:r>
        <w:rPr>
          <w:rFonts w:ascii="Times New Roman"/>
          <w:b w:val="false"/>
          <w:i w:val="false"/>
          <w:color w:val="000000"/>
          <w:sz w:val="28"/>
        </w:rPr>
        <w:t>2) тармақшасына</w:t>
      </w:r>
      <w:r>
        <w:rPr>
          <w:rFonts w:ascii="Times New Roman"/>
          <w:b w:val="false"/>
          <w:i w:val="false"/>
          <w:color w:val="000000"/>
          <w:sz w:val="28"/>
        </w:rPr>
        <w:t xml:space="preserve"> және Қазақстан Республикасының 2001 жылғы 23 қаңтардағы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xml:space="preserve"> сәйкес, Қарақия аудандық мәслихаты </w:t>
      </w:r>
      <w:r>
        <w:rPr>
          <w:rFonts w:ascii="Times New Roman"/>
          <w:b/>
          <w:i w:val="false"/>
          <w:color w:val="000000"/>
          <w:sz w:val="28"/>
        </w:rPr>
        <w:t xml:space="preserve">ШЕШІМ </w:t>
      </w:r>
      <w:r>
        <w:rPr>
          <w:rFonts w:ascii="Times New Roman"/>
          <w:b/>
          <w:i w:val="false"/>
          <w:color w:val="000000"/>
          <w:sz w:val="28"/>
        </w:rPr>
        <w:t>ҚАБЫЛДАДЫ</w:t>
      </w:r>
      <w:r>
        <w:rPr>
          <w:rFonts w:ascii="Times New Roman"/>
          <w:b/>
          <w:i w:val="false"/>
          <w:color w:val="000000"/>
          <w:sz w:val="28"/>
        </w:rPr>
        <w:t>:</w:t>
      </w:r>
    </w:p>
    <w:bookmarkEnd w:id="0"/>
    <w:bookmarkStart w:name="z1" w:id="1"/>
    <w:p>
      <w:pPr>
        <w:spacing w:after="0"/>
        <w:ind w:left="0"/>
        <w:jc w:val="both"/>
      </w:pPr>
      <w:r>
        <w:rPr>
          <w:rFonts w:ascii="Times New Roman"/>
          <w:b w:val="false"/>
          <w:i w:val="false"/>
          <w:color w:val="000000"/>
          <w:sz w:val="28"/>
        </w:rPr>
        <w:t xml:space="preserve">
      1. Қарақия аудандық мәслихатының 2017 жылғы 16 қаңтардағы </w:t>
      </w:r>
      <w:r>
        <w:rPr>
          <w:rFonts w:ascii="Times New Roman"/>
          <w:b w:val="false"/>
          <w:i w:val="false"/>
          <w:color w:val="000000"/>
          <w:sz w:val="28"/>
        </w:rPr>
        <w:t>№ 7/84</w:t>
      </w:r>
      <w:r>
        <w:rPr>
          <w:rFonts w:ascii="Times New Roman"/>
          <w:b w:val="false"/>
          <w:i w:val="false"/>
          <w:color w:val="000000"/>
          <w:sz w:val="28"/>
        </w:rPr>
        <w:t xml:space="preserve"> "Қарақия ауданы бойынша коммуналдық қалдықтарды жинау, әкету, көму және кәдеге жарату тарифтерін бекіту туралы" шешіміне (нормативтік құқықтық актілерді мемлекеттік тіркеу тізілімінде № 3271 болып тіркелген, 2017 жылғы 20 ақпандағы № 13 (782) "Қарақия" газетінде және 2017 жылғы 20 ақпанда Қазақстан Республикасы нормативтік құқықтық актілерінің эталондық бақылау банкінде жарияланған) келесідей өзгерістер енгізілсін: </w:t>
      </w:r>
    </w:p>
    <w:bookmarkEnd w:id="1"/>
    <w:bookmarkStart w:name="z2" w:id="2"/>
    <w:p>
      <w:pPr>
        <w:spacing w:after="0"/>
        <w:ind w:left="0"/>
        <w:jc w:val="both"/>
      </w:pPr>
      <w:r>
        <w:rPr>
          <w:rFonts w:ascii="Times New Roman"/>
          <w:b w:val="false"/>
          <w:i w:val="false"/>
          <w:color w:val="000000"/>
          <w:sz w:val="28"/>
        </w:rPr>
        <w:t xml:space="preserve">
      көрсетілген шешімнің тақырыбы және </w:t>
      </w:r>
      <w:r>
        <w:rPr>
          <w:rFonts w:ascii="Times New Roman"/>
          <w:b w:val="false"/>
          <w:i w:val="false"/>
          <w:color w:val="000000"/>
          <w:sz w:val="28"/>
        </w:rPr>
        <w:t>1 тармағы</w:t>
      </w:r>
      <w:r>
        <w:rPr>
          <w:rFonts w:ascii="Times New Roman"/>
          <w:b w:val="false"/>
          <w:i w:val="false"/>
          <w:color w:val="000000"/>
          <w:sz w:val="28"/>
        </w:rPr>
        <w:t xml:space="preserve"> жаңа редакцияда жазылсын:</w:t>
      </w:r>
    </w:p>
    <w:bookmarkEnd w:id="2"/>
    <w:bookmarkStart w:name="z3" w:id="3"/>
    <w:p>
      <w:pPr>
        <w:spacing w:after="0"/>
        <w:ind w:left="0"/>
        <w:jc w:val="both"/>
      </w:pPr>
      <w:r>
        <w:rPr>
          <w:rFonts w:ascii="Times New Roman"/>
          <w:b w:val="false"/>
          <w:i w:val="false"/>
          <w:color w:val="000000"/>
          <w:sz w:val="28"/>
        </w:rPr>
        <w:t>
       "Қарақия ауданы бойынша тұрмыстық қатты қалдықтарды жинауға, әкетуге, көмуге және кәдеге жаратуға арналған тарифтерді бекіту туралы;</w:t>
      </w:r>
    </w:p>
    <w:bookmarkEnd w:id="3"/>
    <w:bookmarkStart w:name="z4" w:id="4"/>
    <w:p>
      <w:pPr>
        <w:spacing w:after="0"/>
        <w:ind w:left="0"/>
        <w:jc w:val="both"/>
      </w:pPr>
      <w:r>
        <w:rPr>
          <w:rFonts w:ascii="Times New Roman"/>
          <w:b w:val="false"/>
          <w:i w:val="false"/>
          <w:color w:val="000000"/>
          <w:sz w:val="28"/>
        </w:rPr>
        <w:t>
       1. Қарақия ауданы бойынша тұрмыстық қатты қалдықтарды жинауға, әкетуге, көмуге және кәдеге жаратуға арналған тарифтер осы шешімнің қосымшасына сәйкес бекітілсін.";</w:t>
      </w:r>
    </w:p>
    <w:bookmarkEnd w:id="4"/>
    <w:bookmarkStart w:name="z5" w:id="5"/>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 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5"/>
    <w:bookmarkStart w:name="z6" w:id="6"/>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2 қосымшасы</w:t>
      </w:r>
      <w:r>
        <w:rPr>
          <w:rFonts w:ascii="Times New Roman"/>
          <w:b w:val="false"/>
          <w:i w:val="false"/>
          <w:color w:val="000000"/>
          <w:sz w:val="28"/>
        </w:rPr>
        <w:t xml:space="preserve"> алынып тасталсын.</w:t>
      </w:r>
    </w:p>
    <w:bookmarkEnd w:id="6"/>
    <w:bookmarkStart w:name="z7" w:id="7"/>
    <w:p>
      <w:pPr>
        <w:spacing w:after="0"/>
        <w:ind w:left="0"/>
        <w:jc w:val="both"/>
      </w:pPr>
      <w:r>
        <w:rPr>
          <w:rFonts w:ascii="Times New Roman"/>
          <w:b w:val="false"/>
          <w:i w:val="false"/>
          <w:color w:val="000000"/>
          <w:sz w:val="28"/>
        </w:rPr>
        <w:t>
      2. "Қарақия аудандық мәслихатының аппараты" мемлекеттік мекемесі (аппарат басшысы Р.Ибраева) осы шешім Маңғыстау облысының әділет департаментінде мемлекеттік тіркелгеннен кейін, оның Қазақстан Республикасы нормативтік құқықтық актілерінің эталондық бақылау банкінде және бұқаралық ақпарат құралдарында ресми жариялануын қамтамасыз етсін.</w:t>
      </w:r>
    </w:p>
    <w:bookmarkEnd w:id="7"/>
    <w:bookmarkStart w:name="z8" w:id="8"/>
    <w:p>
      <w:pPr>
        <w:spacing w:after="0"/>
        <w:ind w:left="0"/>
        <w:jc w:val="both"/>
      </w:pPr>
      <w:r>
        <w:rPr>
          <w:rFonts w:ascii="Times New Roman"/>
          <w:b w:val="false"/>
          <w:i w:val="false"/>
          <w:color w:val="000000"/>
          <w:sz w:val="28"/>
        </w:rPr>
        <w:t>
      3. Осы шешім әділет органдарында мемлекеттік тіркелген күннен бастап күшіне енеді және ол алғашқы ресми жарияланған күнінен кейін күнтізбелік он күн өткен соң қолданысқа енгізіледі.</w:t>
      </w:r>
    </w:p>
    <w:bookmarkEnd w:id="8"/>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Сессия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Е.Есенқосов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мәслихаттың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А.Мееров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"Қарақия аудандық тұрғын үй</w:t>
      </w:r>
    </w:p>
    <w:p>
      <w:pPr>
        <w:spacing w:after="0"/>
        <w:ind w:left="0"/>
        <w:jc w:val="both"/>
      </w:pPr>
      <w:r>
        <w:rPr>
          <w:rFonts w:ascii="Times New Roman"/>
          <w:b w:val="false"/>
          <w:i w:val="false"/>
          <w:color w:val="000000"/>
          <w:sz w:val="28"/>
        </w:rPr>
        <w:t xml:space="preserve">
      коммуналдық шаруашылығы, </w:t>
      </w:r>
    </w:p>
    <w:p>
      <w:pPr>
        <w:spacing w:after="0"/>
        <w:ind w:left="0"/>
        <w:jc w:val="both"/>
      </w:pPr>
      <w:r>
        <w:rPr>
          <w:rFonts w:ascii="Times New Roman"/>
          <w:b w:val="false"/>
          <w:i w:val="false"/>
          <w:color w:val="000000"/>
          <w:sz w:val="28"/>
        </w:rPr>
        <w:t>
      жолаушы көлігі және автомобиль</w:t>
      </w:r>
    </w:p>
    <w:p>
      <w:pPr>
        <w:spacing w:after="0"/>
        <w:ind w:left="0"/>
        <w:jc w:val="both"/>
      </w:pPr>
      <w:r>
        <w:rPr>
          <w:rFonts w:ascii="Times New Roman"/>
          <w:b w:val="false"/>
          <w:i w:val="false"/>
          <w:color w:val="000000"/>
          <w:sz w:val="28"/>
        </w:rPr>
        <w:t xml:space="preserve">
      жолдары бөлімі" мемлекеттік </w:t>
      </w:r>
    </w:p>
    <w:p>
      <w:pPr>
        <w:spacing w:after="0"/>
        <w:ind w:left="0"/>
        <w:jc w:val="both"/>
      </w:pPr>
      <w:r>
        <w:rPr>
          <w:rFonts w:ascii="Times New Roman"/>
          <w:b w:val="false"/>
          <w:i w:val="false"/>
          <w:color w:val="000000"/>
          <w:sz w:val="28"/>
        </w:rPr>
        <w:t>
      мекемесі басшысының</w:t>
      </w:r>
    </w:p>
    <w:p>
      <w:pPr>
        <w:spacing w:after="0"/>
        <w:ind w:left="0"/>
        <w:jc w:val="both"/>
      </w:pPr>
      <w:r>
        <w:rPr>
          <w:rFonts w:ascii="Times New Roman"/>
          <w:b w:val="false"/>
          <w:i w:val="false"/>
          <w:color w:val="000000"/>
          <w:sz w:val="28"/>
        </w:rPr>
        <w:t xml:space="preserve">
      міндетін атқарушы </w:t>
      </w:r>
    </w:p>
    <w:p>
      <w:pPr>
        <w:spacing w:after="0"/>
        <w:ind w:left="0"/>
        <w:jc w:val="both"/>
      </w:pPr>
      <w:r>
        <w:rPr>
          <w:rFonts w:ascii="Times New Roman"/>
          <w:b w:val="false"/>
          <w:i w:val="false"/>
          <w:color w:val="000000"/>
          <w:sz w:val="28"/>
        </w:rPr>
        <w:t>
      Чукин Асан Әділұлы</w:t>
      </w:r>
    </w:p>
    <w:p>
      <w:pPr>
        <w:spacing w:after="0"/>
        <w:ind w:left="0"/>
        <w:jc w:val="both"/>
      </w:pPr>
      <w:r>
        <w:rPr>
          <w:rFonts w:ascii="Times New Roman"/>
          <w:b w:val="false"/>
          <w:i w:val="false"/>
          <w:color w:val="000000"/>
          <w:sz w:val="28"/>
        </w:rPr>
        <w:t>
      2 мамыр 2017 жыл</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Қарақия аудандық мәслихатының 2017 жылғы 2 мамырдағы № 9/115 шешіміне қосымша</w:t>
            </w:r>
          </w:p>
        </w:tc>
      </w:tr>
    </w:tbl>
    <w:bookmarkStart w:name="z14" w:id="9"/>
    <w:p>
      <w:pPr>
        <w:spacing w:after="0"/>
        <w:ind w:left="0"/>
        <w:jc w:val="left"/>
      </w:pPr>
      <w:r>
        <w:rPr>
          <w:rFonts w:ascii="Times New Roman"/>
          <w:b/>
          <w:i w:val="false"/>
          <w:color w:val="000000"/>
        </w:rPr>
        <w:t xml:space="preserve"> Қарақия ауданы бойынша тұрмыстық қатты қалдықтарды </w:t>
      </w:r>
    </w:p>
    <w:bookmarkEnd w:id="9"/>
    <w:bookmarkStart w:name="z15" w:id="10"/>
    <w:p>
      <w:pPr>
        <w:spacing w:after="0"/>
        <w:ind w:left="0"/>
        <w:jc w:val="left"/>
      </w:pPr>
      <w:r>
        <w:rPr>
          <w:rFonts w:ascii="Times New Roman"/>
          <w:b/>
          <w:i w:val="false"/>
          <w:color w:val="000000"/>
        </w:rPr>
        <w:t xml:space="preserve"> жинауға, әкетуге, көмуге және кәдеге жаратуға арналған тарифтер</w:t>
      </w:r>
    </w:p>
    <w:bookmarkEnd w:id="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47"/>
        <w:gridCol w:w="3498"/>
        <w:gridCol w:w="2686"/>
        <w:gridCol w:w="1368"/>
        <w:gridCol w:w="3901"/>
      </w:tblGrid>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
</w:t>
            </w:r>
          </w:p>
        </w:tc>
        <w:tc>
          <w:tcPr>
            <w:tcW w:w="3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Атауы
</w:t>
            </w:r>
          </w:p>
        </w:tc>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Есептік бірлік
</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Баға, теңгемен</w:t>
            </w:r>
            <w:r>
              <w:br/>
            </w:r>
            <w:r>
              <w:rPr>
                <w:rFonts w:ascii="Times New Roman"/>
                <w:b/>
                <w:i w:val="false"/>
                <w:color w:val="000000"/>
                <w:sz w:val="20"/>
              </w:rPr>
              <w:t>
(ҚҚС жоқ)
</w:t>
            </w:r>
          </w:p>
        </w:tc>
      </w:tr>
      <w:tr>
        <w:trPr>
          <w:trHeight w:val="30" w:hRule="atLeast"/>
        </w:trPr>
        <w:tc>
          <w:tcPr>
            <w:tcW w:w="8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34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Тұрмыстық қатты қалдықтарды жинауға және әкетуге тарифтер</w:t>
            </w:r>
          </w:p>
        </w:tc>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 және жеке кәсіпкерлік субъектілері</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м³</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адам/айына</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r>
      <w:tr>
        <w:trPr>
          <w:trHeight w:val="30" w:hRule="atLeast"/>
        </w:trPr>
        <w:tc>
          <w:tcPr>
            <w:tcW w:w="8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34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Тұрмыстық қатты қалдықтарды көмуге және кәдеге жаратуға тарифтер</w:t>
            </w:r>
          </w:p>
        </w:tc>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 және жеке кәсіпкерлік субъектілері</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м³</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адам/айына</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аумағынан, көшелерден, шағын аудандардың арасынан және қоғамдық орындардан тұрмыстық қатты қалдықтарды жинауға және әкетуге тарифтер (санитарлық тазалықты қамтамасыз ету)</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м³</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20955,31</w:t>
            </w:r>
          </w:p>
        </w:tc>
      </w:tr>
    </w:tbl>
    <w:bookmarkStart w:name="z9" w:id="11"/>
    <w:p>
      <w:pPr>
        <w:spacing w:after="0"/>
        <w:ind w:left="0"/>
        <w:jc w:val="both"/>
      </w:pPr>
      <w:r>
        <w:rPr>
          <w:rFonts w:ascii="Times New Roman"/>
          <w:b w:val="false"/>
          <w:i w:val="false"/>
          <w:color w:val="000000"/>
          <w:sz w:val="28"/>
        </w:rPr>
        <w:t>
      Ескерту:</w:t>
      </w:r>
    </w:p>
    <w:bookmarkEnd w:id="11"/>
    <w:bookmarkStart w:name="z10" w:id="12"/>
    <w:p>
      <w:pPr>
        <w:spacing w:after="0"/>
        <w:ind w:left="0"/>
        <w:jc w:val="both"/>
      </w:pPr>
      <w:r>
        <w:rPr>
          <w:rFonts w:ascii="Times New Roman"/>
          <w:b w:val="false"/>
          <w:i w:val="false"/>
          <w:color w:val="000000"/>
          <w:sz w:val="28"/>
        </w:rPr>
        <w:t xml:space="preserve">
      Аббревиатураның ажыратып жазылуы: </w:t>
      </w:r>
    </w:p>
    <w:bookmarkEnd w:id="12"/>
    <w:bookmarkStart w:name="z11" w:id="13"/>
    <w:p>
      <w:pPr>
        <w:spacing w:after="0"/>
        <w:ind w:left="0"/>
        <w:jc w:val="both"/>
      </w:pPr>
      <w:r>
        <w:rPr>
          <w:rFonts w:ascii="Times New Roman"/>
          <w:b w:val="false"/>
          <w:i w:val="false"/>
          <w:color w:val="000000"/>
          <w:sz w:val="28"/>
        </w:rPr>
        <w:t xml:space="preserve">
      м³ - текше метр; </w:t>
      </w:r>
    </w:p>
    <w:bookmarkEnd w:id="13"/>
    <w:bookmarkStart w:name="z12" w:id="14"/>
    <w:p>
      <w:pPr>
        <w:spacing w:after="0"/>
        <w:ind w:left="0"/>
        <w:jc w:val="both"/>
      </w:pPr>
      <w:r>
        <w:rPr>
          <w:rFonts w:ascii="Times New Roman"/>
          <w:b w:val="false"/>
          <w:i w:val="false"/>
          <w:color w:val="000000"/>
          <w:sz w:val="28"/>
        </w:rPr>
        <w:t>
      ҚҚС - қосылған құн салығы.</w:t>
      </w:r>
    </w:p>
    <w:bookmarkEnd w:id="14"/>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