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7c04" w14:textId="10d7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бойынша, оның ішінде Долинка, Новодолинский, Шахан кенттері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28 қыркүйектегі VI шақырылған ХVI сессиясының № 1434/16 шешімі. Қарағанды облысының Әділет департаментінде 2017 жылғы 17 қазанда № 4382 болып тіркелді. Күші жойылды - Қарағанды облысы Шахтинск қалалық мәслихатының 2023 жылғы 7 сәуірдегі № 239/2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07.04.2023 </w:t>
      </w:r>
      <w:r>
        <w:rPr>
          <w:rFonts w:ascii="Times New Roman"/>
          <w:b w:val="false"/>
          <w:i w:val="false"/>
          <w:color w:val="ff0000"/>
          <w:sz w:val="28"/>
        </w:rPr>
        <w:t>№ 239/2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бойынша, оның ішінде Долинка, Новодолинский, Шахан кенттері бойынша коммуналдық қалдықтардың пайда болу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 тұрғын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үй-коммуналдық шаруашылық,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көлігі,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жолдары және тұрғын үй инспекциясы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Перова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28 қыркүйек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1434/16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 бойынша коммуналдық қалдықтардың пайда болу және жинақталу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26.12.2019 № 1684/37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жинақталу объектілері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 бірлігі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үйі, санаториялар, демалыс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сәбилер балабақшалары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конторалар, жинақ банктері, байланыс бөлімшелер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 – сауықытру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жоба бойынша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тамақ өнімдерінің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 тауарлар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аэропорттар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автожуу, 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сағаттарды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қатысуышлар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1434/16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Долинка, Новодолинский, Шахан кенттері бойынша коммуналдық қалдықтардың пайда болу және жинақталу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Шахтинск қалалық мәслихатының 26.12.2019 № 1684/37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жинақталу объектілері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 бірлігі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үйі, санаториялар, демалыс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сәбилер балабақшалары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конторалар, жинақ банктері, байланыс бөлімшелер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 – сауықытру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жоба бойынша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Автомобильдерден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тамақ өнімдерінің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 тауарлар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аэропорттар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автожуу, 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жұмыскшы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сағаттарды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 көпшілік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қатысуышлар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