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ba07" w14:textId="c3cb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әкімі аппараты мен жергілікті бюджеттен қаржыландырылатын қалалық атқарушы органдардың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Тараз қаласының әкімдігінің 2017 жылғы 7 наурыздағы № 163 қаулысы. Жамбыл облысы Әділет департаментінде 2017 жылғы 29 наурызда № 3366 болып тіркелді. Күші жойылды - Жамбыл облысы Тараз қаласы әкімдігінің 2018 жылғы 17 сәуірдегі №855 қаулысымен</w:t>
      </w:r>
    </w:p>
    <w:p>
      <w:pPr>
        <w:spacing w:after="0"/>
        <w:ind w:left="0"/>
        <w:jc w:val="both"/>
      </w:pPr>
      <w:r>
        <w:rPr>
          <w:rFonts w:ascii="Times New Roman"/>
          <w:b w:val="false"/>
          <w:i w:val="false"/>
          <w:color w:val="ff0000"/>
          <w:sz w:val="28"/>
        </w:rPr>
        <w:t xml:space="preserve">
      Ескерту. Күші жойылды - Жамбыл облысы Тараз қаласы әкімдігінің 17.04.2018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Тараз қаласы әкімі аппараты мен жергілікті бюджеттен қаржыландырылатын қалалық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Тараз қаласы әкімі аппаратының персоналды басқару бөлімшесі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Тараз қаласы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xml:space="preserve">
      3. "Қала әкімі аппараты мен жергілікті бюджеттен қаржыландырылатын қалалық атқарушы органдардың "Б" корпусының мемлекеттік әкімшілік қызметшілерінің жұмысын бағалау әдістемесін бекіту туралы" Тараз қаласы әкімдігінің 2016 жылғы 12 сәуірдегі </w:t>
      </w:r>
      <w:r>
        <w:rPr>
          <w:rFonts w:ascii="Times New Roman"/>
          <w:b w:val="false"/>
          <w:i w:val="false"/>
          <w:color w:val="000000"/>
          <w:sz w:val="28"/>
        </w:rPr>
        <w:t>№ 224</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3049</w:t>
      </w:r>
      <w:r>
        <w:rPr>
          <w:rFonts w:ascii="Times New Roman"/>
          <w:b w:val="false"/>
          <w:i w:val="false"/>
          <w:color w:val="000000"/>
          <w:sz w:val="28"/>
        </w:rPr>
        <w:t xml:space="preserve"> болып тіркелген, "Әділет" ақпараттық-құқықтық жүйесінде 2016 жылғы 16 мамырда жарияланған) күші жойылды деп танылсын. </w:t>
      </w:r>
    </w:p>
    <w:bookmarkEnd w:id="7"/>
    <w:bookmarkStart w:name="z15" w:id="8"/>
    <w:p>
      <w:pPr>
        <w:spacing w:after="0"/>
        <w:ind w:left="0"/>
        <w:jc w:val="both"/>
      </w:pPr>
      <w:r>
        <w:rPr>
          <w:rFonts w:ascii="Times New Roman"/>
          <w:b w:val="false"/>
          <w:i w:val="false"/>
          <w:color w:val="000000"/>
          <w:sz w:val="28"/>
        </w:rPr>
        <w:t>
      4. Осы қаулының орындалуын бақылау Тараз қаласы әкімі аппаратының басшысы Жандос Сәрсенбайұлы Өмірзақовқа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Дәулет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2017 жылғы 7 наурыздағы</w:t>
            </w:r>
            <w:r>
              <w:br/>
            </w:r>
            <w:r>
              <w:rPr>
                <w:rFonts w:ascii="Times New Roman"/>
                <w:b w:val="false"/>
                <w:i w:val="false"/>
                <w:color w:val="000000"/>
                <w:sz w:val="20"/>
              </w:rPr>
              <w:t>№ 163 қаулысымен бекітілген</w:t>
            </w:r>
          </w:p>
        </w:tc>
      </w:tr>
    </w:tbl>
    <w:bookmarkStart w:name="z20" w:id="10"/>
    <w:p>
      <w:pPr>
        <w:spacing w:after="0"/>
        <w:ind w:left="0"/>
        <w:jc w:val="left"/>
      </w:pPr>
      <w:r>
        <w:rPr>
          <w:rFonts w:ascii="Times New Roman"/>
          <w:b/>
          <w:i w:val="false"/>
          <w:color w:val="000000"/>
        </w:rPr>
        <w:t xml:space="preserve"> Тараз қаласы әкімі аппараты мен жергілікті бюджеттен қаржыландырылатын қалалық атқарушы органдардың "Б" корпусы мемлекеттік әкімшілік қызметшілерінің қызметін бағалаудың әдістемесі </w:t>
      </w:r>
    </w:p>
    <w:bookmarkEnd w:id="10"/>
    <w:bookmarkStart w:name="z21"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xml:space="preserve">
      1. Осы Тараз қаласы әкімі аппараты мен жергілікті бюджеттен қаржыландырылатын қалалық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Тараз қаласы әкімі аппараты мен жергілікті бюджеттен қаржыландырылатын қалалық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12"/>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Start w:name="z23" w:id="13"/>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3"/>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4"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Жергілікті бюджеттен қаржыландырылатын қалалық атқарушы органдар басшыларының бағалауын қала әкімімен немесе қалып бойынша оның орынбасарларының бірімен, қала әкімі аппаратының құрылымдық бөлімшелері басшыларының бағалауын қала әкімі аппаратының басшысымен жүргізіледі.</w:t>
      </w:r>
    </w:p>
    <w:bookmarkStart w:name="z25" w:id="15"/>
    <w:p>
      <w:pPr>
        <w:spacing w:after="0"/>
        <w:ind w:left="0"/>
        <w:jc w:val="both"/>
      </w:pPr>
      <w:r>
        <w:rPr>
          <w:rFonts w:ascii="Times New Roman"/>
          <w:b w:val="false"/>
          <w:i w:val="false"/>
          <w:color w:val="000000"/>
          <w:sz w:val="28"/>
        </w:rPr>
        <w:t>
      5. Жылдық бағалау:</w:t>
      </w:r>
    </w:p>
    <w:bookmarkEnd w:id="15"/>
    <w:bookmarkStart w:name="z26"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27"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Тараз қаласы әкімі аппаратының персоналды басқару қызметі бөлімшесі оның жұмыс органы болып табылады.</w:t>
      </w:r>
    </w:p>
    <w:bookmarkEnd w:id="17"/>
    <w:bookmarkStart w:name="z28" w:id="18"/>
    <w:p>
      <w:pPr>
        <w:spacing w:after="0"/>
        <w:ind w:left="0"/>
        <w:jc w:val="both"/>
      </w:pPr>
      <w:r>
        <w:rPr>
          <w:rFonts w:ascii="Times New Roman"/>
          <w:b w:val="false"/>
          <w:i w:val="false"/>
          <w:color w:val="000000"/>
          <w:sz w:val="28"/>
        </w:rPr>
        <w:t>
      Комиссия төрағасы қала әкімі болып табылатын қала әкімінің орынбасарларын, қала әкімі аппаратының басшысын және жергілікті бюджеттен қаржыландырылатын қалалық атқарушы органдар басшыларын қоспағанда, Тараз қаласы әкімі аппараты және жергілікті бюджеттен қаржыландырылатын қалалық атқарушы органдардың "Б" корпусы мемлекеттік әкімшілік қызметшілері үшін қала әкімі аппаратының басшысы Комиссия төрағасы болып табылады.</w:t>
      </w:r>
    </w:p>
    <w:bookmarkEnd w:id="18"/>
    <w:bookmarkStart w:name="z29"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30" w:id="20"/>
    <w:p>
      <w:pPr>
        <w:spacing w:after="0"/>
        <w:ind w:left="0"/>
        <w:jc w:val="both"/>
      </w:pPr>
      <w:r>
        <w:rPr>
          <w:rFonts w:ascii="Times New Roman"/>
          <w:b w:val="false"/>
          <w:i w:val="false"/>
          <w:color w:val="000000"/>
          <w:sz w:val="28"/>
        </w:rPr>
        <w:t>
      Бағалау жөніндегі комиссияның хатшысы болып қала әкімі аппаратының персоналды басқару қызметі бөлімшесінің қызметшісі табылады. Бағалау жөніндегі комиссияның хатшысы дауыс беруге қатыспайды.</w:t>
      </w:r>
    </w:p>
    <w:bookmarkEnd w:id="20"/>
    <w:bookmarkStart w:name="z31" w:id="21"/>
    <w:p>
      <w:pPr>
        <w:spacing w:after="0"/>
        <w:ind w:left="0"/>
        <w:jc w:val="left"/>
      </w:pPr>
      <w:r>
        <w:rPr>
          <w:rFonts w:ascii="Times New Roman"/>
          <w:b/>
          <w:i w:val="false"/>
          <w:color w:val="000000"/>
        </w:rPr>
        <w:t xml:space="preserve"> 2-тарау. Жұмыстың жеке жоспарын құрастыру</w:t>
      </w:r>
    </w:p>
    <w:bookmarkEnd w:id="21"/>
    <w:bookmarkStart w:name="z32" w:id="22"/>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2"/>
    <w:bookmarkStart w:name="z33" w:id="23"/>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3"/>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Start w:name="z34" w:id="24"/>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4"/>
    <w:p>
      <w:pPr>
        <w:spacing w:after="0"/>
        <w:ind w:left="0"/>
        <w:jc w:val="left"/>
      </w:pPr>
      <w:r>
        <w:rPr>
          <w:rFonts w:ascii="Times New Roman"/>
          <w:b/>
          <w:i w:val="false"/>
          <w:color w:val="000000"/>
        </w:rPr>
        <w:t xml:space="preserve"> 3-тарау. Бағалауды жүргізуге дайындық</w:t>
      </w:r>
    </w:p>
    <w:bookmarkStart w:name="z36" w:id="25"/>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5"/>
    <w:bookmarkStart w:name="z37" w:id="26"/>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6"/>
    <w:bookmarkStart w:name="z39" w:id="27"/>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7"/>
    <w:bookmarkStart w:name="z40" w:id="2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8"/>
    <w:bookmarkStart w:name="z41" w:id="29"/>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9"/>
    <w:bookmarkStart w:name="z42" w:id="3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Start w:name="z43" w:id="31"/>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1"/>
    <w:bookmarkStart w:name="z44" w:id="32"/>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2"/>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Start w:name="z45" w:id="33"/>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3"/>
    <w:bookmarkStart w:name="z46" w:id="34"/>
    <w:p>
      <w:pPr>
        <w:spacing w:after="0"/>
        <w:ind w:left="0"/>
        <w:jc w:val="both"/>
      </w:pPr>
      <w:r>
        <w:rPr>
          <w:rFonts w:ascii="Times New Roman"/>
          <w:b w:val="false"/>
          <w:i w:val="false"/>
          <w:color w:val="000000"/>
          <w:sz w:val="28"/>
        </w:rPr>
        <w:t>
      21. Еңбек тәртібін бұзуға:</w:t>
      </w:r>
    </w:p>
    <w:bookmarkEnd w:id="34"/>
    <w:bookmarkStart w:name="z47" w:id="35"/>
    <w:p>
      <w:pPr>
        <w:spacing w:after="0"/>
        <w:ind w:left="0"/>
        <w:jc w:val="both"/>
      </w:pPr>
      <w:r>
        <w:rPr>
          <w:rFonts w:ascii="Times New Roman"/>
          <w:b w:val="false"/>
          <w:i w:val="false"/>
          <w:color w:val="000000"/>
          <w:sz w:val="28"/>
        </w:rPr>
        <w:t>
      1) дәлелді себепсіз жұмысқа кешігу;</w:t>
      </w:r>
    </w:p>
    <w:bookmarkEnd w:id="35"/>
    <w:bookmarkStart w:name="z48" w:id="36"/>
    <w:p>
      <w:pPr>
        <w:spacing w:after="0"/>
        <w:ind w:left="0"/>
        <w:jc w:val="both"/>
      </w:pPr>
      <w:r>
        <w:rPr>
          <w:rFonts w:ascii="Times New Roman"/>
          <w:b w:val="false"/>
          <w:i w:val="false"/>
          <w:color w:val="000000"/>
          <w:sz w:val="28"/>
        </w:rPr>
        <w:t>
      2) қызметшілердің қызметтік әдепті бұзуы жатады.</w:t>
      </w:r>
    </w:p>
    <w:bookmarkEnd w:id="36"/>
    <w:bookmarkStart w:name="z49" w:id="37"/>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37"/>
    <w:bookmarkStart w:name="z50" w:id="38"/>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38"/>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Start w:name="z5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bookmarkStart w:name="z52"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0"/>
    <w:bookmarkStart w:name="z53" w:id="4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27. Тоқсандық қорытынды баға мынадай шәкіл бойынша қойылады: </w:t>
      </w:r>
      <w:r>
        <w:br/>
      </w:r>
      <w:r>
        <w:rPr>
          <w:rFonts w:ascii="Times New Roman"/>
          <w:b w:val="false"/>
          <w:i w:val="false"/>
          <w:color w:val="000000"/>
          <w:sz w:val="28"/>
        </w:rPr>
        <w:t>
</w:t>
      </w: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2"/>
    <w:p>
      <w:pPr>
        <w:spacing w:after="0"/>
        <w:ind w:left="0"/>
        <w:jc w:val="left"/>
      </w:pPr>
      <w:r>
        <w:rPr>
          <w:rFonts w:ascii="Times New Roman"/>
          <w:b/>
          <w:i w:val="false"/>
          <w:color w:val="000000"/>
        </w:rPr>
        <w:t xml:space="preserve"> 5-тарау. Жылдық бағалау</w:t>
      </w:r>
    </w:p>
    <w:bookmarkEnd w:id="42"/>
    <w:bookmarkStart w:name="z65" w:id="43"/>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43"/>
    <w:bookmarkStart w:name="z6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67" w:id="45"/>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5"/>
    <w:bookmarkStart w:name="z68" w:id="46"/>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46"/>
    <w:bookmarkStart w:name="z69" w:id="4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47"/>
    <w:bookmarkStart w:name="z70" w:id="4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48"/>
    <w:bookmarkStart w:name="z71" w:id="4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49"/>
    <w:bookmarkStart w:name="z72" w:id="5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0"/>
    <w:bookmarkStart w:name="z73"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51"/>
    <w:bookmarkStart w:name="z74" w:id="5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3"/>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54"/>
    <w:p>
      <w:pPr>
        <w:spacing w:after="0"/>
        <w:ind w:left="0"/>
        <w:jc w:val="left"/>
      </w:pPr>
      <w:r>
        <w:rPr>
          <w:rFonts w:ascii="Times New Roman"/>
          <w:b/>
          <w:i w:val="false"/>
          <w:color w:val="000000"/>
        </w:rPr>
        <w:t xml:space="preserve"> 6-тарау. Комиссияның бағалау нәтижелерін қарауы</w:t>
      </w:r>
    </w:p>
    <w:bookmarkEnd w:id="54"/>
    <w:bookmarkStart w:name="z89" w:id="5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55"/>
    <w:bookmarkStart w:name="z90" w:id="56"/>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56"/>
    <w:bookmarkStart w:name="z91" w:id="57"/>
    <w:p>
      <w:pPr>
        <w:spacing w:after="0"/>
        <w:ind w:left="0"/>
        <w:jc w:val="both"/>
      </w:pPr>
      <w:r>
        <w:rPr>
          <w:rFonts w:ascii="Times New Roman"/>
          <w:b w:val="false"/>
          <w:i w:val="false"/>
          <w:color w:val="000000"/>
          <w:sz w:val="28"/>
        </w:rPr>
        <w:t>
      1) толтырылған бағалау парақтарын;</w:t>
      </w:r>
    </w:p>
    <w:bookmarkEnd w:id="57"/>
    <w:bookmarkStart w:name="z92" w:id="58"/>
    <w:p>
      <w:pPr>
        <w:spacing w:after="0"/>
        <w:ind w:left="0"/>
        <w:jc w:val="both"/>
      </w:pPr>
      <w:r>
        <w:rPr>
          <w:rFonts w:ascii="Times New Roman"/>
          <w:b w:val="false"/>
          <w:i w:val="false"/>
          <w:color w:val="000000"/>
          <w:sz w:val="28"/>
        </w:rPr>
        <w:t>
      2) "Б" корпусы қызметшісінің лауазымдық нұсқаулығын;</w:t>
      </w:r>
    </w:p>
    <w:bookmarkEnd w:id="58"/>
    <w:bookmarkStart w:name="z93" w:id="59"/>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9"/>
    <w:bookmarkStart w:name="z94" w:id="60"/>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60"/>
    <w:bookmarkStart w:name="z95" w:id="61"/>
    <w:p>
      <w:pPr>
        <w:spacing w:after="0"/>
        <w:ind w:left="0"/>
        <w:jc w:val="both"/>
      </w:pPr>
      <w:r>
        <w:rPr>
          <w:rFonts w:ascii="Times New Roman"/>
          <w:b w:val="false"/>
          <w:i w:val="false"/>
          <w:color w:val="000000"/>
          <w:sz w:val="28"/>
        </w:rPr>
        <w:t>
      1) бағалау нәтижелерін бекітеді;</w:t>
      </w:r>
    </w:p>
    <w:bookmarkEnd w:id="61"/>
    <w:bookmarkStart w:name="z96" w:id="62"/>
    <w:p>
      <w:pPr>
        <w:spacing w:after="0"/>
        <w:ind w:left="0"/>
        <w:jc w:val="both"/>
      </w:pPr>
      <w:r>
        <w:rPr>
          <w:rFonts w:ascii="Times New Roman"/>
          <w:b w:val="false"/>
          <w:i w:val="false"/>
          <w:color w:val="000000"/>
          <w:sz w:val="28"/>
        </w:rPr>
        <w:t>
      2) бағалау нәтижелерін қайта қарайды.</w:t>
      </w:r>
    </w:p>
    <w:bookmarkEnd w:id="62"/>
    <w:bookmarkStart w:name="z97" w:id="6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63"/>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Start w:name="z98" w:id="64"/>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64"/>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Start w:name="z99" w:id="6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65"/>
    <w:bookmarkStart w:name="z100" w:id="66"/>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66"/>
    <w:bookmarkStart w:name="z101" w:id="67"/>
    <w:p>
      <w:pPr>
        <w:spacing w:after="0"/>
        <w:ind w:left="0"/>
        <w:jc w:val="left"/>
      </w:pPr>
      <w:r>
        <w:rPr>
          <w:rFonts w:ascii="Times New Roman"/>
          <w:b/>
          <w:i w:val="false"/>
          <w:color w:val="000000"/>
        </w:rPr>
        <w:t xml:space="preserve"> 7-тарау. Бағалау нәтижелеріне шағымдану</w:t>
      </w:r>
    </w:p>
    <w:bookmarkEnd w:id="67"/>
    <w:bookmarkStart w:name="z102" w:id="6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Start w:name="z103" w:id="6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9"/>
    <w:bookmarkStart w:name="z104" w:id="70"/>
    <w:p>
      <w:pPr>
        <w:spacing w:after="0"/>
        <w:ind w:left="0"/>
        <w:jc w:val="left"/>
      </w:pPr>
      <w:r>
        <w:rPr>
          <w:rFonts w:ascii="Times New Roman"/>
          <w:b/>
          <w:i w:val="false"/>
          <w:color w:val="000000"/>
        </w:rPr>
        <w:t xml:space="preserve"> 8-тарау. Бағалау нәтижелері бойынша шешім қабылдау</w:t>
      </w:r>
    </w:p>
    <w:bookmarkEnd w:id="70"/>
    <w:bookmarkStart w:name="z105" w:id="7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71"/>
    <w:bookmarkStart w:name="z106" w:id="7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72"/>
    <w:bookmarkStart w:name="z107" w:id="7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7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08" w:id="7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74"/>
    <w:bookmarkStart w:name="z109" w:id="7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75"/>
    <w:bookmarkStart w:name="z110" w:id="7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5" w:id="77"/>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жеке жұмыс жоспары</w:t>
      </w:r>
    </w:p>
    <w:bookmarkEnd w:id="77"/>
    <w:bookmarkStart w:name="z117" w:id="78"/>
    <w:p>
      <w:pPr>
        <w:spacing w:after="0"/>
        <w:ind w:left="0"/>
        <w:jc w:val="both"/>
      </w:pPr>
      <w:r>
        <w:rPr>
          <w:rFonts w:ascii="Times New Roman"/>
          <w:b w:val="false"/>
          <w:i w:val="false"/>
          <w:color w:val="000000"/>
          <w:sz w:val="28"/>
        </w:rPr>
        <w:t>
      жыл</w:t>
      </w:r>
    </w:p>
    <w:bookmarkEnd w:id="78"/>
    <w:bookmarkStart w:name="z118" w:id="79"/>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w:t>
      </w:r>
      <w:r>
        <w:rPr>
          <w:rFonts w:ascii="Times New Roman"/>
          <w:b w:val="false"/>
          <w:i/>
          <w:color w:val="000000"/>
          <w:sz w:val="28"/>
        </w:rPr>
        <w:t>)</w:t>
      </w:r>
      <w:r>
        <w:rPr>
          <w:rFonts w:ascii="Times New Roman"/>
          <w:b w:val="false"/>
          <w:i w:val="false"/>
          <w:color w:val="000000"/>
          <w:sz w:val="28"/>
        </w:rPr>
        <w:t>:_______________________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_________________________________________________________________</w:t>
      </w:r>
      <w:r>
        <w:br/>
      </w: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 р/с</w:t>
            </w:r>
            <w:r>
              <w:br/>
            </w:r>
          </w:p>
          <w:bookmarkEnd w:id="8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1.</w:t>
            </w:r>
          </w:p>
          <w:bookmarkEnd w:id="8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2"/>
          <w:p>
            <w:pPr>
              <w:spacing w:after="20"/>
              <w:ind w:left="20"/>
              <w:jc w:val="both"/>
            </w:pPr>
            <w:r>
              <w:rPr>
                <w:rFonts w:ascii="Times New Roman"/>
                <w:b w:val="false"/>
                <w:i w:val="false"/>
                <w:color w:val="000000"/>
                <w:sz w:val="20"/>
              </w:rPr>
              <w:t>
2.</w:t>
            </w:r>
          </w:p>
          <w:bookmarkEnd w:id="8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3"/>
          <w:p>
            <w:pPr>
              <w:spacing w:after="20"/>
              <w:ind w:left="20"/>
              <w:jc w:val="both"/>
            </w:pPr>
            <w:r>
              <w:rPr>
                <w:rFonts w:ascii="Times New Roman"/>
                <w:b w:val="false"/>
                <w:i w:val="false"/>
                <w:color w:val="000000"/>
                <w:sz w:val="20"/>
              </w:rPr>
              <w:t>
3.</w:t>
            </w:r>
          </w:p>
          <w:bookmarkEnd w:id="8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4"/>
          <w:p>
            <w:pPr>
              <w:spacing w:after="20"/>
              <w:ind w:left="20"/>
              <w:jc w:val="both"/>
            </w:pPr>
            <w:r>
              <w:rPr>
                <w:rFonts w:ascii="Times New Roman"/>
                <w:b w:val="false"/>
                <w:i w:val="false"/>
                <w:color w:val="000000"/>
                <w:sz w:val="20"/>
              </w:rPr>
              <w:t>
4.</w:t>
            </w:r>
          </w:p>
          <w:bookmarkEnd w:id="8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1" w:id="8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p>
          <w:bookmarkEnd w:id="85"/>
        </w:tc>
        <w:tc>
          <w:tcPr>
            <w:tcW w:w="6150" w:type="dxa"/>
            <w:tcBorders/>
            <w:tcMar>
              <w:top w:w="15" w:type="dxa"/>
              <w:left w:w="15" w:type="dxa"/>
              <w:bottom w:w="15" w:type="dxa"/>
              <w:right w:w="15" w:type="dxa"/>
            </w:tcMar>
            <w:vAlign w:val="center"/>
          </w:tcPr>
          <w:bookmarkStart w:name="z133" w:id="8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p>
          <w:bookmarkEnd w:id="8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 </w:t>
      </w:r>
    </w:p>
    <w:bookmarkStart w:name="z139" w:id="8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w:t>
      </w:r>
    </w:p>
    <w:bookmarkEnd w:id="87"/>
    <w:bookmarkStart w:name="z141" w:id="8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767"/>
        <w:gridCol w:w="1301"/>
        <w:gridCol w:w="1301"/>
        <w:gridCol w:w="882"/>
        <w:gridCol w:w="1474"/>
        <w:gridCol w:w="2169"/>
        <w:gridCol w:w="2169"/>
        <w:gridCol w:w="307"/>
        <w:gridCol w:w="66"/>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9"/>
          <w:p>
            <w:pPr>
              <w:spacing w:after="20"/>
              <w:ind w:left="20"/>
              <w:jc w:val="both"/>
            </w:pPr>
            <w:r>
              <w:rPr>
                <w:rFonts w:ascii="Times New Roman"/>
                <w:b w:val="false"/>
                <w:i w:val="false"/>
                <w:color w:val="000000"/>
                <w:sz w:val="20"/>
              </w:rPr>
              <w:t>
№ р/п</w:t>
            </w:r>
          </w:p>
          <w:bookmarkEnd w:id="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0"/>
          <w:p>
            <w:pPr>
              <w:spacing w:after="20"/>
              <w:ind w:left="20"/>
              <w:jc w:val="both"/>
            </w:pPr>
            <w:r>
              <w:rPr>
                <w:rFonts w:ascii="Times New Roman"/>
                <w:b w:val="false"/>
                <w:i w:val="false"/>
                <w:color w:val="000000"/>
                <w:sz w:val="20"/>
              </w:rPr>
              <w:t>
1</w:t>
            </w:r>
          </w:p>
          <w:bookmarkEnd w:id="90"/>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1"/>
          <w:p>
            <w:pPr>
              <w:spacing w:after="20"/>
              <w:ind w:left="20"/>
              <w:jc w:val="both"/>
            </w:pPr>
            <w:r>
              <w:rPr>
                <w:rFonts w:ascii="Times New Roman"/>
                <w:b w:val="false"/>
                <w:i w:val="false"/>
                <w:color w:val="000000"/>
                <w:sz w:val="20"/>
              </w:rPr>
              <w:t>
2</w:t>
            </w:r>
          </w:p>
          <w:bookmarkEnd w:id="91"/>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2"/>
          <w:p>
            <w:pPr>
              <w:spacing w:after="20"/>
              <w:ind w:left="20"/>
              <w:jc w:val="both"/>
            </w:pPr>
            <w:r>
              <w:rPr>
                <w:rFonts w:ascii="Times New Roman"/>
                <w:b w:val="false"/>
                <w:i w:val="false"/>
                <w:color w:val="000000"/>
                <w:sz w:val="20"/>
              </w:rPr>
              <w:t>
3</w:t>
            </w:r>
          </w:p>
          <w:bookmarkEnd w:id="92"/>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57" w:id="95"/>
    <w:p>
      <w:pPr>
        <w:spacing w:after="0"/>
        <w:ind w:left="0"/>
        <w:jc w:val="left"/>
      </w:pPr>
      <w:r>
        <w:rPr>
          <w:rFonts w:ascii="Times New Roman"/>
          <w:b/>
          <w:i w:val="false"/>
          <w:color w:val="000000"/>
        </w:rPr>
        <w:t xml:space="preserve"> Бағалау парағы</w:t>
      </w:r>
    </w:p>
    <w:bookmarkEnd w:id="95"/>
    <w:bookmarkStart w:name="z158" w:id="96"/>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w:t>
      </w:r>
    </w:p>
    <w:bookmarkEnd w:id="96"/>
    <w:bookmarkStart w:name="z160" w:id="9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Жеке жоспарды орындау бағасы: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85"/>
        <w:gridCol w:w="2535"/>
        <w:gridCol w:w="755"/>
        <w:gridCol w:w="2233"/>
        <w:gridCol w:w="2706"/>
        <w:gridCol w:w="1200"/>
        <w:gridCol w:w="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 р/с</w:t>
            </w:r>
            <w:r>
              <w:br/>
            </w:r>
          </w:p>
          <w:bookmarkEnd w:id="98"/>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9"/>
          <w:p>
            <w:pPr>
              <w:spacing w:after="20"/>
              <w:ind w:left="20"/>
              <w:jc w:val="both"/>
            </w:pPr>
            <w:r>
              <w:rPr>
                <w:rFonts w:ascii="Times New Roman"/>
                <w:b w:val="false"/>
                <w:i w:val="false"/>
                <w:color w:val="000000"/>
                <w:sz w:val="20"/>
              </w:rPr>
              <w:t>
1.</w:t>
            </w:r>
          </w:p>
          <w:bookmarkEnd w:id="99"/>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2.</w:t>
            </w:r>
          </w:p>
          <w:bookmarkEnd w:id="100"/>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1"/>
          <w:p>
            <w:pPr>
              <w:spacing w:after="20"/>
              <w:ind w:left="20"/>
              <w:jc w:val="both"/>
            </w:pPr>
            <w:r>
              <w:rPr>
                <w:rFonts w:ascii="Times New Roman"/>
                <w:b w:val="false"/>
                <w:i w:val="false"/>
                <w:color w:val="000000"/>
                <w:sz w:val="20"/>
              </w:rPr>
              <w:t>
3.</w:t>
            </w:r>
          </w:p>
          <w:bookmarkEnd w:id="101"/>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4.</w:t>
            </w:r>
          </w:p>
          <w:bookmarkEnd w:id="102"/>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қалалық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4" w:id="105"/>
    <w:p>
      <w:pPr>
        <w:spacing w:after="0"/>
        <w:ind w:left="0"/>
        <w:jc w:val="both"/>
      </w:pPr>
      <w:r>
        <w:rPr>
          <w:rFonts w:ascii="Times New Roman"/>
          <w:b w:val="false"/>
          <w:i w:val="false"/>
          <w:color w:val="000000"/>
          <w:sz w:val="28"/>
        </w:rPr>
        <w:t>
      Нысан</w:t>
      </w:r>
    </w:p>
    <w:bookmarkEnd w:id="105"/>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Start w:name="z175" w:id="106"/>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xml:space="preserve"> Бағалау нәтижелері</w:t>
      </w:r>
      <w:r>
        <w:br/>
      </w: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0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8"/>
          <w:p>
            <w:pPr>
              <w:spacing w:after="20"/>
              <w:ind w:left="20"/>
              <w:jc w:val="both"/>
            </w:pPr>
            <w:r>
              <w:rPr>
                <w:rFonts w:ascii="Times New Roman"/>
                <w:b w:val="false"/>
                <w:i w:val="false"/>
                <w:color w:val="000000"/>
                <w:sz w:val="20"/>
              </w:rPr>
              <w:t>
1.</w:t>
            </w:r>
          </w:p>
          <w:bookmarkEnd w:id="10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9"/>
          <w:p>
            <w:pPr>
              <w:spacing w:after="20"/>
              <w:ind w:left="20"/>
              <w:jc w:val="both"/>
            </w:pPr>
            <w:r>
              <w:rPr>
                <w:rFonts w:ascii="Times New Roman"/>
                <w:b w:val="false"/>
                <w:i w:val="false"/>
                <w:color w:val="000000"/>
                <w:sz w:val="20"/>
              </w:rPr>
              <w:t>
2.</w:t>
            </w:r>
          </w:p>
          <w:bookmarkEnd w:id="10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0"/>
          <w:p>
            <w:pPr>
              <w:spacing w:after="20"/>
              <w:ind w:left="20"/>
              <w:jc w:val="both"/>
            </w:pPr>
            <w:r>
              <w:rPr>
                <w:rFonts w:ascii="Times New Roman"/>
                <w:b w:val="false"/>
                <w:i w:val="false"/>
                <w:color w:val="000000"/>
                <w:sz w:val="20"/>
              </w:rPr>
              <w:t>
...</w:t>
            </w:r>
          </w:p>
          <w:bookmarkEnd w:id="11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қорытындысы:_______________________________________</w:t>
      </w:r>
      <w:r>
        <w:br/>
      </w:r>
      <w:r>
        <w:rPr>
          <w:rFonts w:ascii="Times New Roman"/>
          <w:b w:val="false"/>
          <w:i w:val="false"/>
          <w:color w:val="000000"/>
          <w:sz w:val="28"/>
        </w:rPr>
        <w:t>
      _____________________________________________________________</w:t>
      </w:r>
      <w:r>
        <w:rPr>
          <w:rFonts w:ascii="Times New Roman"/>
          <w:b w:val="false"/>
          <w:i w:val="false"/>
          <w:color w:val="000000"/>
          <w:sz w:val="28"/>
        </w:rPr>
        <w:t xml:space="preserve"> </w:t>
      </w:r>
      <w:r>
        <w:br/>
      </w:r>
      <w:r>
        <w:rPr>
          <w:rFonts w:ascii="Times New Roman"/>
          <w:b w:val="false"/>
          <w:i w:val="false"/>
          <w:color w:val="000000"/>
          <w:sz w:val="28"/>
        </w:rPr>
        <w:t>
      Тексерген: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
        <w:gridCol w:w="4106"/>
        <w:gridCol w:w="659"/>
        <w:gridCol w:w="6615"/>
      </w:tblGrid>
      <w:tr>
        <w:trPr>
          <w:trHeight w:val="30" w:hRule="atLeast"/>
        </w:trPr>
        <w:tc>
          <w:tcPr>
            <w:tcW w:w="920" w:type="dxa"/>
            <w:tcBorders/>
            <w:tcMar>
              <w:top w:w="15" w:type="dxa"/>
              <w:left w:w="15" w:type="dxa"/>
              <w:bottom w:w="15" w:type="dxa"/>
              <w:right w:w="15" w:type="dxa"/>
            </w:tcMar>
            <w:vAlign w:val="center"/>
          </w:tcPr>
          <w:bookmarkStart w:name="z184" w:id="111"/>
          <w:p>
            <w:pPr>
              <w:spacing w:after="20"/>
              <w:ind w:left="20"/>
              <w:jc w:val="both"/>
            </w:pPr>
            <w:r>
              <w:rPr>
                <w:rFonts w:ascii="Times New Roman"/>
                <w:b w:val="false"/>
                <w:i w:val="false"/>
                <w:color w:val="000000"/>
                <w:sz w:val="20"/>
              </w:rPr>
              <w:t>
Комиссия хатшысы:</w:t>
            </w:r>
          </w:p>
          <w:bookmarkEnd w:id="111"/>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186" w:id="112"/>
          <w:p>
            <w:pPr>
              <w:spacing w:after="20"/>
              <w:ind w:left="20"/>
              <w:jc w:val="both"/>
            </w:pPr>
            <w:r>
              <w:rPr>
                <w:rFonts w:ascii="Times New Roman"/>
                <w:b w:val="false"/>
                <w:i w:val="false"/>
                <w:color w:val="000000"/>
                <w:sz w:val="20"/>
              </w:rPr>
              <w:t>
Комиссия төрағасы:</w:t>
            </w:r>
          </w:p>
          <w:bookmarkEnd w:id="112"/>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188" w:id="113"/>
          <w:p>
            <w:pPr>
              <w:spacing w:after="20"/>
              <w:ind w:left="20"/>
              <w:jc w:val="both"/>
            </w:pPr>
            <w:r>
              <w:rPr>
                <w:rFonts w:ascii="Times New Roman"/>
                <w:b w:val="false"/>
                <w:i w:val="false"/>
                <w:color w:val="000000"/>
                <w:sz w:val="20"/>
              </w:rPr>
              <w:t>
Комиссия мүшесі:</w:t>
            </w:r>
          </w:p>
          <w:bookmarkEnd w:id="113"/>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