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9786" w14:textId="c9a9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ауданының шалғайдағы елдi мекендерде тұратын балаларды жалпы бiлiм беретiн мектептерге тасымалдаудың тәртібі мен схемаларын бекiту туралы</w:t>
      </w:r>
    </w:p>
    <w:p>
      <w:pPr>
        <w:spacing w:after="0"/>
        <w:ind w:left="0"/>
        <w:jc w:val="both"/>
      </w:pPr>
      <w:r>
        <w:rPr>
          <w:rFonts w:ascii="Times New Roman"/>
          <w:b w:val="false"/>
          <w:i w:val="false"/>
          <w:color w:val="000000"/>
          <w:sz w:val="28"/>
        </w:rPr>
        <w:t>Алматы облысы Іле ауданы әкімдігінің 2017 жылғы 25 желтоқсандағы № 465 қаулысы. Алматы облысы Әділет департаментінде 2018 жылы 9 қаңтарда № 4499 болып тіркелді</w:t>
      </w:r>
    </w:p>
    <w:p>
      <w:pPr>
        <w:spacing w:after="0"/>
        <w:ind w:left="0"/>
        <w:jc w:val="both"/>
      </w:pPr>
      <w:bookmarkStart w:name="z7" w:id="0"/>
      <w:r>
        <w:rPr>
          <w:rFonts w:ascii="Times New Roman"/>
          <w:b w:val="false"/>
          <w:i w:val="false"/>
          <w:color w:val="000000"/>
          <w:sz w:val="28"/>
        </w:rPr>
        <w:t xml:space="preserve">
      "Автомобиль көлiгi туралы" 2003 жылғы 4 шілдедегі Қазақстан Республикасы Заңының 14-бабының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"Автомобиль көлігімен жолаушылар мен багажды тасымалдау қағидаларын бекіту туралы" 2015 жылғы 26 наурыздағы </w:t>
      </w:r>
      <w:r>
        <w:rPr>
          <w:rFonts w:ascii="Times New Roman"/>
          <w:b w:val="false"/>
          <w:i w:val="false"/>
          <w:color w:val="000000"/>
          <w:sz w:val="28"/>
        </w:rPr>
        <w:t>№ 349</w:t>
      </w:r>
      <w:r>
        <w:rPr>
          <w:rFonts w:ascii="Times New Roman"/>
          <w:b w:val="false"/>
          <w:i w:val="false"/>
          <w:color w:val="000000"/>
          <w:sz w:val="28"/>
        </w:rPr>
        <w:t xml:space="preserve"> Қазақстан Республикасы Инвестициялар және даму министрінің міндетін атқарушының бұйрығына (Нормативтік құқықтық актілерді мемлекеттік тіркеу тізілімінде № 11550 тіркелген) сәйкес, Іле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Іле ауданының шалғайдағы елдi мекендерде тұратын балаларды жалпы бiлiм беретiн мектептерге тасымалдаудың тәртібі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бекiтілсін. </w:t>
      </w:r>
    </w:p>
    <w:bookmarkEnd w:id="1"/>
    <w:bookmarkStart w:name="z9" w:id="2"/>
    <w:p>
      <w:pPr>
        <w:spacing w:after="0"/>
        <w:ind w:left="0"/>
        <w:jc w:val="both"/>
      </w:pPr>
      <w:r>
        <w:rPr>
          <w:rFonts w:ascii="Times New Roman"/>
          <w:b w:val="false"/>
          <w:i w:val="false"/>
          <w:color w:val="000000"/>
          <w:sz w:val="28"/>
        </w:rPr>
        <w:t xml:space="preserve">
      2. Іле ауданының шалғайдағы елдi мекендерде тұратын балаларды жалпы бiлiм беретiн мектептерге тасымалдаудың схемалары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-қосымшаларына сәйкес бекiтілсін.</w:t>
      </w:r>
    </w:p>
    <w:bookmarkEnd w:id="2"/>
    <w:bookmarkStart w:name="z10" w:id="3"/>
    <w:p>
      <w:pPr>
        <w:spacing w:after="0"/>
        <w:ind w:left="0"/>
        <w:jc w:val="both"/>
      </w:pPr>
      <w:r>
        <w:rPr>
          <w:rFonts w:ascii="Times New Roman"/>
          <w:b w:val="false"/>
          <w:i w:val="false"/>
          <w:color w:val="000000"/>
          <w:sz w:val="28"/>
        </w:rPr>
        <w:t xml:space="preserve">
      3. Іле ауданы әкімдігінің "Іле ауданының шалғайдағы елдi мекендерде тұратын балаларды жалпы бiлiм беретiн мектептерге тасымалдаудың тәртібі мен схемаларын бекiту туралы" 2015 жылғы 26 тамыздағы № 8-449 (Нормативтік құқықтық актілерді мемлекеттік тіркеу тізілімінде </w:t>
      </w:r>
      <w:r>
        <w:rPr>
          <w:rFonts w:ascii="Times New Roman"/>
          <w:b w:val="false"/>
          <w:i w:val="false"/>
          <w:color w:val="000000"/>
          <w:sz w:val="28"/>
        </w:rPr>
        <w:t>№ 3428</w:t>
      </w:r>
      <w:r>
        <w:rPr>
          <w:rFonts w:ascii="Times New Roman"/>
          <w:b w:val="false"/>
          <w:i w:val="false"/>
          <w:color w:val="000000"/>
          <w:sz w:val="28"/>
        </w:rPr>
        <w:t xml:space="preserve"> тіркелген, 2015 жылдың 9 қазанында "Іле таңы" гезетінде жарияланған) қаулысының күші жойылды деп танылсын. </w:t>
      </w:r>
    </w:p>
    <w:bookmarkEnd w:id="3"/>
    <w:bookmarkStart w:name="z11" w:id="4"/>
    <w:p>
      <w:pPr>
        <w:spacing w:after="0"/>
        <w:ind w:left="0"/>
        <w:jc w:val="both"/>
      </w:pPr>
      <w:r>
        <w:rPr>
          <w:rFonts w:ascii="Times New Roman"/>
          <w:b w:val="false"/>
          <w:i w:val="false"/>
          <w:color w:val="000000"/>
          <w:sz w:val="28"/>
        </w:rPr>
        <w:t>
      4. "Іле ауданының білім бөлімі" мемлекеттік мекемесі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5"/>
    <w:bookmarkStart w:name="z13" w:id="6"/>
    <w:p>
      <w:pPr>
        <w:spacing w:after="0"/>
        <w:ind w:left="0"/>
        <w:jc w:val="both"/>
      </w:pPr>
      <w:r>
        <w:rPr>
          <w:rFonts w:ascii="Times New Roman"/>
          <w:b w:val="false"/>
          <w:i w:val="false"/>
          <w:color w:val="000000"/>
          <w:sz w:val="28"/>
        </w:rPr>
        <w:t>
      2) осы қаулының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14" w:id="7"/>
    <w:p>
      <w:pPr>
        <w:spacing w:after="0"/>
        <w:ind w:left="0"/>
        <w:jc w:val="both"/>
      </w:pPr>
      <w:r>
        <w:rPr>
          <w:rFonts w:ascii="Times New Roman"/>
          <w:b w:val="false"/>
          <w:i w:val="false"/>
          <w:color w:val="000000"/>
          <w:sz w:val="28"/>
        </w:rPr>
        <w:t>
      3) осы қаулыны мемлекеттік тіркелген күнінен кейін күнтізбелік он күн ішінде оның көшірмесін ресми жариялауға Іле ауданының аумағында таратылатын мерзімді баспа басылымдарға жолдауын;</w:t>
      </w:r>
    </w:p>
    <w:bookmarkEnd w:id="7"/>
    <w:bookmarkStart w:name="z15" w:id="8"/>
    <w:p>
      <w:pPr>
        <w:spacing w:after="0"/>
        <w:ind w:left="0"/>
        <w:jc w:val="both"/>
      </w:pPr>
      <w:r>
        <w:rPr>
          <w:rFonts w:ascii="Times New Roman"/>
          <w:b w:val="false"/>
          <w:i w:val="false"/>
          <w:color w:val="000000"/>
          <w:sz w:val="28"/>
        </w:rPr>
        <w:t>
      4) осы қаулыны Іле ауданы әкімдігінің интернет-ресурсында оның ресми жарияланғаннан кейін орналастыруын;</w:t>
      </w:r>
    </w:p>
    <w:bookmarkEnd w:id="8"/>
    <w:bookmarkStart w:name="z16" w:id="9"/>
    <w:p>
      <w:pPr>
        <w:spacing w:after="0"/>
        <w:ind w:left="0"/>
        <w:jc w:val="both"/>
      </w:pPr>
      <w:r>
        <w:rPr>
          <w:rFonts w:ascii="Times New Roman"/>
          <w:b w:val="false"/>
          <w:i w:val="false"/>
          <w:color w:val="000000"/>
          <w:sz w:val="28"/>
        </w:rPr>
        <w:t xml:space="preserve">
      5) осы қаулы мемлекеттік тіркелген күннен кейін он жұмыс күні ішінде Іле ауданы әкімі аппаратының мемлекеттік-құқық бөліміне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тармақшаларында қарастырылған іс-шаралардың орындалуы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5. Осы қаулының орындалуын бақылау аудан әкімінің орынбасары Қуматаев Нурлан Орынбасаровичке жүктелсін.</w:t>
      </w:r>
    </w:p>
    <w:bookmarkEnd w:id="10"/>
    <w:bookmarkStart w:name="z18" w:id="11"/>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Медеуов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 25 " желтоқсан № 465 қаулысына 1-қосымша</w:t>
            </w:r>
          </w:p>
        </w:tc>
      </w:tr>
    </w:tbl>
    <w:bookmarkStart w:name="z21" w:id="12"/>
    <w:p>
      <w:pPr>
        <w:spacing w:after="0"/>
        <w:ind w:left="0"/>
        <w:jc w:val="left"/>
      </w:pPr>
      <w:r>
        <w:rPr>
          <w:rFonts w:ascii="Times New Roman"/>
          <w:b/>
          <w:i w:val="false"/>
          <w:color w:val="000000"/>
        </w:rPr>
        <w:t xml:space="preserve"> Іле ауданының шалғайдағы елдi мекендерде тұратын балаларды жалпы бiлiм беретiн мектептерге тасымалдаудың тәртiбi</w:t>
      </w:r>
    </w:p>
    <w:bookmarkEnd w:id="12"/>
    <w:bookmarkStart w:name="z22" w:id="13"/>
    <w:p>
      <w:pPr>
        <w:spacing w:after="0"/>
        <w:ind w:left="0"/>
        <w:jc w:val="left"/>
      </w:pPr>
      <w:r>
        <w:rPr>
          <w:rFonts w:ascii="Times New Roman"/>
          <w:b/>
          <w:i w:val="false"/>
          <w:color w:val="000000"/>
        </w:rPr>
        <w:t xml:space="preserve"> 1. Жалпы ережелер</w:t>
      </w:r>
    </w:p>
    <w:bookmarkEnd w:id="13"/>
    <w:bookmarkStart w:name="z23" w:id="14"/>
    <w:p>
      <w:pPr>
        <w:spacing w:after="0"/>
        <w:ind w:left="0"/>
        <w:jc w:val="both"/>
      </w:pPr>
      <w:r>
        <w:rPr>
          <w:rFonts w:ascii="Times New Roman"/>
          <w:b w:val="false"/>
          <w:i w:val="false"/>
          <w:color w:val="000000"/>
          <w:sz w:val="28"/>
        </w:rPr>
        <w:t xml:space="preserve">
      1. Іле ауданының шалғайдағы елдi мекендерде тұратын балаларды жалпы бiлiм беретiн мектептерге тасымалдаудың осы тәртiбi (бұдан әрі - 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"Автомобиль көлігімен жолаушылар мен багажды тасымалдау қағидаcын бекіту туралы" 2015 жылғы 26 наурыздағы </w:t>
      </w:r>
      <w:r>
        <w:rPr>
          <w:rFonts w:ascii="Times New Roman"/>
          <w:b w:val="false"/>
          <w:i w:val="false"/>
          <w:color w:val="000000"/>
          <w:sz w:val="28"/>
        </w:rPr>
        <w:t>№ 349</w:t>
      </w:r>
      <w:r>
        <w:rPr>
          <w:rFonts w:ascii="Times New Roman"/>
          <w:b w:val="false"/>
          <w:i w:val="false"/>
          <w:color w:val="000000"/>
          <w:sz w:val="28"/>
        </w:rPr>
        <w:t xml:space="preserve"> Қазақстан Республикасы Инвестициялар және даму министрінің міндетін атқарушының бұйрығына (Нормативтік құқықтық актілерді мемлекеттік тіркеу тізілімінде № 11550 тіркелген) сәйкес әзірленген (бұдан әрі - Қағидалар).</w:t>
      </w:r>
    </w:p>
    <w:bookmarkEnd w:id="14"/>
    <w:bookmarkStart w:name="z24" w:id="15"/>
    <w:p>
      <w:pPr>
        <w:spacing w:after="0"/>
        <w:ind w:left="0"/>
        <w:jc w:val="left"/>
      </w:pPr>
      <w:r>
        <w:rPr>
          <w:rFonts w:ascii="Times New Roman"/>
          <w:b/>
          <w:i w:val="false"/>
          <w:color w:val="000000"/>
        </w:rPr>
        <w:t xml:space="preserve"> 2. Балаларды тасымалдау тәртiбi</w:t>
      </w:r>
    </w:p>
    <w:bookmarkEnd w:id="15"/>
    <w:bookmarkStart w:name="z25" w:id="16"/>
    <w:p>
      <w:pPr>
        <w:spacing w:after="0"/>
        <w:ind w:left="0"/>
        <w:jc w:val="both"/>
      </w:pPr>
      <w:r>
        <w:rPr>
          <w:rFonts w:ascii="Times New Roman"/>
          <w:b w:val="false"/>
          <w:i w:val="false"/>
          <w:color w:val="000000"/>
          <w:sz w:val="28"/>
        </w:rPr>
        <w:t>
      2. Балаларды тасымалдау осы Қағидалардың талаптарына сәйкес жабдықталған автобустармен, шағын автобустармен және әрбір балаға отыратын жеке орын беріле отырып жүзеге асырылады.</w:t>
      </w:r>
    </w:p>
    <w:bookmarkEnd w:id="16"/>
    <w:bookmarkStart w:name="z26" w:id="17"/>
    <w:p>
      <w:pPr>
        <w:spacing w:after="0"/>
        <w:ind w:left="0"/>
        <w:jc w:val="both"/>
      </w:pPr>
      <w:r>
        <w:rPr>
          <w:rFonts w:ascii="Times New Roman"/>
          <w:b w:val="false"/>
          <w:i w:val="false"/>
          <w:color w:val="000000"/>
          <w:sz w:val="28"/>
        </w:rPr>
        <w:t>
      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bookmarkEnd w:id="17"/>
    <w:bookmarkStart w:name="z27" w:id="18"/>
    <w:p>
      <w:pPr>
        <w:spacing w:after="0"/>
        <w:ind w:left="0"/>
        <w:jc w:val="both"/>
      </w:pPr>
      <w:r>
        <w:rPr>
          <w:rFonts w:ascii="Times New Roman"/>
          <w:b w:val="false"/>
          <w:i w:val="false"/>
          <w:color w:val="000000"/>
          <w:sz w:val="28"/>
        </w:rPr>
        <w:t>
      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8"/>
    <w:bookmarkStart w:name="z28" w:id="19"/>
    <w:p>
      <w:pPr>
        <w:spacing w:after="0"/>
        <w:ind w:left="0"/>
        <w:jc w:val="both"/>
      </w:pPr>
      <w:r>
        <w:rPr>
          <w:rFonts w:ascii="Times New Roman"/>
          <w:b w:val="false"/>
          <w:i w:val="false"/>
          <w:color w:val="000000"/>
          <w:sz w:val="28"/>
        </w:rPr>
        <w:t>
      5.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p>
    <w:bookmarkEnd w:id="19"/>
    <w:bookmarkStart w:name="z29" w:id="20"/>
    <w:p>
      <w:pPr>
        <w:spacing w:after="0"/>
        <w:ind w:left="0"/>
        <w:jc w:val="both"/>
      </w:pPr>
      <w:r>
        <w:rPr>
          <w:rFonts w:ascii="Times New Roman"/>
          <w:b w:val="false"/>
          <w:i w:val="false"/>
          <w:color w:val="000000"/>
          <w:sz w:val="28"/>
        </w:rPr>
        <w:t>
      6. Тапсырыс берушi оларға ұқсас қызмет көрсету мүмкiндiгi ұсынылған жағдайда тасымалдаушының функцияларын дербес орындауы мүмкін.</w:t>
      </w:r>
    </w:p>
    <w:bookmarkEnd w:id="20"/>
    <w:bookmarkStart w:name="z30" w:id="21"/>
    <w:p>
      <w:pPr>
        <w:spacing w:after="0"/>
        <w:ind w:left="0"/>
        <w:jc w:val="both"/>
      </w:pPr>
      <w:r>
        <w:rPr>
          <w:rFonts w:ascii="Times New Roman"/>
          <w:b w:val="false"/>
          <w:i w:val="false"/>
          <w:color w:val="000000"/>
          <w:sz w:val="28"/>
        </w:rPr>
        <w:t>
      Бұл жағдайда тапсырыс берушi осы Қағидалардың тасымалдаушыларға қатысты талаптарын орындайды.</w:t>
      </w:r>
    </w:p>
    <w:bookmarkEnd w:id="21"/>
    <w:bookmarkStart w:name="z31" w:id="22"/>
    <w:p>
      <w:pPr>
        <w:spacing w:after="0"/>
        <w:ind w:left="0"/>
        <w:jc w:val="both"/>
      </w:pPr>
      <w:r>
        <w:rPr>
          <w:rFonts w:ascii="Times New Roman"/>
          <w:b w:val="false"/>
          <w:i w:val="false"/>
          <w:color w:val="000000"/>
          <w:sz w:val="28"/>
        </w:rPr>
        <w:t>
      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bookmarkEnd w:id="22"/>
    <w:bookmarkStart w:name="z32" w:id="23"/>
    <w:p>
      <w:pPr>
        <w:spacing w:after="0"/>
        <w:ind w:left="0"/>
        <w:jc w:val="both"/>
      </w:pPr>
      <w:r>
        <w:rPr>
          <w:rFonts w:ascii="Times New Roman"/>
          <w:b w:val="false"/>
          <w:i w:val="false"/>
          <w:color w:val="000000"/>
          <w:sz w:val="28"/>
        </w:rPr>
        <w:t>
      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bookmarkEnd w:id="23"/>
    <w:bookmarkStart w:name="z33" w:id="24"/>
    <w:p>
      <w:pPr>
        <w:spacing w:after="0"/>
        <w:ind w:left="0"/>
        <w:jc w:val="both"/>
      </w:pPr>
      <w:r>
        <w:rPr>
          <w:rFonts w:ascii="Times New Roman"/>
          <w:b w:val="false"/>
          <w:i w:val="false"/>
          <w:color w:val="000000"/>
          <w:sz w:val="28"/>
        </w:rPr>
        <w:t>
      Тапсырыс берушi меншiктi көлiгiн тапсырылған автобустарға қосымша бөлу жағдайында тасымалдауға арналған көлiк бiрлiгiнiң бөлiнетiн саны көрсетiледi.</w:t>
      </w:r>
    </w:p>
    <w:bookmarkEnd w:id="24"/>
    <w:bookmarkStart w:name="z34" w:id="25"/>
    <w:p>
      <w:pPr>
        <w:spacing w:after="0"/>
        <w:ind w:left="0"/>
        <w:jc w:val="both"/>
      </w:pPr>
      <w:r>
        <w:rPr>
          <w:rFonts w:ascii="Times New Roman"/>
          <w:b w:val="false"/>
          <w:i w:val="false"/>
          <w:color w:val="000000"/>
          <w:sz w:val="28"/>
        </w:rPr>
        <w:t>
      Өтiнiмге тапсырыс берушi ұйымның басшысы немесе оның орынбасары қол қояды.</w:t>
      </w:r>
    </w:p>
    <w:bookmarkEnd w:id="25"/>
    <w:bookmarkStart w:name="z35" w:id="26"/>
    <w:p>
      <w:pPr>
        <w:spacing w:after="0"/>
        <w:ind w:left="0"/>
        <w:jc w:val="both"/>
      </w:pPr>
      <w:r>
        <w:rPr>
          <w:rFonts w:ascii="Times New Roman"/>
          <w:b w:val="false"/>
          <w:i w:val="false"/>
          <w:color w:val="000000"/>
          <w:sz w:val="28"/>
        </w:rPr>
        <w:t>
      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регламенттелінеді.</w:t>
      </w:r>
    </w:p>
    <w:bookmarkEnd w:id="26"/>
    <w:bookmarkStart w:name="z36" w:id="27"/>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27"/>
    <w:bookmarkStart w:name="z37" w:id="28"/>
    <w:p>
      <w:pPr>
        <w:spacing w:after="0"/>
        <w:ind w:left="0"/>
        <w:jc w:val="both"/>
      </w:pPr>
      <w:r>
        <w:rPr>
          <w:rFonts w:ascii="Times New Roman"/>
          <w:b w:val="false"/>
          <w:i w:val="false"/>
          <w:color w:val="000000"/>
          <w:sz w:val="28"/>
        </w:rPr>
        <w:t>
      11. Автобусты күтiп тұрған балаларға арналған алаңшалар, олардың жүрiс бөлiгiне шығуын болдырмайтындай жеткiлiктi үлкен болуы тиiс.</w:t>
      </w:r>
    </w:p>
    <w:bookmarkEnd w:id="28"/>
    <w:bookmarkStart w:name="z38" w:id="29"/>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bookmarkEnd w:id="29"/>
    <w:bookmarkStart w:name="z39" w:id="30"/>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30"/>
    <w:bookmarkStart w:name="z40" w:id="31"/>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31"/>
    <w:bookmarkStart w:name="z41" w:id="32"/>
    <w:p>
      <w:pPr>
        <w:spacing w:after="0"/>
        <w:ind w:left="0"/>
        <w:jc w:val="both"/>
      </w:pPr>
      <w:r>
        <w:rPr>
          <w:rFonts w:ascii="Times New Roman"/>
          <w:b w:val="false"/>
          <w:i w:val="false"/>
          <w:color w:val="000000"/>
          <w:sz w:val="28"/>
        </w:rPr>
        <w:t>
      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32"/>
    <w:bookmarkStart w:name="z42" w:id="33"/>
    <w:p>
      <w:pPr>
        <w:spacing w:after="0"/>
        <w:ind w:left="0"/>
        <w:jc w:val="both"/>
      </w:pPr>
      <w:r>
        <w:rPr>
          <w:rFonts w:ascii="Times New Roman"/>
          <w:b w:val="false"/>
          <w:i w:val="false"/>
          <w:color w:val="000000"/>
          <w:sz w:val="28"/>
        </w:rPr>
        <w:t>
      13. Балалардың топтарын көрінім жеткіліксіз жағдайда (тұман, қар жауған, жаңбыр), сондай-ақ 22.00-ден бастап 06.00 сағатқа дейін автобустармен тасымалдауға жол берілмейді.</w:t>
      </w:r>
    </w:p>
    <w:bookmarkEnd w:id="33"/>
    <w:bookmarkStart w:name="z43" w:id="34"/>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bookmarkEnd w:id="34"/>
    <w:bookmarkStart w:name="z44" w:id="35"/>
    <w:p>
      <w:pPr>
        <w:spacing w:after="0"/>
        <w:ind w:left="0"/>
        <w:jc w:val="both"/>
      </w:pPr>
      <w:r>
        <w:rPr>
          <w:rFonts w:ascii="Times New Roman"/>
          <w:b w:val="false"/>
          <w:i w:val="false"/>
          <w:color w:val="000000"/>
          <w:sz w:val="28"/>
        </w:rPr>
        <w:t>
      14. Автобустардың қозғалыс кестесiн тасымалдаушы мен тапсырыс берушi келiседi.</w:t>
      </w:r>
    </w:p>
    <w:bookmarkEnd w:id="35"/>
    <w:bookmarkStart w:name="z45" w:id="36"/>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тиіс, ол балаларды дер кезiнде хабарландыру бойынша шаралар қабылдайды.</w:t>
      </w:r>
    </w:p>
    <w:bookmarkEnd w:id="36"/>
    <w:bookmarkStart w:name="z46" w:id="37"/>
    <w:p>
      <w:pPr>
        <w:spacing w:after="0"/>
        <w:ind w:left="0"/>
        <w:jc w:val="both"/>
      </w:pPr>
      <w:r>
        <w:rPr>
          <w:rFonts w:ascii="Times New Roman"/>
          <w:b w:val="false"/>
          <w:i w:val="false"/>
          <w:color w:val="000000"/>
          <w:sz w:val="28"/>
        </w:rPr>
        <w:t>
      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bookmarkEnd w:id="37"/>
    <w:bookmarkStart w:name="z47" w:id="38"/>
    <w:p>
      <w:pPr>
        <w:spacing w:after="0"/>
        <w:ind w:left="0"/>
        <w:jc w:val="both"/>
      </w:pPr>
      <w:r>
        <w:rPr>
          <w:rFonts w:ascii="Times New Roman"/>
          <w:b w:val="false"/>
          <w:i w:val="false"/>
          <w:color w:val="000000"/>
          <w:sz w:val="28"/>
        </w:rPr>
        <w:t>
      16.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орындалуы мүмкін.</w:t>
      </w:r>
    </w:p>
    <w:bookmarkEnd w:id="38"/>
    <w:bookmarkStart w:name="z48" w:id="39"/>
    <w:p>
      <w:pPr>
        <w:spacing w:after="0"/>
        <w:ind w:left="0"/>
        <w:jc w:val="both"/>
      </w:pPr>
      <w:r>
        <w:rPr>
          <w:rFonts w:ascii="Times New Roman"/>
          <w:b w:val="false"/>
          <w:i w:val="false"/>
          <w:color w:val="000000"/>
          <w:sz w:val="28"/>
        </w:rPr>
        <w:t>
      17. Балаларды жаппай тасымалдауды жүзеге асыру кезiнде тасымалдаушы тапсырыс берушiден патрульдiк автомобильдi лектерге iлесiп жүруге бөлу туралы Қазақстан Республикасы Ішкі істер министрлігі Әкімшілік полиция комитетінің аумақ бөлімшелерінің (бұдан әрі - ӘПК)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ӘПК-ні хабардар етедi.</w:t>
      </w:r>
    </w:p>
    <w:bookmarkEnd w:id="39"/>
    <w:bookmarkStart w:name="z49" w:id="40"/>
    <w:p>
      <w:pPr>
        <w:spacing w:after="0"/>
        <w:ind w:left="0"/>
        <w:jc w:val="both"/>
      </w:pPr>
      <w:r>
        <w:rPr>
          <w:rFonts w:ascii="Times New Roman"/>
          <w:b w:val="false"/>
          <w:i w:val="false"/>
          <w:color w:val="000000"/>
          <w:sz w:val="28"/>
        </w:rPr>
        <w:t>
      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тиіс.</w:t>
      </w:r>
    </w:p>
    <w:bookmarkEnd w:id="40"/>
    <w:bookmarkStart w:name="z50" w:id="41"/>
    <w:p>
      <w:pPr>
        <w:spacing w:after="0"/>
        <w:ind w:left="0"/>
        <w:jc w:val="both"/>
      </w:pPr>
      <w:r>
        <w:rPr>
          <w:rFonts w:ascii="Times New Roman"/>
          <w:b w:val="false"/>
          <w:i w:val="false"/>
          <w:color w:val="000000"/>
          <w:sz w:val="28"/>
        </w:rPr>
        <w:t>
      19. Балаларды жаппай тасымалдау үшiн автобустарды бөлу кезiнде тасымалдаушы лектердiң үлкенiн тағайындауға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болуы тиіс) тиіс.</w:t>
      </w:r>
    </w:p>
    <w:bookmarkEnd w:id="41"/>
    <w:bookmarkStart w:name="z51" w:id="42"/>
    <w:p>
      <w:pPr>
        <w:spacing w:after="0"/>
        <w:ind w:left="0"/>
        <w:jc w:val="both"/>
      </w:pPr>
      <w:r>
        <w:rPr>
          <w:rFonts w:ascii="Times New Roman"/>
          <w:b w:val="false"/>
          <w:i w:val="false"/>
          <w:color w:val="000000"/>
          <w:sz w:val="28"/>
        </w:rPr>
        <w:t>
      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bookmarkEnd w:id="42"/>
    <w:bookmarkStart w:name="z52" w:id="43"/>
    <w:p>
      <w:pPr>
        <w:spacing w:after="0"/>
        <w:ind w:left="0"/>
        <w:jc w:val="both"/>
      </w:pPr>
      <w:r>
        <w:rPr>
          <w:rFonts w:ascii="Times New Roman"/>
          <w:b w:val="false"/>
          <w:i w:val="false"/>
          <w:color w:val="000000"/>
          <w:sz w:val="28"/>
        </w:rPr>
        <w:t>
      21. Нұсқаманы жол қозғалысы қауiпсiздiгiн қамтамасыз етуге немесе тасымалдаушыға тиесiлi көлiк құралдарын пайдалануға жауапты адам жүргiзедi.</w:t>
      </w:r>
    </w:p>
    <w:bookmarkEnd w:id="43"/>
    <w:bookmarkStart w:name="z53" w:id="44"/>
    <w:p>
      <w:pPr>
        <w:spacing w:after="0"/>
        <w:ind w:left="0"/>
        <w:jc w:val="both"/>
      </w:pPr>
      <w:r>
        <w:rPr>
          <w:rFonts w:ascii="Times New Roman"/>
          <w:b w:val="false"/>
          <w:i w:val="false"/>
          <w:color w:val="000000"/>
          <w:sz w:val="28"/>
        </w:rPr>
        <w:t>
      22. Балаларды тасымалдау үшiн мынадай жүргiзушiлерге рұқсат етiледi:</w:t>
      </w:r>
    </w:p>
    <w:bookmarkEnd w:id="44"/>
    <w:bookmarkStart w:name="z54" w:id="45"/>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45"/>
    <w:bookmarkStart w:name="z55" w:id="46"/>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46"/>
    <w:bookmarkStart w:name="z56" w:id="47"/>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47"/>
    <w:bookmarkStart w:name="z57" w:id="48"/>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48"/>
    <w:bookmarkStart w:name="z58" w:id="49"/>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End w:id="49"/>
    <w:bookmarkStart w:name="z59" w:id="50"/>
    <w:p>
      <w:pPr>
        <w:spacing w:after="0"/>
        <w:ind w:left="0"/>
        <w:jc w:val="both"/>
      </w:pPr>
      <w:r>
        <w:rPr>
          <w:rFonts w:ascii="Times New Roman"/>
          <w:b w:val="false"/>
          <w:i w:val="false"/>
          <w:color w:val="000000"/>
          <w:sz w:val="28"/>
        </w:rPr>
        <w:t>
      23. Балаларды тасымалдау кезiнде автобустың жүргiзушiсiне рұқсат етілмейді:</w:t>
      </w:r>
    </w:p>
    <w:bookmarkEnd w:id="50"/>
    <w:bookmarkStart w:name="z60" w:id="51"/>
    <w:p>
      <w:pPr>
        <w:spacing w:after="0"/>
        <w:ind w:left="0"/>
        <w:jc w:val="both"/>
      </w:pPr>
      <w:r>
        <w:rPr>
          <w:rFonts w:ascii="Times New Roman"/>
          <w:b w:val="false"/>
          <w:i w:val="false"/>
          <w:color w:val="000000"/>
          <w:sz w:val="28"/>
        </w:rPr>
        <w:t>
      1) сағатына 60 киллометрден артық жылдамдықпен жүруге;</w:t>
      </w:r>
    </w:p>
    <w:bookmarkEnd w:id="51"/>
    <w:bookmarkStart w:name="z61" w:id="52"/>
    <w:p>
      <w:pPr>
        <w:spacing w:after="0"/>
        <w:ind w:left="0"/>
        <w:jc w:val="both"/>
      </w:pPr>
      <w:r>
        <w:rPr>
          <w:rFonts w:ascii="Times New Roman"/>
          <w:b w:val="false"/>
          <w:i w:val="false"/>
          <w:color w:val="000000"/>
          <w:sz w:val="28"/>
        </w:rPr>
        <w:t>
      2) жүру маршрутын өзгертуге;</w:t>
      </w:r>
    </w:p>
    <w:bookmarkEnd w:id="52"/>
    <w:bookmarkStart w:name="z62" w:id="53"/>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мүккәммалды тасымалдауға;</w:t>
      </w:r>
    </w:p>
    <w:bookmarkEnd w:id="53"/>
    <w:bookmarkStart w:name="z63" w:id="54"/>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54"/>
    <w:bookmarkStart w:name="z64" w:id="55"/>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55"/>
    <w:bookmarkStart w:name="z65" w:id="56"/>
    <w:p>
      <w:pPr>
        <w:spacing w:after="0"/>
        <w:ind w:left="0"/>
        <w:jc w:val="both"/>
      </w:pPr>
      <w:r>
        <w:rPr>
          <w:rFonts w:ascii="Times New Roman"/>
          <w:b w:val="false"/>
          <w:i w:val="false"/>
          <w:color w:val="000000"/>
          <w:sz w:val="28"/>
        </w:rPr>
        <w:t>
      6) автобуспен артқа қарай қозғалысты жүзеге асыруға;</w:t>
      </w:r>
    </w:p>
    <w:bookmarkEnd w:id="56"/>
    <w:bookmarkStart w:name="z66" w:id="57"/>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57"/>
    <w:bookmarkStart w:name="z67" w:id="58"/>
    <w:p>
      <w:pPr>
        <w:spacing w:after="0"/>
        <w:ind w:left="0"/>
        <w:jc w:val="both"/>
      </w:pPr>
      <w:r>
        <w:rPr>
          <w:rFonts w:ascii="Times New Roman"/>
          <w:b w:val="false"/>
          <w:i w:val="false"/>
          <w:color w:val="000000"/>
          <w:sz w:val="28"/>
        </w:rPr>
        <w:t>
      24.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Қағидалардың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bookmarkEnd w:id="58"/>
    <w:bookmarkStart w:name="z68" w:id="59"/>
    <w:p>
      <w:pPr>
        <w:spacing w:after="0"/>
        <w:ind w:left="0"/>
        <w:jc w:val="both"/>
      </w:pPr>
      <w:r>
        <w:rPr>
          <w:rFonts w:ascii="Times New Roman"/>
          <w:b w:val="false"/>
          <w:i w:val="false"/>
          <w:color w:val="000000"/>
          <w:sz w:val="28"/>
        </w:rPr>
        <w:t>
      25.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59"/>
    <w:bookmarkStart w:name="z69" w:id="60"/>
    <w:p>
      <w:pPr>
        <w:spacing w:after="0"/>
        <w:ind w:left="0"/>
        <w:jc w:val="both"/>
      </w:pPr>
      <w:r>
        <w:rPr>
          <w:rFonts w:ascii="Times New Roman"/>
          <w:b w:val="false"/>
          <w:i w:val="false"/>
          <w:color w:val="000000"/>
          <w:sz w:val="28"/>
        </w:rPr>
        <w:t>
      26.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bookmarkEnd w:id="60"/>
    <w:bookmarkStart w:name="z70" w:id="61"/>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bookmarkEnd w:id="61"/>
    <w:bookmarkStart w:name="z71" w:id="62"/>
    <w:p>
      <w:pPr>
        <w:spacing w:after="0"/>
        <w:ind w:left="0"/>
        <w:jc w:val="both"/>
      </w:pPr>
      <w:r>
        <w:rPr>
          <w:rFonts w:ascii="Times New Roman"/>
          <w:b w:val="false"/>
          <w:i w:val="false"/>
          <w:color w:val="000000"/>
          <w:sz w:val="28"/>
        </w:rPr>
        <w:t>
      27.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62"/>
    <w:bookmarkStart w:name="z72" w:id="63"/>
    <w:p>
      <w:pPr>
        <w:spacing w:after="0"/>
        <w:ind w:left="0"/>
        <w:jc w:val="both"/>
      </w:pPr>
      <w:r>
        <w:rPr>
          <w:rFonts w:ascii="Times New Roman"/>
          <w:b w:val="false"/>
          <w:i w:val="false"/>
          <w:color w:val="000000"/>
          <w:sz w:val="28"/>
        </w:rPr>
        <w:t>
      28.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63"/>
    <w:bookmarkStart w:name="z73" w:id="64"/>
    <w:p>
      <w:pPr>
        <w:spacing w:after="0"/>
        <w:ind w:left="0"/>
        <w:jc w:val="left"/>
      </w:pPr>
      <w:r>
        <w:rPr>
          <w:rFonts w:ascii="Times New Roman"/>
          <w:b/>
          <w:i w:val="false"/>
          <w:color w:val="000000"/>
        </w:rPr>
        <w:t xml:space="preserve"> 3. Қорытынды</w:t>
      </w:r>
    </w:p>
    <w:bookmarkEnd w:id="64"/>
    <w:bookmarkStart w:name="z74" w:id="65"/>
    <w:p>
      <w:pPr>
        <w:spacing w:after="0"/>
        <w:ind w:left="0"/>
        <w:jc w:val="both"/>
      </w:pPr>
      <w:r>
        <w:rPr>
          <w:rFonts w:ascii="Times New Roman"/>
          <w:b w:val="false"/>
          <w:i w:val="false"/>
          <w:color w:val="000000"/>
          <w:sz w:val="28"/>
        </w:rPr>
        <w:t>
      29.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заңнамасына сәйкес реттелінеді.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2-қосымша</w:t>
            </w:r>
          </w:p>
        </w:tc>
      </w:tr>
    </w:tbl>
    <w:bookmarkStart w:name="z76" w:id="66"/>
    <w:p>
      <w:pPr>
        <w:spacing w:after="0"/>
        <w:ind w:left="0"/>
        <w:jc w:val="left"/>
      </w:pPr>
      <w:r>
        <w:rPr>
          <w:rFonts w:ascii="Times New Roman"/>
          <w:b/>
          <w:i w:val="false"/>
          <w:color w:val="000000"/>
        </w:rPr>
        <w:t xml:space="preserve">  "Ардагер-Ветеран", "Нур -Луч", "Пруды", "Южный -1" саяжайларында тұратын балаларды М. Түймебаев ауылының № 43 орта мектебіне тасымалдаудың схемасы</w:t>
      </w:r>
    </w:p>
    <w:bookmarkEnd w:id="66"/>
    <w:bookmarkStart w:name="z7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3-қосымша</w:t>
            </w:r>
          </w:p>
        </w:tc>
      </w:tr>
    </w:tbl>
    <w:bookmarkStart w:name="z79" w:id="68"/>
    <w:p>
      <w:pPr>
        <w:spacing w:after="0"/>
        <w:ind w:left="0"/>
        <w:jc w:val="left"/>
      </w:pPr>
      <w:r>
        <w:rPr>
          <w:rFonts w:ascii="Times New Roman"/>
          <w:b/>
          <w:i w:val="false"/>
          <w:color w:val="000000"/>
        </w:rPr>
        <w:t xml:space="preserve"> "Береке", "Металлург", "Виктория" саяжайларында тұратын балаларды Жәпек батыр ауылының № 4 орта мектебіне тасымалдаудың схемасы</w:t>
      </w:r>
    </w:p>
    <w:bookmarkEnd w:id="68"/>
    <w:bookmarkStart w:name="z8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4-қосымша</w:t>
            </w:r>
          </w:p>
        </w:tc>
      </w:tr>
    </w:tbl>
    <w:bookmarkStart w:name="z82" w:id="70"/>
    <w:p>
      <w:pPr>
        <w:spacing w:after="0"/>
        <w:ind w:left="0"/>
        <w:jc w:val="left"/>
      </w:pPr>
      <w:r>
        <w:rPr>
          <w:rFonts w:ascii="Times New Roman"/>
          <w:b/>
          <w:i w:val="false"/>
          <w:color w:val="000000"/>
        </w:rPr>
        <w:t xml:space="preserve"> Төле би ауылында тұратын балаларды Жәпек батыр ауылының № 4 орта мектебіне тасымалдаудың схемасы</w:t>
      </w:r>
    </w:p>
    <w:bookmarkEnd w:id="70"/>
    <w:bookmarkStart w:name="z8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5-қосымша</w:t>
            </w:r>
          </w:p>
        </w:tc>
      </w:tr>
    </w:tbl>
    <w:bookmarkStart w:name="z85" w:id="72"/>
    <w:p>
      <w:pPr>
        <w:spacing w:after="0"/>
        <w:ind w:left="0"/>
        <w:jc w:val="left"/>
      </w:pPr>
      <w:r>
        <w:rPr>
          <w:rFonts w:ascii="Times New Roman"/>
          <w:b/>
          <w:i w:val="false"/>
          <w:color w:val="000000"/>
        </w:rPr>
        <w:t xml:space="preserve"> Шалғайдағы елді мекен № 97617 әскери қалашығында тұратын балаларды Жәпек батыр ауылының № 36 орта мектебіне тасымалдаудың схемасы</w:t>
      </w:r>
    </w:p>
    <w:bookmarkEnd w:id="72"/>
    <w:bookmarkStart w:name="z86"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6-қосымша</w:t>
            </w:r>
          </w:p>
        </w:tc>
      </w:tr>
    </w:tbl>
    <w:bookmarkStart w:name="z88" w:id="74"/>
    <w:p>
      <w:pPr>
        <w:spacing w:after="0"/>
        <w:ind w:left="0"/>
        <w:jc w:val="left"/>
      </w:pPr>
      <w:r>
        <w:rPr>
          <w:rFonts w:ascii="Times New Roman"/>
          <w:b/>
          <w:i w:val="false"/>
          <w:color w:val="000000"/>
        </w:rPr>
        <w:t xml:space="preserve">  "Жер-Ана", "Батыр", "Нур-Атакент", "Нариман", "Шартас", "Береке", "Жарқын жастар", "Место под солнцем" саяжайларында тұратын балаларды Көкқайнар ауылының № 44 орта мектебіне тасымалдаудың схемасы</w:t>
      </w:r>
    </w:p>
    <w:bookmarkEnd w:id="74"/>
    <w:bookmarkStart w:name="z89"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7-қосымша</w:t>
            </w:r>
          </w:p>
        </w:tc>
      </w:tr>
    </w:tbl>
    <w:bookmarkStart w:name="z91" w:id="76"/>
    <w:p>
      <w:pPr>
        <w:spacing w:after="0"/>
        <w:ind w:left="0"/>
        <w:jc w:val="left"/>
      </w:pPr>
      <w:r>
        <w:rPr>
          <w:rFonts w:ascii="Times New Roman"/>
          <w:b/>
          <w:i w:val="false"/>
          <w:color w:val="000000"/>
        </w:rPr>
        <w:t xml:space="preserve"> "Ветеран-2", "Надежда" саяжайлары, Менделеев әскери қалашығында тұратын балаларды Боралдай кентінің № 17 орта мектебіне тасымалдаудың схемасы</w:t>
      </w:r>
    </w:p>
    <w:bookmarkEnd w:id="76"/>
    <w:bookmarkStart w:name="z9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8-қосымша</w:t>
            </w:r>
          </w:p>
        </w:tc>
      </w:tr>
    </w:tbl>
    <w:bookmarkStart w:name="z94" w:id="78"/>
    <w:p>
      <w:pPr>
        <w:spacing w:after="0"/>
        <w:ind w:left="0"/>
        <w:jc w:val="left"/>
      </w:pPr>
      <w:r>
        <w:rPr>
          <w:rFonts w:ascii="Times New Roman"/>
          <w:b/>
          <w:i w:val="false"/>
          <w:color w:val="000000"/>
        </w:rPr>
        <w:t xml:space="preserve"> "Дружба" саяжайында тұратын балаларды Алатау ауданы, Қарасу ауылының № 179 орта мектебіне тасымалдаудың схемасы</w:t>
      </w:r>
    </w:p>
    <w:bookmarkEnd w:id="78"/>
    <w:bookmarkStart w:name="z9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9-қосымша</w:t>
            </w:r>
          </w:p>
        </w:tc>
      </w:tr>
    </w:tbl>
    <w:bookmarkStart w:name="z97" w:id="80"/>
    <w:p>
      <w:pPr>
        <w:spacing w:after="0"/>
        <w:ind w:left="0"/>
        <w:jc w:val="left"/>
      </w:pPr>
      <w:r>
        <w:rPr>
          <w:rFonts w:ascii="Times New Roman"/>
          <w:b/>
          <w:i w:val="false"/>
          <w:color w:val="000000"/>
        </w:rPr>
        <w:t xml:space="preserve"> "Дружба" саяжайында тұратын балаларды Алатау ауданы, Қарасу ауылының № 160 орта мектебіне дейін тасымалдаудың схемасы</w:t>
      </w:r>
    </w:p>
    <w:bookmarkEnd w:id="80"/>
    <w:bookmarkStart w:name="z9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10-қосымша</w:t>
            </w:r>
          </w:p>
        </w:tc>
      </w:tr>
    </w:tbl>
    <w:bookmarkStart w:name="z100" w:id="82"/>
    <w:p>
      <w:pPr>
        <w:spacing w:after="0"/>
        <w:ind w:left="0"/>
        <w:jc w:val="left"/>
      </w:pPr>
      <w:r>
        <w:rPr>
          <w:rFonts w:ascii="Times New Roman"/>
          <w:b/>
          <w:i w:val="false"/>
          <w:color w:val="000000"/>
        </w:rPr>
        <w:t xml:space="preserve"> "Ветеран-2", "Надежда" саяжайлары, Менделеев әскери қалашығында тұратын Боралдай кентінің № 39 гимназиясына тасымалдау</w:t>
      </w:r>
    </w:p>
    <w:bookmarkEnd w:id="82"/>
    <w:bookmarkStart w:name="z10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11-қосымша</w:t>
            </w:r>
          </w:p>
        </w:tc>
      </w:tr>
    </w:tbl>
    <w:bookmarkStart w:name="z103" w:id="84"/>
    <w:p>
      <w:pPr>
        <w:spacing w:after="0"/>
        <w:ind w:left="0"/>
        <w:jc w:val="left"/>
      </w:pPr>
      <w:r>
        <w:rPr>
          <w:rFonts w:ascii="Times New Roman"/>
          <w:b/>
          <w:i w:val="false"/>
          <w:color w:val="000000"/>
        </w:rPr>
        <w:t xml:space="preserve"> "Нұрлы жол" саяжайында тұратын балаларды Комсомол ауылының № 31 орта мектебіне тасымалдаудың схемасы</w:t>
      </w:r>
    </w:p>
    <w:bookmarkEnd w:id="84"/>
    <w:bookmarkStart w:name="z10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12-қосымша</w:t>
            </w:r>
          </w:p>
        </w:tc>
      </w:tr>
    </w:tbl>
    <w:bookmarkStart w:name="z106" w:id="86"/>
    <w:p>
      <w:pPr>
        <w:spacing w:after="0"/>
        <w:ind w:left="0"/>
        <w:jc w:val="left"/>
      </w:pPr>
      <w:r>
        <w:rPr>
          <w:rFonts w:ascii="Times New Roman"/>
          <w:b/>
          <w:i w:val="false"/>
          <w:color w:val="000000"/>
        </w:rPr>
        <w:t xml:space="preserve"> "Дружба" саяжайында тұратын балаларды Алатау ауданы, Қарасу ауылының № 164 орта мектебіне дейін тасымалдаудың схемасы</w:t>
      </w:r>
    </w:p>
    <w:bookmarkEnd w:id="86"/>
    <w:bookmarkStart w:name="z107"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13-қосымша</w:t>
            </w:r>
          </w:p>
        </w:tc>
      </w:tr>
    </w:tbl>
    <w:bookmarkStart w:name="z109" w:id="88"/>
    <w:p>
      <w:pPr>
        <w:spacing w:after="0"/>
        <w:ind w:left="0"/>
        <w:jc w:val="left"/>
      </w:pPr>
      <w:r>
        <w:rPr>
          <w:rFonts w:ascii="Times New Roman"/>
          <w:b/>
          <w:i w:val="false"/>
          <w:color w:val="000000"/>
        </w:rPr>
        <w:t xml:space="preserve"> "Ветеран-2", "Надежда" саяжайларында тұратын балаларды Боралдай кентінің Кенен Әзірбаев атындағы № 15 орта мектебіне тасымалдаудың схемасы</w:t>
      </w:r>
    </w:p>
    <w:bookmarkEnd w:id="88"/>
    <w:bookmarkStart w:name="z110"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14-қосымша</w:t>
            </w:r>
          </w:p>
        </w:tc>
      </w:tr>
    </w:tbl>
    <w:bookmarkStart w:name="z112" w:id="90"/>
    <w:p>
      <w:pPr>
        <w:spacing w:after="0"/>
        <w:ind w:left="0"/>
        <w:jc w:val="left"/>
      </w:pPr>
      <w:r>
        <w:rPr>
          <w:rFonts w:ascii="Times New Roman"/>
          <w:b/>
          <w:i w:val="false"/>
          <w:color w:val="000000"/>
        </w:rPr>
        <w:t xml:space="preserve"> "Ветеран-2", "Надежда" саяжайларында тұратын балаларды КазЦИК ауылының № 6 орта мектебіне тасымалдаудың схемасы</w:t>
      </w:r>
    </w:p>
    <w:bookmarkEnd w:id="90"/>
    <w:bookmarkStart w:name="z113"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15-қосымша</w:t>
            </w:r>
          </w:p>
        </w:tc>
      </w:tr>
    </w:tbl>
    <w:bookmarkStart w:name="z115" w:id="92"/>
    <w:p>
      <w:pPr>
        <w:spacing w:after="0"/>
        <w:ind w:left="0"/>
        <w:jc w:val="left"/>
      </w:pPr>
      <w:r>
        <w:rPr>
          <w:rFonts w:ascii="Times New Roman"/>
          <w:b/>
          <w:i w:val="false"/>
          <w:color w:val="000000"/>
        </w:rPr>
        <w:t xml:space="preserve"> КазЦИК округіне қарасты саяжайларда тұратын балаларды КазЦИК ауылының № 6 орта мектебіне тасымалдаудың схемасы</w:t>
      </w:r>
    </w:p>
    <w:bookmarkEnd w:id="92"/>
    <w:bookmarkStart w:name="z116"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16-қосымша</w:t>
            </w:r>
          </w:p>
        </w:tc>
      </w:tr>
    </w:tbl>
    <w:bookmarkStart w:name="z118" w:id="94"/>
    <w:p>
      <w:pPr>
        <w:spacing w:after="0"/>
        <w:ind w:left="0"/>
        <w:jc w:val="left"/>
      </w:pPr>
      <w:r>
        <w:rPr>
          <w:rFonts w:ascii="Times New Roman"/>
          <w:b/>
          <w:i w:val="false"/>
          <w:color w:val="000000"/>
        </w:rPr>
        <w:t xml:space="preserve"> КазЦИК округіне қарасты саяжайларда тұратын балаларды КазЦИК ауылының № 42 орта мектебіне тасымалдаудың схемасы</w:t>
      </w:r>
    </w:p>
    <w:bookmarkEnd w:id="94"/>
    <w:bookmarkStart w:name="z119"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17-қосымша</w:t>
            </w:r>
          </w:p>
        </w:tc>
      </w:tr>
    </w:tbl>
    <w:bookmarkStart w:name="z121" w:id="96"/>
    <w:p>
      <w:pPr>
        <w:spacing w:after="0"/>
        <w:ind w:left="0"/>
        <w:jc w:val="left"/>
      </w:pPr>
      <w:r>
        <w:rPr>
          <w:rFonts w:ascii="Times New Roman"/>
          <w:b/>
          <w:i w:val="false"/>
          <w:color w:val="000000"/>
        </w:rPr>
        <w:t xml:space="preserve"> Еңбек ауылында тұратын балаларды Жетіген ауылының № 3 орта мектебіне тасымалдаудың схемасы</w:t>
      </w:r>
    </w:p>
    <w:bookmarkEnd w:id="96"/>
    <w:bookmarkStart w:name="z122"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18-қосымша</w:t>
            </w:r>
          </w:p>
        </w:tc>
      </w:tr>
    </w:tbl>
    <w:bookmarkStart w:name="z124" w:id="98"/>
    <w:p>
      <w:pPr>
        <w:spacing w:after="0"/>
        <w:ind w:left="0"/>
        <w:jc w:val="left"/>
      </w:pPr>
      <w:r>
        <w:rPr>
          <w:rFonts w:ascii="Times New Roman"/>
          <w:b/>
          <w:i w:val="false"/>
          <w:color w:val="000000"/>
        </w:rPr>
        <w:t xml:space="preserve"> Қайрат станциясында тұратын балаларды Дәулет ауылының № 11 орта мектебіне тасымалдаудың схемасы</w:t>
      </w:r>
    </w:p>
    <w:bookmarkEnd w:id="98"/>
    <w:bookmarkStart w:name="z12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19-қосымша</w:t>
            </w:r>
          </w:p>
        </w:tc>
      </w:tr>
    </w:tbl>
    <w:bookmarkStart w:name="z127" w:id="100"/>
    <w:p>
      <w:pPr>
        <w:spacing w:after="0"/>
        <w:ind w:left="0"/>
        <w:jc w:val="left"/>
      </w:pPr>
      <w:r>
        <w:rPr>
          <w:rFonts w:ascii="Times New Roman"/>
          <w:b/>
          <w:i w:val="false"/>
          <w:color w:val="000000"/>
        </w:rPr>
        <w:t xml:space="preserve"> Заречный округіне қарасты саяжайларында тұратын балаларды Заречный ауылының № 12 орта мектебіне тасымалдаудың схемасы</w:t>
      </w:r>
    </w:p>
    <w:bookmarkEnd w:id="100"/>
    <w:bookmarkStart w:name="z12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20-қосымша</w:t>
            </w:r>
          </w:p>
        </w:tc>
      </w:tr>
    </w:tbl>
    <w:bookmarkStart w:name="z130" w:id="102"/>
    <w:p>
      <w:pPr>
        <w:spacing w:after="0"/>
        <w:ind w:left="0"/>
        <w:jc w:val="left"/>
      </w:pPr>
      <w:r>
        <w:rPr>
          <w:rFonts w:ascii="Times New Roman"/>
          <w:b/>
          <w:i w:val="false"/>
          <w:color w:val="000000"/>
        </w:rPr>
        <w:t xml:space="preserve">  Междуреченск округіне қарасты саяжайларында тұратын балаларды Қарасай ауданының Ы.Алтынсарин атындағы, Қазақ, Жаңа қазақ орта мектептеріне тасымалдаудың схемасы</w:t>
      </w:r>
    </w:p>
    <w:bookmarkEnd w:id="102"/>
    <w:bookmarkStart w:name="z131"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21-қосымша</w:t>
            </w:r>
          </w:p>
        </w:tc>
      </w:tr>
    </w:tbl>
    <w:bookmarkStart w:name="z133" w:id="104"/>
    <w:p>
      <w:pPr>
        <w:spacing w:after="0"/>
        <w:ind w:left="0"/>
        <w:jc w:val="left"/>
      </w:pPr>
      <w:r>
        <w:rPr>
          <w:rFonts w:ascii="Times New Roman"/>
          <w:b/>
          <w:i w:val="false"/>
          <w:color w:val="000000"/>
        </w:rPr>
        <w:t xml:space="preserve"> Междуреченск округіне қарасты саяжайларында тұратын балаларды Екпінді ауылындағы № 48 орта мектебіне тасымалдаудың схемасы</w:t>
      </w:r>
    </w:p>
    <w:bookmarkEnd w:id="104"/>
    <w:bookmarkStart w:name="z13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22-қосымша</w:t>
            </w:r>
          </w:p>
        </w:tc>
      </w:tr>
    </w:tbl>
    <w:bookmarkStart w:name="z136" w:id="106"/>
    <w:p>
      <w:pPr>
        <w:spacing w:after="0"/>
        <w:ind w:left="0"/>
        <w:jc w:val="left"/>
      </w:pPr>
      <w:r>
        <w:rPr>
          <w:rFonts w:ascii="Times New Roman"/>
          <w:b/>
          <w:i w:val="false"/>
          <w:color w:val="000000"/>
        </w:rPr>
        <w:t xml:space="preserve"> Междуреченск округіне қарасты саяжайларында тұратын балаларды Екпінді ауылындағы № 2 орта мектебіне тасымалдаудың схемасы</w:t>
      </w:r>
    </w:p>
    <w:bookmarkEnd w:id="106"/>
    <w:bookmarkStart w:name="z137"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23-қосымша</w:t>
            </w:r>
          </w:p>
        </w:tc>
      </w:tr>
    </w:tbl>
    <w:bookmarkStart w:name="z139" w:id="108"/>
    <w:p>
      <w:pPr>
        <w:spacing w:after="0"/>
        <w:ind w:left="0"/>
        <w:jc w:val="left"/>
      </w:pPr>
      <w:r>
        <w:rPr>
          <w:rFonts w:ascii="Times New Roman"/>
          <w:b/>
          <w:i w:val="false"/>
          <w:color w:val="000000"/>
        </w:rPr>
        <w:t xml:space="preserve"> Шалғайдағы елді мекен "Шабыт" ықшам ауданында тұратын балаларды Междуреченск ауылының Ю.Гагарин атындағы № 16 орта мектебіне тасымалдаудың схемасы</w:t>
      </w:r>
    </w:p>
    <w:bookmarkEnd w:id="108"/>
    <w:bookmarkStart w:name="z140"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24-қосымша</w:t>
            </w:r>
          </w:p>
        </w:tc>
      </w:tr>
    </w:tbl>
    <w:bookmarkStart w:name="z142" w:id="110"/>
    <w:p>
      <w:pPr>
        <w:spacing w:after="0"/>
        <w:ind w:left="0"/>
        <w:jc w:val="left"/>
      </w:pPr>
      <w:r>
        <w:rPr>
          <w:rFonts w:ascii="Times New Roman"/>
          <w:b/>
          <w:i w:val="false"/>
          <w:color w:val="000000"/>
        </w:rPr>
        <w:t xml:space="preserve"> Байсерке округіне қарасты саяжайларда тұратын балаларды Көктерек ауылындағы № 21 орта мектебіне тасымалдаудың схемасы</w:t>
      </w:r>
    </w:p>
    <w:bookmarkEnd w:id="110"/>
    <w:bookmarkStart w:name="z143"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6962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962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25-қосымша</w:t>
            </w:r>
          </w:p>
        </w:tc>
      </w:tr>
    </w:tbl>
    <w:bookmarkStart w:name="z145" w:id="112"/>
    <w:p>
      <w:pPr>
        <w:spacing w:after="0"/>
        <w:ind w:left="0"/>
        <w:jc w:val="left"/>
      </w:pPr>
      <w:r>
        <w:rPr>
          <w:rFonts w:ascii="Times New Roman"/>
          <w:b/>
          <w:i w:val="false"/>
          <w:color w:val="000000"/>
        </w:rPr>
        <w:t xml:space="preserve"> "Қарағайлы" саяжайында тұратын балаларды Әли ауылындағы көпір № 22 орта мектебіне тасымалдау схемасы</w:t>
      </w:r>
    </w:p>
    <w:bookmarkEnd w:id="112"/>
    <w:bookmarkStart w:name="z146"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26-қосымша</w:t>
            </w:r>
          </w:p>
        </w:tc>
      </w:tr>
    </w:tbl>
    <w:bookmarkStart w:name="z148" w:id="114"/>
    <w:p>
      <w:pPr>
        <w:spacing w:after="0"/>
        <w:ind w:left="0"/>
        <w:jc w:val="left"/>
      </w:pPr>
      <w:r>
        <w:rPr>
          <w:rFonts w:ascii="Times New Roman"/>
          <w:b/>
          <w:i w:val="false"/>
          <w:color w:val="000000"/>
        </w:rPr>
        <w:t xml:space="preserve"> Байсерке округіне қарасты саяжайларда тұратын балаларды Байсерке ауылындағы № 9 орта мектебіне тасымалдау схемасы</w:t>
      </w:r>
    </w:p>
    <w:bookmarkEnd w:id="114"/>
    <w:bookmarkStart w:name="z14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27-қосымша</w:t>
            </w:r>
          </w:p>
        </w:tc>
      </w:tr>
    </w:tbl>
    <w:bookmarkStart w:name="z151" w:id="116"/>
    <w:p>
      <w:pPr>
        <w:spacing w:after="0"/>
        <w:ind w:left="0"/>
        <w:jc w:val="left"/>
      </w:pPr>
      <w:r>
        <w:rPr>
          <w:rFonts w:ascii="Times New Roman"/>
          <w:b/>
          <w:i w:val="false"/>
          <w:color w:val="000000"/>
        </w:rPr>
        <w:t xml:space="preserve"> Байсерке округіне қарасты саяжайларда тұратын балаларды Байсерке ауылының № 12 орта мектебіне тасымалдаудың схемасы</w:t>
      </w:r>
    </w:p>
    <w:bookmarkEnd w:id="116"/>
    <w:bookmarkStart w:name="z152"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28-қосымша</w:t>
            </w:r>
          </w:p>
        </w:tc>
      </w:tr>
    </w:tbl>
    <w:bookmarkStart w:name="z154" w:id="118"/>
    <w:p>
      <w:pPr>
        <w:spacing w:after="0"/>
        <w:ind w:left="0"/>
        <w:jc w:val="left"/>
      </w:pPr>
      <w:r>
        <w:rPr>
          <w:rFonts w:ascii="Times New Roman"/>
          <w:b/>
          <w:i w:val="false"/>
          <w:color w:val="000000"/>
        </w:rPr>
        <w:t xml:space="preserve"> Байсерке округіне қарасты саяжайларда тұратын балаларды Байсерке ауылының № 28 мектеп -гимназиясына тасымалдаудың схемасы</w:t>
      </w:r>
    </w:p>
    <w:bookmarkEnd w:id="118"/>
    <w:bookmarkStart w:name="z155"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29-қосымша</w:t>
            </w:r>
          </w:p>
        </w:tc>
      </w:tr>
    </w:tbl>
    <w:bookmarkStart w:name="z157" w:id="120"/>
    <w:p>
      <w:pPr>
        <w:spacing w:after="0"/>
        <w:ind w:left="0"/>
        <w:jc w:val="left"/>
      </w:pPr>
      <w:r>
        <w:rPr>
          <w:rFonts w:ascii="Times New Roman"/>
          <w:b/>
          <w:i w:val="false"/>
          <w:color w:val="000000"/>
        </w:rPr>
        <w:t xml:space="preserve"> "Монтажник" шаруа қожалығында тұратын балаларды Қараой ауылының Ы. Ноғайбаев атындағы № 18 орта мектебіне тасымалдау схемасы</w:t>
      </w:r>
    </w:p>
    <w:bookmarkEnd w:id="120"/>
    <w:bookmarkStart w:name="z158"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30-қосымша</w:t>
            </w:r>
          </w:p>
        </w:tc>
      </w:tr>
    </w:tbl>
    <w:bookmarkStart w:name="z160" w:id="122"/>
    <w:p>
      <w:pPr>
        <w:spacing w:after="0"/>
        <w:ind w:left="0"/>
        <w:jc w:val="left"/>
      </w:pPr>
      <w:r>
        <w:rPr>
          <w:rFonts w:ascii="Times New Roman"/>
          <w:b/>
          <w:i w:val="false"/>
          <w:color w:val="000000"/>
        </w:rPr>
        <w:t xml:space="preserve"> Күрті ауылында тұратын балаларды Ақши ауылының № 8 орта мектебіне тасымалдау схемасы</w:t>
      </w:r>
    </w:p>
    <w:bookmarkEnd w:id="122"/>
    <w:bookmarkStart w:name="z161"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31-қосымша</w:t>
            </w:r>
          </w:p>
        </w:tc>
      </w:tr>
    </w:tbl>
    <w:bookmarkStart w:name="z163" w:id="124"/>
    <w:p>
      <w:pPr>
        <w:spacing w:after="0"/>
        <w:ind w:left="0"/>
        <w:jc w:val="left"/>
      </w:pPr>
      <w:r>
        <w:rPr>
          <w:rFonts w:ascii="Times New Roman"/>
          <w:b/>
          <w:i w:val="false"/>
          <w:color w:val="000000"/>
        </w:rPr>
        <w:t xml:space="preserve"> Қосөзен ауылындағы саяжайларында тұратын балаларды 2№ 14 орта мектебіне тасымалдау схемасы</w:t>
      </w:r>
    </w:p>
    <w:bookmarkEnd w:id="124"/>
    <w:bookmarkStart w:name="z164"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32-қосымша</w:t>
            </w:r>
          </w:p>
        </w:tc>
      </w:tr>
    </w:tbl>
    <w:bookmarkStart w:name="z166" w:id="126"/>
    <w:p>
      <w:pPr>
        <w:spacing w:after="0"/>
        <w:ind w:left="0"/>
        <w:jc w:val="left"/>
      </w:pPr>
      <w:r>
        <w:rPr>
          <w:rFonts w:ascii="Times New Roman"/>
          <w:b/>
          <w:i w:val="false"/>
          <w:color w:val="000000"/>
        </w:rPr>
        <w:t xml:space="preserve"> "Простор" және "Финансист" саяжайларында тұратын балаларды Н.Тілендиев ауылындағы № 26 орта мектебіне тасымалдау схемасы</w:t>
      </w:r>
    </w:p>
    <w:bookmarkEnd w:id="126"/>
    <w:bookmarkStart w:name="z167"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33-қосымша</w:t>
            </w:r>
          </w:p>
        </w:tc>
      </w:tr>
    </w:tbl>
    <w:bookmarkStart w:name="z169" w:id="128"/>
    <w:p>
      <w:pPr>
        <w:spacing w:after="0"/>
        <w:ind w:left="0"/>
        <w:jc w:val="left"/>
      </w:pPr>
      <w:r>
        <w:rPr>
          <w:rFonts w:ascii="Times New Roman"/>
          <w:b/>
          <w:i w:val="false"/>
          <w:color w:val="000000"/>
        </w:rPr>
        <w:t xml:space="preserve"> Қарасу ауылы мен "Арман" ықшам ауданында тұратын балаларды Өтеген батыр кентінің № 7, 13, 38 орта мектептеріне тасымалдау схемасы</w:t>
      </w:r>
    </w:p>
    <w:bookmarkEnd w:id="128"/>
    <w:bookmarkStart w:name="z170"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34-қосымша</w:t>
            </w:r>
          </w:p>
        </w:tc>
      </w:tr>
    </w:tbl>
    <w:bookmarkStart w:name="z172" w:id="130"/>
    <w:p>
      <w:pPr>
        <w:spacing w:after="0"/>
        <w:ind w:left="0"/>
        <w:jc w:val="left"/>
      </w:pPr>
      <w:r>
        <w:rPr>
          <w:rFonts w:ascii="Times New Roman"/>
          <w:b/>
          <w:i w:val="false"/>
          <w:color w:val="000000"/>
        </w:rPr>
        <w:t xml:space="preserve"> "Виктория", "Дружба", "Черемушки" саяжайларында тұратын балаларды Чапаев ауылының № 10 орта мектебіне тасымалдау схемасы</w:t>
      </w:r>
    </w:p>
    <w:bookmarkEnd w:id="130"/>
    <w:bookmarkStart w:name="z173"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35-қосымша</w:t>
            </w:r>
          </w:p>
        </w:tc>
      </w:tr>
    </w:tbl>
    <w:bookmarkStart w:name="z175" w:id="132"/>
    <w:p>
      <w:pPr>
        <w:spacing w:after="0"/>
        <w:ind w:left="0"/>
        <w:jc w:val="left"/>
      </w:pPr>
      <w:r>
        <w:rPr>
          <w:rFonts w:ascii="Times New Roman"/>
          <w:b/>
          <w:i w:val="false"/>
          <w:color w:val="000000"/>
        </w:rPr>
        <w:t xml:space="preserve"> "Виктория", "Дружба", "Черемушки" саяжайларында тұратын балаларды Чапаев ауылындағы № 45 орта мектебіне тасымалдау схемасы</w:t>
      </w:r>
    </w:p>
    <w:bookmarkEnd w:id="132"/>
    <w:bookmarkStart w:name="z176"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2017 жылғы "25" желтоқсан № 465 қаулысына 36-қосымша</w:t>
            </w:r>
          </w:p>
        </w:tc>
      </w:tr>
    </w:tbl>
    <w:bookmarkStart w:name="z178" w:id="134"/>
    <w:p>
      <w:pPr>
        <w:spacing w:after="0"/>
        <w:ind w:left="0"/>
        <w:jc w:val="left"/>
      </w:pPr>
      <w:r>
        <w:rPr>
          <w:rFonts w:ascii="Times New Roman"/>
          <w:b/>
          <w:i w:val="false"/>
          <w:color w:val="000000"/>
        </w:rPr>
        <w:t xml:space="preserve">  "Лазурит" саяжайында тұратын балаларды Өтеген батыр кентінің № 24 лицейіне тасымалдау схемасы</w:t>
      </w:r>
    </w:p>
    <w:bookmarkEnd w:id="134"/>
    <w:bookmarkStart w:name="z179"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