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1e6cd" w14:textId="0e1e6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аудандық мәслихаты аппаратының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Жамбыл аудандық мәслихатының 2017 жылғы 3 наурыздағы № 13-73 шешімі. Алматы облысы Әділет департаментінде 2017 жылы 6 сәуірде № 4176 болып тіркелді. Күші жойылды - Алматы облысы Жамбыл аудандық мәслихатының 2018 жылғы 15 наурыздағы № 31-163 шешімімен</w:t>
      </w:r>
    </w:p>
    <w:p>
      <w:pPr>
        <w:spacing w:after="0"/>
        <w:ind w:left="0"/>
        <w:jc w:val="both"/>
      </w:pPr>
      <w:bookmarkStart w:name="z151" w:id="0"/>
      <w:r>
        <w:rPr>
          <w:rFonts w:ascii="Times New Roman"/>
          <w:b w:val="false"/>
          <w:i w:val="false"/>
          <w:color w:val="ff0000"/>
          <w:sz w:val="28"/>
        </w:rPr>
        <w:t xml:space="preserve">
      Ескерту. Күші жойылды - Алматы облысы Жамбыл аудандық мәслихатының 15.03.2018 </w:t>
      </w:r>
      <w:r>
        <w:rPr>
          <w:rFonts w:ascii="Times New Roman"/>
          <w:b w:val="false"/>
          <w:i w:val="false"/>
          <w:color w:val="ff0000"/>
          <w:sz w:val="28"/>
        </w:rPr>
        <w:t>№ 31-163</w:t>
      </w:r>
      <w:r>
        <w:rPr>
          <w:rFonts w:ascii="Times New Roman"/>
          <w:b w:val="false"/>
          <w:i w:val="false"/>
          <w:color w:val="ff0000"/>
          <w:sz w:val="28"/>
        </w:rPr>
        <w:t xml:space="preserve"> шешімімен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2016 жылғы 29 желтоқсандағы </w:t>
      </w:r>
      <w:r>
        <w:rPr>
          <w:rFonts w:ascii="Times New Roman"/>
          <w:b w:val="false"/>
          <w:i w:val="false"/>
          <w:color w:val="000000"/>
          <w:sz w:val="28"/>
        </w:rPr>
        <w:t>№ 110</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бұйрығына (Нормативтік құқықтық актілерді мемлекеттік тіркеу тізілімінде № 14637 тіркелген) сәйкес, Жамбыл аудандық мәслихаты </w:t>
      </w:r>
      <w:r>
        <w:rPr>
          <w:rFonts w:ascii="Times New Roman"/>
          <w:b/>
          <w:i w:val="false"/>
          <w:color w:val="000000"/>
          <w:sz w:val="28"/>
        </w:rPr>
        <w:t>ШЕШІМ ҚАБЫЛДАДЫ:</w:t>
      </w:r>
    </w:p>
    <w:bookmarkStart w:name="z152" w:id="1"/>
    <w:p>
      <w:pPr>
        <w:spacing w:after="0"/>
        <w:ind w:left="0"/>
        <w:jc w:val="both"/>
      </w:pPr>
      <w:r>
        <w:rPr>
          <w:rFonts w:ascii="Times New Roman"/>
          <w:b w:val="false"/>
          <w:i w:val="false"/>
          <w:color w:val="000000"/>
          <w:sz w:val="28"/>
        </w:rPr>
        <w:t xml:space="preserve">
      1. Жамбыл аудандық мәслихаты аппаратының "Б" корпусы мемлекеттік әкімшілік қызметшілерінің қызметін бағалаудың әдістемесі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153" w:id="2"/>
    <w:p>
      <w:pPr>
        <w:spacing w:after="0"/>
        <w:ind w:left="0"/>
        <w:jc w:val="both"/>
      </w:pPr>
      <w:r>
        <w:rPr>
          <w:rFonts w:ascii="Times New Roman"/>
          <w:b w:val="false"/>
          <w:i w:val="false"/>
          <w:color w:val="000000"/>
          <w:sz w:val="28"/>
        </w:rPr>
        <w:t xml:space="preserve">
      2. Жамбыл аудандық мәслихатының "Жамбыл аудандық мәслихаты аппаратының "Б" корпусы мемлекеттік әкімшілік қызметшілерінің қызметін бағалаудың әдістемесін бекіту туралы" 2016 жылғы 31 наурыздағы № 2-13 шешімінің (Нормативтік құқықтық актілерді мемлекеттік тіркеу тізілімінде </w:t>
      </w:r>
      <w:r>
        <w:rPr>
          <w:rFonts w:ascii="Times New Roman"/>
          <w:b w:val="false"/>
          <w:i w:val="false"/>
          <w:color w:val="000000"/>
          <w:sz w:val="28"/>
        </w:rPr>
        <w:t>№ 3823</w:t>
      </w:r>
      <w:r>
        <w:rPr>
          <w:rFonts w:ascii="Times New Roman"/>
          <w:b w:val="false"/>
          <w:i w:val="false"/>
          <w:color w:val="000000"/>
          <w:sz w:val="28"/>
        </w:rPr>
        <w:t xml:space="preserve"> тіркелген, 2016 жылдың 21 мамырында аудандық "Атамекен" газетінде жарияланған) күші жойылды деп танылсын.</w:t>
      </w:r>
    </w:p>
    <w:bookmarkEnd w:id="2"/>
    <w:bookmarkStart w:name="z154" w:id="3"/>
    <w:p>
      <w:pPr>
        <w:spacing w:after="0"/>
        <w:ind w:left="0"/>
        <w:jc w:val="both"/>
      </w:pPr>
      <w:r>
        <w:rPr>
          <w:rFonts w:ascii="Times New Roman"/>
          <w:b w:val="false"/>
          <w:i w:val="false"/>
          <w:color w:val="000000"/>
          <w:sz w:val="28"/>
        </w:rPr>
        <w:t>
      3. Осы шешімнің орындалуын бақылау аудандық мәслихат аппаратының басшысы Бейсембаев Талгат Муратовичке жүктелсін.</w:t>
      </w:r>
    </w:p>
    <w:bookmarkEnd w:id="3"/>
    <w:bookmarkStart w:name="z155" w:id="4"/>
    <w:p>
      <w:pPr>
        <w:spacing w:after="0"/>
        <w:ind w:left="0"/>
        <w:jc w:val="both"/>
      </w:pPr>
      <w:r>
        <w:rPr>
          <w:rFonts w:ascii="Times New Roman"/>
          <w:b w:val="false"/>
          <w:i w:val="false"/>
          <w:color w:val="000000"/>
          <w:sz w:val="28"/>
        </w:rPr>
        <w:t xml:space="preserve">
      4. Осы шешім әділет органдарында мемлекеттік тіркелген күннен бастап күшіне енеді және алғашқы ресми жарияланған күннен бастап қолданысқа енгізіледі. </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Чажабаев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Жұрын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аудандық мәслихатының </w:t>
            </w:r>
            <w:r>
              <w:rPr>
                <w:rFonts w:ascii="Times New Roman"/>
                <w:b w:val="false"/>
                <w:i w:val="false"/>
                <w:color w:val="000000"/>
                <w:sz w:val="20"/>
              </w:rPr>
              <w:t xml:space="preserve">2017жылғы "03" наурыздағы </w:t>
            </w:r>
            <w:r>
              <w:rPr>
                <w:rFonts w:ascii="Times New Roman"/>
                <w:b w:val="false"/>
                <w:i w:val="false"/>
                <w:color w:val="000000"/>
                <w:sz w:val="20"/>
              </w:rPr>
              <w:t xml:space="preserve">№ 13-73 шешімімен бекітілген </w:t>
            </w:r>
            <w:r>
              <w:rPr>
                <w:rFonts w:ascii="Times New Roman"/>
                <w:b w:val="false"/>
                <w:i w:val="false"/>
                <w:color w:val="000000"/>
                <w:sz w:val="20"/>
              </w:rPr>
              <w:t>қосымша</w:t>
            </w:r>
          </w:p>
        </w:tc>
      </w:tr>
    </w:tbl>
    <w:bookmarkStart w:name="z162" w:id="5"/>
    <w:p>
      <w:pPr>
        <w:spacing w:after="0"/>
        <w:ind w:left="0"/>
        <w:jc w:val="left"/>
      </w:pPr>
      <w:r>
        <w:rPr>
          <w:rFonts w:ascii="Times New Roman"/>
          <w:b/>
          <w:i w:val="false"/>
          <w:color w:val="000000"/>
        </w:rPr>
        <w:t xml:space="preserve"> Жамбыл аудандық мәслихаты аппаратының "Б" корпусы мемлекеттік әкімшілік қызметшілерінің қызметін бағалаудың әдістемесі</w:t>
      </w:r>
    </w:p>
    <w:bookmarkEnd w:id="5"/>
    <w:bookmarkStart w:name="z163" w:id="6"/>
    <w:p>
      <w:pPr>
        <w:spacing w:after="0"/>
        <w:ind w:left="0"/>
        <w:jc w:val="left"/>
      </w:pPr>
      <w:r>
        <w:rPr>
          <w:rFonts w:ascii="Times New Roman"/>
          <w:b/>
          <w:i w:val="false"/>
          <w:color w:val="000000"/>
        </w:rPr>
        <w:t xml:space="preserve"> 1-тарау. Жалпы ережелер</w:t>
      </w:r>
    </w:p>
    <w:bookmarkEnd w:id="6"/>
    <w:bookmarkStart w:name="z164" w:id="7"/>
    <w:p>
      <w:pPr>
        <w:spacing w:after="0"/>
        <w:ind w:left="0"/>
        <w:jc w:val="both"/>
      </w:pPr>
      <w:r>
        <w:rPr>
          <w:rFonts w:ascii="Times New Roman"/>
          <w:b w:val="false"/>
          <w:i w:val="false"/>
          <w:color w:val="000000"/>
          <w:sz w:val="28"/>
        </w:rPr>
        <w:t xml:space="preserve">
      1. Осы Жамбыл аудандық мәслихаты аппаратының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2016 жылғы 29 желтоқсандағы </w:t>
      </w:r>
      <w:r>
        <w:rPr>
          <w:rFonts w:ascii="Times New Roman"/>
          <w:b w:val="false"/>
          <w:i w:val="false"/>
          <w:color w:val="000000"/>
          <w:sz w:val="28"/>
        </w:rPr>
        <w:t>№ 110</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бұйрығына (Нормативтік құқықтық актілерді мемлекеттік тіркеу тізілімінде № 14637 тіркелген) сәйкес әзірленді және Жамбыл аудандық мәслихаты аппаратының "Б" корпусы мемлекеттік әкімшілік қызметшілерінің (бұдан әрі - "Б" корпусының қызметшілері) қызметін бағалау алгоритмін айқындайды.</w:t>
      </w:r>
    </w:p>
    <w:bookmarkEnd w:id="7"/>
    <w:bookmarkStart w:name="z165" w:id="8"/>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8"/>
    <w:bookmarkStart w:name="z166" w:id="9"/>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қызметініңнәтижелері бойынша:</w:t>
      </w:r>
    </w:p>
    <w:bookmarkEnd w:id="9"/>
    <w:bookmarkStart w:name="z167" w:id="10"/>
    <w:p>
      <w:pPr>
        <w:spacing w:after="0"/>
        <w:ind w:left="0"/>
        <w:jc w:val="both"/>
      </w:pPr>
      <w:r>
        <w:rPr>
          <w:rFonts w:ascii="Times New Roman"/>
          <w:b w:val="false"/>
          <w:i w:val="false"/>
          <w:color w:val="000000"/>
          <w:sz w:val="28"/>
        </w:rPr>
        <w:t>
      1) тоқсан қорытындысы бойынша (тоқсандық бағалау) –есептік тоқсаннан кейінгі айдың онынан кешіктірмей (бағалануы оныншы желтоқсаннан кеш емес өткізілетін төртінші тоқсанды қоспағанда);</w:t>
      </w:r>
    </w:p>
    <w:bookmarkEnd w:id="10"/>
    <w:bookmarkStart w:name="z168" w:id="11"/>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1"/>
    <w:bookmarkStart w:name="z169" w:id="12"/>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2"/>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Start w:name="z170" w:id="13"/>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3"/>
    <w:p>
      <w:pPr>
        <w:spacing w:after="0"/>
        <w:ind w:left="0"/>
        <w:jc w:val="both"/>
      </w:pPr>
      <w:r>
        <w:rPr>
          <w:rFonts w:ascii="Times New Roman"/>
          <w:b w:val="false"/>
          <w:i w:val="false"/>
          <w:color w:val="000000"/>
          <w:sz w:val="28"/>
        </w:rPr>
        <w:t>
      Лауазымдық нұсқаулыққасәйкес "Б" корпусы қызметшісінің тікелей бағынатын тұлға , оның тікелей басшысы тұлға болып табылады.</w:t>
      </w:r>
    </w:p>
    <w:bookmarkStart w:name="z171" w:id="14"/>
    <w:p>
      <w:pPr>
        <w:spacing w:after="0"/>
        <w:ind w:left="0"/>
        <w:jc w:val="both"/>
      </w:pPr>
      <w:r>
        <w:rPr>
          <w:rFonts w:ascii="Times New Roman"/>
          <w:b w:val="false"/>
          <w:i w:val="false"/>
          <w:color w:val="000000"/>
          <w:sz w:val="28"/>
        </w:rPr>
        <w:t>
      5. Жылдық бағалау:</w:t>
      </w:r>
    </w:p>
    <w:bookmarkEnd w:id="14"/>
    <w:bookmarkStart w:name="z172" w:id="15"/>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5"/>
    <w:bookmarkStart w:name="z173" w:id="16"/>
    <w:p>
      <w:pPr>
        <w:spacing w:after="0"/>
        <w:ind w:left="0"/>
        <w:jc w:val="both"/>
      </w:pPr>
      <w:r>
        <w:rPr>
          <w:rFonts w:ascii="Times New Roman"/>
          <w:b w:val="false"/>
          <w:i w:val="false"/>
          <w:color w:val="000000"/>
          <w:sz w:val="28"/>
        </w:rPr>
        <w:t>
      2) Осы Әдістеменің 1-қосымшасына сәйкес нысан бойынша "Б" корпусы қызметшісінің жеке жұмыс жоспарын орындау бағасынан құралады.</w:t>
      </w:r>
    </w:p>
    <w:bookmarkEnd w:id="16"/>
    <w:bookmarkStart w:name="z174" w:id="17"/>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кадр мәселесімен айналысатын аппараттың маманы оның жұмыс органы болып табылады.</w:t>
      </w:r>
    </w:p>
    <w:bookmarkEnd w:id="17"/>
    <w:bookmarkStart w:name="z175" w:id="18"/>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18"/>
    <w:bookmarkStart w:name="z176" w:id="19"/>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End w:id="19"/>
    <w:bookmarkStart w:name="z177" w:id="20"/>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0"/>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Start w:name="z178" w:id="21"/>
    <w:p>
      <w:pPr>
        <w:spacing w:after="0"/>
        <w:ind w:left="0"/>
        <w:jc w:val="both"/>
      </w:pPr>
      <w:r>
        <w:rPr>
          <w:rFonts w:ascii="Times New Roman"/>
          <w:b w:val="false"/>
          <w:i w:val="false"/>
          <w:color w:val="000000"/>
          <w:sz w:val="28"/>
        </w:rPr>
        <w:t>
      Бағалау жөніндегі комиссияның хатшысы болып кадр мәселесімен айналысатын аппараттың маманы болыптабылады. Бағалау жөніндегі комиссияның хатшысы дауыс беруге қатыспайды.</w:t>
      </w:r>
    </w:p>
    <w:bookmarkEnd w:id="21"/>
    <w:bookmarkStart w:name="z180" w:id="22"/>
    <w:p>
      <w:pPr>
        <w:spacing w:after="0"/>
        <w:ind w:left="0"/>
        <w:jc w:val="left"/>
      </w:pPr>
      <w:r>
        <w:rPr>
          <w:rFonts w:ascii="Times New Roman"/>
          <w:b/>
          <w:i w:val="false"/>
          <w:color w:val="000000"/>
        </w:rPr>
        <w:t xml:space="preserve"> 2-тарау. Жұмыстың жеке жоспарын құрастыру</w:t>
      </w:r>
    </w:p>
    <w:bookmarkEnd w:id="22"/>
    <w:bookmarkStart w:name="z181" w:id="23"/>
    <w:p>
      <w:pPr>
        <w:spacing w:after="0"/>
        <w:ind w:left="0"/>
        <w:jc w:val="both"/>
      </w:pPr>
      <w:r>
        <w:rPr>
          <w:rFonts w:ascii="Times New Roman"/>
          <w:b w:val="false"/>
          <w:i w:val="false"/>
          <w:color w:val="000000"/>
          <w:sz w:val="28"/>
        </w:rPr>
        <w:t>
      10. Жұмыстың жеке жоспары "Б" корпусы қызметшісімен және оның тікелей басшысымен бірлесіп бағаланып жатқан жылдың оныншы қаңтарынан кешіктірілмей осы Әдістеменің 1қосымшасына сәйкес нысан бойынша құрастырылады.</w:t>
      </w:r>
    </w:p>
    <w:bookmarkEnd w:id="23"/>
    <w:bookmarkStart w:name="z182" w:id="24"/>
    <w:p>
      <w:pPr>
        <w:spacing w:after="0"/>
        <w:ind w:left="0"/>
        <w:jc w:val="both"/>
      </w:pPr>
      <w:r>
        <w:rPr>
          <w:rFonts w:ascii="Times New Roman"/>
          <w:b w:val="false"/>
          <w:i w:val="false"/>
          <w:color w:val="000000"/>
          <w:sz w:val="28"/>
        </w:rPr>
        <w:t>
      11. "Б" корпусының қызметшісін лауазымға осы Әдістеменің 10 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4"/>
    <w:bookmarkStart w:name="z183" w:id="25"/>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5"/>
    <w:bookmarkStart w:name="z184" w:id="26"/>
    <w:p>
      <w:pPr>
        <w:spacing w:after="0"/>
        <w:ind w:left="0"/>
        <w:jc w:val="both"/>
      </w:pPr>
      <w:r>
        <w:rPr>
          <w:rFonts w:ascii="Times New Roman"/>
          <w:b w:val="false"/>
          <w:i w:val="false"/>
          <w:color w:val="000000"/>
          <w:sz w:val="28"/>
        </w:rPr>
        <w:t>
      13. Жеке жоспар екі данада құрастырылады. Бір дана кадр мәселесімен айналысатын аппараттың маманынаберіледі. Екінші дана "Б" корпусы қызметшісінің құрылымдық бөлімше басшысында болады.</w:t>
      </w:r>
    </w:p>
    <w:bookmarkEnd w:id="26"/>
    <w:bookmarkStart w:name="z185" w:id="27"/>
    <w:p>
      <w:pPr>
        <w:spacing w:after="0"/>
        <w:ind w:left="0"/>
        <w:jc w:val="left"/>
      </w:pPr>
      <w:r>
        <w:rPr>
          <w:rFonts w:ascii="Times New Roman"/>
          <w:b/>
          <w:i w:val="false"/>
          <w:color w:val="000000"/>
        </w:rPr>
        <w:t xml:space="preserve"> 3-тарау. Бағалауды жүргізуге дайындық</w:t>
      </w:r>
    </w:p>
    <w:bookmarkEnd w:id="27"/>
    <w:bookmarkStart w:name="z186" w:id="28"/>
    <w:p>
      <w:pPr>
        <w:spacing w:after="0"/>
        <w:ind w:left="0"/>
        <w:jc w:val="both"/>
      </w:pPr>
      <w:r>
        <w:rPr>
          <w:rFonts w:ascii="Times New Roman"/>
          <w:b w:val="false"/>
          <w:i w:val="false"/>
          <w:color w:val="000000"/>
          <w:sz w:val="28"/>
        </w:rPr>
        <w:t>
      14. Кадр мәселесімен айналысатын аппараттың маманыБағалау бойынша комиссиятөрағасының келісіміменбағалауды өткізу кестесін қалыптастырады.</w:t>
      </w:r>
    </w:p>
    <w:bookmarkEnd w:id="28"/>
    <w:bookmarkStart w:name="z187" w:id="29"/>
    <w:p>
      <w:pPr>
        <w:spacing w:after="0"/>
        <w:ind w:left="0"/>
        <w:jc w:val="both"/>
      </w:pPr>
      <w:r>
        <w:rPr>
          <w:rFonts w:ascii="Times New Roman"/>
          <w:b w:val="false"/>
          <w:i w:val="false"/>
          <w:color w:val="000000"/>
          <w:sz w:val="28"/>
        </w:rPr>
        <w:t>
      Кадр мәселесімен айналысатын аппараттың маманыбағалауға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29"/>
    <w:bookmarkStart w:name="z188" w:id="30"/>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30"/>
    <w:bookmarkStart w:name="z189" w:id="31"/>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31"/>
    <w:bookmarkStart w:name="z190" w:id="32"/>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32"/>
    <w:bookmarkStart w:name="z192" w:id="33"/>
    <w:p>
      <w:pPr>
        <w:spacing w:after="0"/>
        <w:ind w:left="0"/>
        <w:jc w:val="both"/>
      </w:pPr>
      <w:r>
        <w:rPr>
          <w:rFonts w:ascii="Times New Roman"/>
          <w:b w:val="false"/>
          <w:i w:val="false"/>
          <w:color w:val="000000"/>
          <w:sz w:val="28"/>
        </w:rPr>
        <w:t>
      17. Көтермелеу балдары осы Әдістеменің 1-1-қосымшасына сәйкес ағымдағы жұмыстын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 тармақ жаңа редакцияда - Алматы облысы Жамбыл аудандық мәслихатының 03.07.2017 </w:t>
      </w:r>
      <w:r>
        <w:rPr>
          <w:rFonts w:ascii="Times New Roman"/>
          <w:b w:val="false"/>
          <w:i w:val="false"/>
          <w:color w:val="000000"/>
          <w:sz w:val="28"/>
        </w:rPr>
        <w:t>№ 17-108</w:t>
      </w:r>
      <w:r>
        <w:rPr>
          <w:rFonts w:ascii="Times New Roman"/>
          <w:b w:val="false"/>
          <w:i w:val="false"/>
          <w:color w:val="ff0000"/>
          <w:sz w:val="28"/>
        </w:rPr>
        <w:t xml:space="preserve"> (алғашқы ресми жарияланған күннен бастап қолданысқа енгізіледі) шешімімен.</w:t>
      </w:r>
      <w:r>
        <w:br/>
      </w:r>
      <w:r>
        <w:rPr>
          <w:rFonts w:ascii="Times New Roman"/>
          <w:b w:val="false"/>
          <w:i w:val="false"/>
          <w:color w:val="000000"/>
          <w:sz w:val="28"/>
        </w:rPr>
        <w:t>
</w:t>
      </w:r>
    </w:p>
    <w:bookmarkStart w:name="z194" w:id="34"/>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қызмет түрлері атқарылған жұмыстың көлемі мен күрделілігінің өсу тәртібімен "+1"-ден "+5" балға дейін бес деңгейлік шәкіл бойынша орналастырылған.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4"/>
    <w:p>
      <w:pPr>
        <w:spacing w:after="0"/>
        <w:ind w:left="0"/>
        <w:jc w:val="both"/>
      </w:pPr>
      <w:r>
        <w:rPr>
          <w:rFonts w:ascii="Times New Roman"/>
          <w:b w:val="false"/>
          <w:i w:val="false"/>
          <w:color w:val="000000"/>
          <w:sz w:val="28"/>
        </w:rPr>
        <w:t>
      Әр көтермеленетін қызмет көрсеткіші немесе түрі үшін осы Әдістеменің 1-1-қосымшасына сәйкес "Б" корпусының қызметшісіне тікелей басшымен балл қойылады.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 тармақ жаңа редакцияда - Алматы облысы Жамбыл аудандық мәслихатының 03.07.2017 </w:t>
      </w:r>
      <w:r>
        <w:rPr>
          <w:rFonts w:ascii="Times New Roman"/>
          <w:b w:val="false"/>
          <w:i w:val="false"/>
          <w:color w:val="000000"/>
          <w:sz w:val="28"/>
        </w:rPr>
        <w:t>№ 17-108</w:t>
      </w:r>
      <w:r>
        <w:rPr>
          <w:rFonts w:ascii="Times New Roman"/>
          <w:b w:val="false"/>
          <w:i w:val="false"/>
          <w:color w:val="ff0000"/>
          <w:sz w:val="28"/>
        </w:rPr>
        <w:t xml:space="preserve"> (алғашқы ресми жарияланған күннен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Айыппұл балдары орындау және еңбек тәртібін бұзғаны үшін қойылады.</w:t>
      </w:r>
    </w:p>
    <w:bookmarkStart w:name="z195" w:id="35"/>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басшысының тапсырмаларын және бақылаудағы құжаттар мен жеке және заңды тұлғалардың өтініштерін орындау мерзімдерін бұзу жатады.</w:t>
      </w:r>
    </w:p>
    <w:bookmarkEnd w:id="35"/>
    <w:bookmarkStart w:name="z196" w:id="36"/>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құжатайналым қызметі және "Б"корпусы қызметшісінің тікелей басшысының құжатпен дәлелденген мәліметі саналады.</w:t>
      </w:r>
    </w:p>
    <w:bookmarkEnd w:id="36"/>
    <w:bookmarkStart w:name="z197" w:id="37"/>
    <w:p>
      <w:pPr>
        <w:spacing w:after="0"/>
        <w:ind w:left="0"/>
        <w:jc w:val="both"/>
      </w:pPr>
      <w:r>
        <w:rPr>
          <w:rFonts w:ascii="Times New Roman"/>
          <w:b w:val="false"/>
          <w:i w:val="false"/>
          <w:color w:val="000000"/>
          <w:sz w:val="28"/>
        </w:rPr>
        <w:t>
      21. Еңбек тәртібін бұзуға:</w:t>
      </w:r>
    </w:p>
    <w:bookmarkEnd w:id="37"/>
    <w:bookmarkStart w:name="z198" w:id="38"/>
    <w:p>
      <w:pPr>
        <w:spacing w:after="0"/>
        <w:ind w:left="0"/>
        <w:jc w:val="both"/>
      </w:pPr>
      <w:r>
        <w:rPr>
          <w:rFonts w:ascii="Times New Roman"/>
          <w:b w:val="false"/>
          <w:i w:val="false"/>
          <w:color w:val="000000"/>
          <w:sz w:val="28"/>
        </w:rPr>
        <w:t>
      1) дәлелді себепсіз жұмысқа кешігу;</w:t>
      </w:r>
    </w:p>
    <w:bookmarkEnd w:id="38"/>
    <w:bookmarkStart w:name="z199" w:id="39"/>
    <w:p>
      <w:pPr>
        <w:spacing w:after="0"/>
        <w:ind w:left="0"/>
        <w:jc w:val="both"/>
      </w:pPr>
      <w:r>
        <w:rPr>
          <w:rFonts w:ascii="Times New Roman"/>
          <w:b w:val="false"/>
          <w:i w:val="false"/>
          <w:color w:val="000000"/>
          <w:sz w:val="28"/>
        </w:rPr>
        <w:t>
      2) қызметшілердің қызметтік әдепті бұзуы жатады.</w:t>
      </w:r>
    </w:p>
    <w:bookmarkEnd w:id="39"/>
    <w:bookmarkStart w:name="z200" w:id="40"/>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кадр мәселесімен айналысатын аппараттың маманыжәне "Б"корпусы қызметшісінің тікелей басшысының құжатпен дәлелденген мәліметі саналады.</w:t>
      </w:r>
    </w:p>
    <w:bookmarkEnd w:id="40"/>
    <w:bookmarkStart w:name="z201" w:id="41"/>
    <w:p>
      <w:pPr>
        <w:spacing w:after="0"/>
        <w:ind w:left="0"/>
        <w:jc w:val="both"/>
      </w:pPr>
      <w:r>
        <w:rPr>
          <w:rFonts w:ascii="Times New Roman"/>
          <w:b w:val="false"/>
          <w:i w:val="false"/>
          <w:color w:val="000000"/>
          <w:sz w:val="28"/>
        </w:rPr>
        <w:t>
      22. Әр атқарушылық және еңбек тәртібін бұзғаны үшін "Б"корпусының</w:t>
      </w:r>
    </w:p>
    <w:bookmarkEnd w:id="41"/>
    <w:bookmarkStart w:name="z202" w:id="42"/>
    <w:p>
      <w:pPr>
        <w:spacing w:after="0"/>
        <w:ind w:left="0"/>
        <w:jc w:val="both"/>
      </w:pPr>
      <w:r>
        <w:rPr>
          <w:rFonts w:ascii="Times New Roman"/>
          <w:b w:val="false"/>
          <w:i w:val="false"/>
          <w:color w:val="000000"/>
          <w:sz w:val="28"/>
        </w:rPr>
        <w:t>
      қызметшісіне әр бұзу фактісі үшін "2" мөлшерінде айыппұл балдары қойылады.</w:t>
      </w:r>
    </w:p>
    <w:bookmarkEnd w:id="42"/>
    <w:bookmarkStart w:name="z203" w:id="43"/>
    <w:p>
      <w:pPr>
        <w:spacing w:after="0"/>
        <w:ind w:left="0"/>
        <w:jc w:val="both"/>
      </w:pPr>
      <w:r>
        <w:rPr>
          <w:rFonts w:ascii="Times New Roman"/>
          <w:b w:val="false"/>
          <w:i w:val="false"/>
          <w:color w:val="000000"/>
          <w:sz w:val="28"/>
        </w:rPr>
        <w:t>
      23. Лауазымдық міндеттердің орындалуын бағалауды жүргізу үшін, "Б"корпусының қызметшісі тікелей басшыға осы Әдістеменің 2қосымшасына сәйкес нысан бойынша толтырылған бағалау парағын келісу үшін ұсынады.</w:t>
      </w:r>
    </w:p>
    <w:bookmarkEnd w:id="43"/>
    <w:bookmarkStart w:name="z204" w:id="44"/>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кадр мәселесімен айналысатын аппараттың маманы,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4"/>
    <w:bookmarkStart w:name="z205" w:id="45"/>
    <w:p>
      <w:pPr>
        <w:spacing w:after="0"/>
        <w:ind w:left="0"/>
        <w:jc w:val="both"/>
      </w:pPr>
      <w:r>
        <w:rPr>
          <w:rFonts w:ascii="Times New Roman"/>
          <w:b w:val="false"/>
          <w:i w:val="false"/>
          <w:color w:val="000000"/>
          <w:sz w:val="28"/>
        </w:rPr>
        <w:t>
      25. Тікелей басшы келіскеннен кейін, бағалау парағына "Б"корпусы қызметшісімен қол қойылады.</w:t>
      </w:r>
    </w:p>
    <w:bookmarkEnd w:id="45"/>
    <w:bookmarkStart w:name="z206" w:id="46"/>
    <w:p>
      <w:pPr>
        <w:spacing w:after="0"/>
        <w:ind w:left="0"/>
        <w:jc w:val="both"/>
      </w:pPr>
      <w:r>
        <w:rPr>
          <w:rFonts w:ascii="Times New Roman"/>
          <w:b w:val="false"/>
          <w:i w:val="false"/>
          <w:color w:val="000000"/>
          <w:sz w:val="28"/>
        </w:rPr>
        <w:t>
      "Б"корпусы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кадр мәселесімен айналысатын аппараттың маманыжәне "Б"корпусы қызметшісінің тікелей басшысы еркін нысанда танысудан бас тарту туралы акт құрастырады.</w:t>
      </w:r>
    </w:p>
    <w:bookmarkEnd w:id="46"/>
    <w:bookmarkStart w:name="z207" w:id="47"/>
    <w:p>
      <w:pPr>
        <w:spacing w:after="0"/>
        <w:ind w:left="0"/>
        <w:jc w:val="both"/>
      </w:pPr>
      <w:r>
        <w:rPr>
          <w:rFonts w:ascii="Times New Roman"/>
          <w:b w:val="false"/>
          <w:i w:val="false"/>
          <w:color w:val="000000"/>
          <w:sz w:val="28"/>
        </w:rPr>
        <w:t>
      26. Қызметшінің тікелей басшысы "Б"корпусы қызметшісінің тоқсандық қорытынды бағасын келесі формула бойынша есептейді:</w:t>
      </w:r>
    </w:p>
    <w:bookmarkEnd w:id="47"/>
    <w:bookmarkStart w:name="z208"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09"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bookmarkStart w:name="z210" w:id="50"/>
    <w:p>
      <w:pPr>
        <w:spacing w:after="0"/>
        <w:ind w:left="0"/>
        <w:jc w:val="both"/>
      </w:pPr>
      <w:r>
        <w:rPr>
          <w:rFonts w:ascii="Times New Roman"/>
          <w:b w:val="false"/>
          <w:i w:val="false"/>
          <w:color w:val="000000"/>
          <w:sz w:val="28"/>
        </w:rPr>
        <w:t>
      a – көтермелеу балдары;</w:t>
      </w:r>
    </w:p>
    <w:bookmarkEnd w:id="50"/>
    <w:bookmarkStart w:name="z211" w:id="51"/>
    <w:p>
      <w:pPr>
        <w:spacing w:after="0"/>
        <w:ind w:left="0"/>
        <w:jc w:val="both"/>
      </w:pPr>
      <w:r>
        <w:rPr>
          <w:rFonts w:ascii="Times New Roman"/>
          <w:b w:val="false"/>
          <w:i w:val="false"/>
          <w:color w:val="000000"/>
          <w:sz w:val="28"/>
        </w:rPr>
        <w:t>
      в – айыппұл балдары.</w:t>
      </w:r>
    </w:p>
    <w:bookmarkEnd w:id="51"/>
    <w:bookmarkStart w:name="z212" w:id="52"/>
    <w:p>
      <w:pPr>
        <w:spacing w:after="0"/>
        <w:ind w:left="0"/>
        <w:jc w:val="both"/>
      </w:pPr>
      <w:r>
        <w:rPr>
          <w:rFonts w:ascii="Times New Roman"/>
          <w:b w:val="false"/>
          <w:i w:val="false"/>
          <w:color w:val="000000"/>
          <w:sz w:val="28"/>
        </w:rPr>
        <w:t>
      27. Тоқсандық қорытынды баға мынадай шәкіл бойынша қойылады: 80 балдан төмен –"қанағаттанарлықсыз", 80-нен 105 (қоса алғанда) балға дейін – "қанағаттанарлық", 106-дан 130 балға дейін (қоса алғанда) – "тиімді", 130 балдан астам – "өте жақсы"</w:t>
      </w:r>
    </w:p>
    <w:bookmarkEnd w:id="52"/>
    <w:bookmarkStart w:name="z213" w:id="53"/>
    <w:p>
      <w:pPr>
        <w:spacing w:after="0"/>
        <w:ind w:left="0"/>
        <w:jc w:val="left"/>
      </w:pPr>
      <w:r>
        <w:rPr>
          <w:rFonts w:ascii="Times New Roman"/>
          <w:b/>
          <w:i w:val="false"/>
          <w:color w:val="000000"/>
        </w:rPr>
        <w:t xml:space="preserve"> 5-тарау. Жылдық бағалау</w:t>
      </w:r>
    </w:p>
    <w:bookmarkEnd w:id="53"/>
    <w:bookmarkStart w:name="z214" w:id="54"/>
    <w:p>
      <w:pPr>
        <w:spacing w:after="0"/>
        <w:ind w:left="0"/>
        <w:jc w:val="both"/>
      </w:pPr>
      <w:r>
        <w:rPr>
          <w:rFonts w:ascii="Times New Roman"/>
          <w:b w:val="false"/>
          <w:i w:val="false"/>
          <w:color w:val="000000"/>
          <w:sz w:val="28"/>
        </w:rPr>
        <w:t>
      28. Жылдық бағалауды өткізу үшін "Б"корпусының қызметшісі тікелей басшыға келісу үшін осы Әдістеменің 3 қосымшасына сәйкес нысан бойынша толтырылған жеке жоспарды орындау бағалау парағын жолдайды.</w:t>
      </w:r>
    </w:p>
    <w:bookmarkEnd w:id="54"/>
    <w:bookmarkStart w:name="z215" w:id="55"/>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55"/>
    <w:bookmarkStart w:name="z216" w:id="56"/>
    <w:p>
      <w:pPr>
        <w:spacing w:after="0"/>
        <w:ind w:left="0"/>
        <w:jc w:val="both"/>
      </w:pPr>
      <w:r>
        <w:rPr>
          <w:rFonts w:ascii="Times New Roman"/>
          <w:b w:val="false"/>
          <w:i w:val="false"/>
          <w:color w:val="000000"/>
          <w:sz w:val="28"/>
        </w:rPr>
        <w:t>
      30. Жұмыстың жеке жоспарының орындалуын бағалау мынадай шәкіл бойынша қойылады:</w:t>
      </w:r>
    </w:p>
    <w:bookmarkEnd w:id="56"/>
    <w:bookmarkStart w:name="z217" w:id="57"/>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 қойылады;</w:t>
      </w:r>
    </w:p>
    <w:bookmarkEnd w:id="57"/>
    <w:bookmarkStart w:name="z218" w:id="58"/>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58"/>
    <w:p>
      <w:pPr>
        <w:spacing w:after="0"/>
        <w:ind w:left="0"/>
        <w:jc w:val="both"/>
      </w:pPr>
      <w:r>
        <w:rPr>
          <w:rFonts w:ascii="Times New Roman"/>
          <w:b w:val="false"/>
          <w:i w:val="false"/>
          <w:color w:val="000000"/>
          <w:sz w:val="28"/>
        </w:rPr>
        <w:t>
      мақсаттық көрсеткіштің орындалғаны (күтілетіннәтижеге қол жеткізгені) үшін – 4 балл;</w:t>
      </w:r>
    </w:p>
    <w:bookmarkStart w:name="z219" w:id="59"/>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w:t>
      </w:r>
    </w:p>
    <w:bookmarkEnd w:id="59"/>
    <w:bookmarkStart w:name="z220" w:id="60"/>
    <w:p>
      <w:pPr>
        <w:spacing w:after="0"/>
        <w:ind w:left="0"/>
        <w:jc w:val="both"/>
      </w:pPr>
      <w:r>
        <w:rPr>
          <w:rFonts w:ascii="Times New Roman"/>
          <w:b w:val="false"/>
          <w:i w:val="false"/>
          <w:color w:val="000000"/>
          <w:sz w:val="28"/>
        </w:rPr>
        <w:t>
      31.Тікелей басшымен келіскеннен кейін бағалау парағын "Б"корпусының қызметшісі растайды.</w:t>
      </w:r>
    </w:p>
    <w:bookmarkEnd w:id="60"/>
    <w:bookmarkStart w:name="z221" w:id="61"/>
    <w:p>
      <w:pPr>
        <w:spacing w:after="0"/>
        <w:ind w:left="0"/>
        <w:jc w:val="both"/>
      </w:pPr>
      <w:r>
        <w:rPr>
          <w:rFonts w:ascii="Times New Roman"/>
          <w:b w:val="false"/>
          <w:i w:val="false"/>
          <w:color w:val="000000"/>
          <w:sz w:val="28"/>
        </w:rPr>
        <w:t>
      "Б"корпусы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кадр мәселесімен айналысатын аппараттың маманыжәне "Б"корпусы қызметшісінің тікелей басшысы танысудан бас тарту туралы еркін нысанда акт құрастырылады.</w:t>
      </w:r>
    </w:p>
    <w:bookmarkEnd w:id="61"/>
    <w:bookmarkStart w:name="z222" w:id="62"/>
    <w:p>
      <w:pPr>
        <w:spacing w:after="0"/>
        <w:ind w:left="0"/>
        <w:jc w:val="both"/>
      </w:pPr>
      <w:r>
        <w:rPr>
          <w:rFonts w:ascii="Times New Roman"/>
          <w:b w:val="false"/>
          <w:i w:val="false"/>
          <w:color w:val="000000"/>
          <w:sz w:val="28"/>
        </w:rPr>
        <w:t>
      32. Кадр мәселесімен айналысатын аппараттың маманы"Б"корпусы қызметшісінің жылдық қорытынды бағасын келесі формула бойынша Бағалау жөніндегі комиссия отырысына дейін бес жұмыс күнінен кешіктірмей есептейді:</w:t>
      </w:r>
    </w:p>
    <w:bookmarkEnd w:id="62"/>
    <w:bookmarkStart w:name="z223"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4"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жылдықбаға;</w:t>
      </w:r>
      <w:r>
        <w:br/>
      </w:r>
      <w:r>
        <w:rPr>
          <w:rFonts w:ascii="Times New Roman"/>
          <w:b w:val="false"/>
          <w:i w:val="false"/>
          <w:color w:val="000000"/>
          <w:sz w:val="28"/>
        </w:rPr>
        <w:t>
</w:t>
      </w:r>
    </w:p>
    <w:bookmarkStart w:name="z225" w:id="65"/>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p>
    <w:bookmarkEnd w:id="65"/>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есептіктоқсандардың орта бағасы (орта арифметикалықмән).</w:t>
      </w:r>
      <w:r>
        <w:br/>
      </w:r>
      <w:r>
        <w:rPr>
          <w:rFonts w:ascii="Times New Roman"/>
          <w:b w:val="false"/>
          <w:i w:val="false"/>
          <w:color w:val="000000"/>
          <w:sz w:val="28"/>
        </w:rPr>
        <w:t>
</w:t>
      </w:r>
    </w:p>
    <w:bookmarkStart w:name="z226" w:id="66"/>
    <w:p>
      <w:pPr>
        <w:spacing w:after="0"/>
        <w:ind w:left="0"/>
        <w:jc w:val="both"/>
      </w:pPr>
      <w:r>
        <w:rPr>
          <w:rFonts w:ascii="Times New Roman"/>
          <w:b w:val="false"/>
          <w:i w:val="false"/>
          <w:color w:val="000000"/>
          <w:sz w:val="28"/>
        </w:rPr>
        <w:t>
      Бұл ретте тоқсандық бағалардың алынған орта арифметикалық мәні осы Әдістеменің 27тармағында көрсетілген шәкілді есепке ала отырып, бес балдық бағалар жүйесіне келтіріледі, атап айтқанда:</w:t>
      </w:r>
    </w:p>
    <w:bookmarkEnd w:id="66"/>
    <w:bookmarkStart w:name="z227" w:id="67"/>
    <w:p>
      <w:pPr>
        <w:spacing w:after="0"/>
        <w:ind w:left="0"/>
        <w:jc w:val="both"/>
      </w:pPr>
      <w:r>
        <w:rPr>
          <w:rFonts w:ascii="Times New Roman"/>
          <w:b w:val="false"/>
          <w:i w:val="false"/>
          <w:color w:val="000000"/>
          <w:sz w:val="28"/>
        </w:rPr>
        <w:t>
      "қанағаттанарлықсыз" мәнге (80 балдан төмен) – 2 балл,</w:t>
      </w:r>
    </w:p>
    <w:bookmarkEnd w:id="67"/>
    <w:bookmarkStart w:name="z228" w:id="68"/>
    <w:p>
      <w:pPr>
        <w:spacing w:after="0"/>
        <w:ind w:left="0"/>
        <w:jc w:val="both"/>
      </w:pPr>
      <w:r>
        <w:rPr>
          <w:rFonts w:ascii="Times New Roman"/>
          <w:b w:val="false"/>
          <w:i w:val="false"/>
          <w:color w:val="000000"/>
          <w:sz w:val="28"/>
        </w:rPr>
        <w:t>
      "қанағаттанарлық" мәнге (80-нен 105 балға дейін) – 3 балл,</w:t>
      </w:r>
    </w:p>
    <w:bookmarkEnd w:id="68"/>
    <w:bookmarkStart w:name="z229" w:id="69"/>
    <w:p>
      <w:pPr>
        <w:spacing w:after="0"/>
        <w:ind w:left="0"/>
        <w:jc w:val="both"/>
      </w:pPr>
      <w:r>
        <w:rPr>
          <w:rFonts w:ascii="Times New Roman"/>
          <w:b w:val="false"/>
          <w:i w:val="false"/>
          <w:color w:val="000000"/>
          <w:sz w:val="28"/>
        </w:rPr>
        <w:t>
      "тиімді" мәнге (106-дан 130 балға (қоса алғанда) дейін) – 4 балл,</w:t>
      </w:r>
    </w:p>
    <w:bookmarkEnd w:id="69"/>
    <w:bookmarkStart w:name="z230" w:id="70"/>
    <w:p>
      <w:pPr>
        <w:spacing w:after="0"/>
        <w:ind w:left="0"/>
        <w:jc w:val="both"/>
      </w:pPr>
      <w:r>
        <w:rPr>
          <w:rFonts w:ascii="Times New Roman"/>
          <w:b w:val="false"/>
          <w:i w:val="false"/>
          <w:color w:val="000000"/>
          <w:sz w:val="28"/>
        </w:rPr>
        <w:t>
      "өте жақсы" мәнге (130 балдан астам) – 5 балл; </w:t>
      </w:r>
    </w:p>
    <w:bookmarkEnd w:id="70"/>
    <w:bookmarkStart w:name="z231"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bookmarkStart w:name="z232" w:id="72"/>
    <w:p>
      <w:pPr>
        <w:spacing w:after="0"/>
        <w:ind w:left="0"/>
        <w:jc w:val="both"/>
      </w:pPr>
      <w:r>
        <w:rPr>
          <w:rFonts w:ascii="Times New Roman"/>
          <w:b w:val="false"/>
          <w:i w:val="false"/>
          <w:color w:val="000000"/>
          <w:sz w:val="28"/>
        </w:rPr>
        <w:t>
      33. Жылдың қорытынды бағасы мынадай шәкіл бойынша қойылады: 3 балдан төмен – "қанағаттанарлықсыз"; 3 балдан бастап 3,9 балға дейін – "қанағаттанарлық"; 4 балдан бастап 4,9 балға дейін – "тиімді"; 5 балл – "өте жақсы".</w:t>
      </w:r>
    </w:p>
    <w:bookmarkEnd w:id="72"/>
    <w:bookmarkStart w:name="z233" w:id="73"/>
    <w:p>
      <w:pPr>
        <w:spacing w:after="0"/>
        <w:ind w:left="0"/>
        <w:jc w:val="left"/>
      </w:pPr>
      <w:r>
        <w:rPr>
          <w:rFonts w:ascii="Times New Roman"/>
          <w:b/>
          <w:i w:val="false"/>
          <w:color w:val="000000"/>
        </w:rPr>
        <w:t xml:space="preserve"> 6-тарау. Комиссияның бағалау нәтижелерін қарауы</w:t>
      </w:r>
    </w:p>
    <w:bookmarkEnd w:id="73"/>
    <w:bookmarkStart w:name="z234" w:id="74"/>
    <w:p>
      <w:pPr>
        <w:spacing w:after="0"/>
        <w:ind w:left="0"/>
        <w:jc w:val="both"/>
      </w:pPr>
      <w:r>
        <w:rPr>
          <w:rFonts w:ascii="Times New Roman"/>
          <w:b w:val="false"/>
          <w:i w:val="false"/>
          <w:color w:val="000000"/>
          <w:sz w:val="28"/>
        </w:rPr>
        <w:t>
      34. Кадр мәселесімен айналысатын аппараттың маманыКомиссия төрағасымен келісілген кестеге сәйкес бағалау нәтижелерін қарау бойынша Комиссияның отырысын өткізуді қамтамасыз етеді. </w:t>
      </w:r>
    </w:p>
    <w:bookmarkEnd w:id="74"/>
    <w:bookmarkStart w:name="z235" w:id="75"/>
    <w:p>
      <w:pPr>
        <w:spacing w:after="0"/>
        <w:ind w:left="0"/>
        <w:jc w:val="both"/>
      </w:pPr>
      <w:r>
        <w:rPr>
          <w:rFonts w:ascii="Times New Roman"/>
          <w:b w:val="false"/>
          <w:i w:val="false"/>
          <w:color w:val="000000"/>
          <w:sz w:val="28"/>
        </w:rPr>
        <w:t>
      Кадр мәселесімен айналысатын аппараттың маманыКомиссияның отырысына мынадай құжаттарды:</w:t>
      </w:r>
    </w:p>
    <w:bookmarkEnd w:id="75"/>
    <w:bookmarkStart w:name="z236" w:id="76"/>
    <w:p>
      <w:pPr>
        <w:spacing w:after="0"/>
        <w:ind w:left="0"/>
        <w:jc w:val="both"/>
      </w:pPr>
      <w:r>
        <w:rPr>
          <w:rFonts w:ascii="Times New Roman"/>
          <w:b w:val="false"/>
          <w:i w:val="false"/>
          <w:color w:val="000000"/>
          <w:sz w:val="28"/>
        </w:rPr>
        <w:t>
      1) толтырылған бағалау парақтарын;</w:t>
      </w:r>
    </w:p>
    <w:bookmarkEnd w:id="76"/>
    <w:bookmarkStart w:name="z237" w:id="77"/>
    <w:p>
      <w:pPr>
        <w:spacing w:after="0"/>
        <w:ind w:left="0"/>
        <w:jc w:val="both"/>
      </w:pPr>
      <w:r>
        <w:rPr>
          <w:rFonts w:ascii="Times New Roman"/>
          <w:b w:val="false"/>
          <w:i w:val="false"/>
          <w:color w:val="000000"/>
          <w:sz w:val="28"/>
        </w:rPr>
        <w:t>
      2)"Б" корпусы қызметшісінің лауазымдық нұсқаулығын;</w:t>
      </w:r>
    </w:p>
    <w:bookmarkEnd w:id="77"/>
    <w:bookmarkStart w:name="z238" w:id="78"/>
    <w:p>
      <w:pPr>
        <w:spacing w:after="0"/>
        <w:ind w:left="0"/>
        <w:jc w:val="both"/>
      </w:pPr>
      <w:r>
        <w:rPr>
          <w:rFonts w:ascii="Times New Roman"/>
          <w:b w:val="false"/>
          <w:i w:val="false"/>
          <w:color w:val="000000"/>
          <w:sz w:val="28"/>
        </w:rPr>
        <w:t xml:space="preserve">
      3)осы Әдістеменің 4қосымшасына сәйкес нысан бойынша Комиссия </w:t>
      </w:r>
    </w:p>
    <w:bookmarkEnd w:id="78"/>
    <w:bookmarkStart w:name="z239" w:id="79"/>
    <w:p>
      <w:pPr>
        <w:spacing w:after="0"/>
        <w:ind w:left="0"/>
        <w:jc w:val="both"/>
      </w:pPr>
      <w:r>
        <w:rPr>
          <w:rFonts w:ascii="Times New Roman"/>
          <w:b w:val="false"/>
          <w:i w:val="false"/>
          <w:color w:val="000000"/>
          <w:sz w:val="28"/>
        </w:rPr>
        <w:t>
      отырысы хаттамасының жобасын тапсырады.</w:t>
      </w:r>
    </w:p>
    <w:bookmarkEnd w:id="79"/>
    <w:bookmarkStart w:name="z240" w:id="80"/>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мына шешімдердің бірін шығарады:</w:t>
      </w:r>
    </w:p>
    <w:bookmarkEnd w:id="80"/>
    <w:bookmarkStart w:name="z241" w:id="81"/>
    <w:p>
      <w:pPr>
        <w:spacing w:after="0"/>
        <w:ind w:left="0"/>
        <w:jc w:val="both"/>
      </w:pPr>
      <w:r>
        <w:rPr>
          <w:rFonts w:ascii="Times New Roman"/>
          <w:b w:val="false"/>
          <w:i w:val="false"/>
          <w:color w:val="000000"/>
          <w:sz w:val="28"/>
        </w:rPr>
        <w:t>
      бағалау нәтижелерін бекітеді;</w:t>
      </w:r>
    </w:p>
    <w:bookmarkEnd w:id="81"/>
    <w:bookmarkStart w:name="z242" w:id="82"/>
    <w:p>
      <w:pPr>
        <w:spacing w:after="0"/>
        <w:ind w:left="0"/>
        <w:jc w:val="both"/>
      </w:pPr>
      <w:r>
        <w:rPr>
          <w:rFonts w:ascii="Times New Roman"/>
          <w:b w:val="false"/>
          <w:i w:val="false"/>
          <w:color w:val="000000"/>
          <w:sz w:val="28"/>
        </w:rPr>
        <w:t>
      бағалау нәтижелерін қайта қарайды.</w:t>
      </w:r>
    </w:p>
    <w:bookmarkEnd w:id="82"/>
    <w:bookmarkStart w:name="z243" w:id="83"/>
    <w:p>
      <w:pPr>
        <w:spacing w:after="0"/>
        <w:ind w:left="0"/>
        <w:jc w:val="both"/>
      </w:pPr>
      <w:r>
        <w:rPr>
          <w:rFonts w:ascii="Times New Roman"/>
          <w:b w:val="false"/>
          <w:i w:val="false"/>
          <w:color w:val="000000"/>
          <w:sz w:val="28"/>
        </w:rPr>
        <w:t>
      Бағалау нәтижелерін қайта қарау туралы шешім қабылдаған жағдайда</w:t>
      </w:r>
    </w:p>
    <w:bookmarkEnd w:id="83"/>
    <w:bookmarkStart w:name="z244" w:id="84"/>
    <w:p>
      <w:pPr>
        <w:spacing w:after="0"/>
        <w:ind w:left="0"/>
        <w:jc w:val="both"/>
      </w:pPr>
      <w:r>
        <w:rPr>
          <w:rFonts w:ascii="Times New Roman"/>
          <w:b w:val="false"/>
          <w:i w:val="false"/>
          <w:color w:val="000000"/>
          <w:sz w:val="28"/>
        </w:rPr>
        <w:t>
      Комиссия хаттамада тиісті түсіндірмемен бағаны түзетеді.</w:t>
      </w:r>
    </w:p>
    <w:bookmarkEnd w:id="84"/>
    <w:bookmarkStart w:name="z245" w:id="85"/>
    <w:p>
      <w:pPr>
        <w:spacing w:after="0"/>
        <w:ind w:left="0"/>
        <w:jc w:val="both"/>
      </w:pPr>
      <w:r>
        <w:rPr>
          <w:rFonts w:ascii="Times New Roman"/>
          <w:b w:val="false"/>
          <w:i w:val="false"/>
          <w:color w:val="000000"/>
          <w:sz w:val="28"/>
        </w:rPr>
        <w:t>
      36. Кадр мәселесімен айналысатын аппараттың маманыбағалау нәтижелерімен ол аяқталған соң екі жұмыс күні ішінде "Б"корпусының қызметшісін таныстырады.</w:t>
      </w:r>
    </w:p>
    <w:bookmarkEnd w:id="85"/>
    <w:bookmarkStart w:name="z246" w:id="86"/>
    <w:p>
      <w:pPr>
        <w:spacing w:after="0"/>
        <w:ind w:left="0"/>
        <w:jc w:val="both"/>
      </w:pPr>
      <w:r>
        <w:rPr>
          <w:rFonts w:ascii="Times New Roman"/>
          <w:b w:val="false"/>
          <w:i w:val="false"/>
          <w:color w:val="000000"/>
          <w:sz w:val="28"/>
        </w:rPr>
        <w:t>
      "Б"корпусының қызметшісін бағалау нәтижелерімен таныстыру жазбаша немесе электронды нысанда жүргізіледі.</w:t>
      </w:r>
    </w:p>
    <w:bookmarkEnd w:id="86"/>
    <w:bookmarkStart w:name="z247" w:id="87"/>
    <w:p>
      <w:pPr>
        <w:spacing w:after="0"/>
        <w:ind w:left="0"/>
        <w:jc w:val="both"/>
      </w:pPr>
      <w:r>
        <w:rPr>
          <w:rFonts w:ascii="Times New Roman"/>
          <w:b w:val="false"/>
          <w:i w:val="false"/>
          <w:color w:val="000000"/>
          <w:sz w:val="28"/>
        </w:rPr>
        <w:t xml:space="preserve">
      "Б" корпусы қызметшісінің танысудан бас тартуы бағалау нәтижелерін оның қызметтік тізіміне енгізуге кедергі болмайды. Бұл жағдайда кадр мәселесімен айналысатын аппараттың маманымен танысудан бас тарту туралы </w:t>
      </w:r>
      <w:r>
        <w:rPr>
          <w:rFonts w:ascii="Times New Roman"/>
          <w:b w:val="false"/>
          <w:i w:val="false"/>
          <w:color w:val="000000"/>
          <w:sz w:val="28"/>
        </w:rPr>
        <w:t>еркін нұсқада акт құрастырылады.</w:t>
      </w:r>
    </w:p>
    <w:bookmarkEnd w:id="87"/>
    <w:bookmarkStart w:name="z249" w:id="88"/>
    <w:p>
      <w:pPr>
        <w:spacing w:after="0"/>
        <w:ind w:left="0"/>
        <w:jc w:val="both"/>
      </w:pPr>
      <w:r>
        <w:rPr>
          <w:rFonts w:ascii="Times New Roman"/>
          <w:b w:val="false"/>
          <w:i w:val="false"/>
          <w:color w:val="000000"/>
          <w:sz w:val="28"/>
        </w:rPr>
        <w:t>
      37. Осы Әдістеменің 34тармағында көрсетілген құжаттар, сондай-ақ комиссия отырысының қол қойылған хаттамасы кадр мәселесімен айналысатын аппараттың маманында сақталады.</w:t>
      </w:r>
    </w:p>
    <w:bookmarkEnd w:id="88"/>
    <w:bookmarkStart w:name="z250" w:id="89"/>
    <w:p>
      <w:pPr>
        <w:spacing w:after="0"/>
        <w:ind w:left="0"/>
        <w:jc w:val="left"/>
      </w:pPr>
      <w:r>
        <w:rPr>
          <w:rFonts w:ascii="Times New Roman"/>
          <w:b/>
          <w:i w:val="false"/>
          <w:color w:val="000000"/>
        </w:rPr>
        <w:t xml:space="preserve"> 7-тарау. Бағалау нәтижелеріне шағымдану</w:t>
      </w:r>
    </w:p>
    <w:bookmarkEnd w:id="89"/>
    <w:bookmarkStart w:name="z251" w:id="90"/>
    <w:p>
      <w:pPr>
        <w:spacing w:after="0"/>
        <w:ind w:left="0"/>
        <w:jc w:val="both"/>
      </w:pPr>
      <w:r>
        <w:rPr>
          <w:rFonts w:ascii="Times New Roman"/>
          <w:b w:val="false"/>
          <w:i w:val="false"/>
          <w:color w:val="000000"/>
          <w:sz w:val="28"/>
        </w:rPr>
        <w:t>
      38. Комиссия шешіміне "Б"корпусы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90"/>
    <w:bookmarkStart w:name="z252" w:id="91"/>
    <w:p>
      <w:pPr>
        <w:spacing w:after="0"/>
        <w:ind w:left="0"/>
        <w:jc w:val="both"/>
      </w:pPr>
      <w:r>
        <w:rPr>
          <w:rFonts w:ascii="Times New Roman"/>
          <w:b w:val="false"/>
          <w:i w:val="false"/>
          <w:color w:val="000000"/>
          <w:sz w:val="28"/>
        </w:rPr>
        <w:t xml:space="preserve">
      39. Мемлекеттік қызмет істері жөніндегі уәкілетті орган немесе оның аумақтық департаменті "Б"корпусы қызметшісінен шағым түскен күнінен бастап он жұмыс күні ішінде шағым қарайды және заңнамамен белгіленген бағалау жүргізу тәртібінің бұзушылықтары анықталған жағдайда, мемлекеттік </w:t>
      </w:r>
    </w:p>
    <w:bookmarkEnd w:id="91"/>
    <w:bookmarkStart w:name="z253" w:id="92"/>
    <w:p>
      <w:pPr>
        <w:spacing w:after="0"/>
        <w:ind w:left="0"/>
        <w:jc w:val="both"/>
      </w:pPr>
      <w:r>
        <w:rPr>
          <w:rFonts w:ascii="Times New Roman"/>
          <w:b w:val="false"/>
          <w:i w:val="false"/>
          <w:color w:val="000000"/>
          <w:sz w:val="28"/>
        </w:rPr>
        <w:t>
      органға Комиссия шешімінің күшін жою туралы ұсыныс жасайды.</w:t>
      </w:r>
    </w:p>
    <w:bookmarkEnd w:id="92"/>
    <w:bookmarkStart w:name="z254" w:id="93"/>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жолданады.</w:t>
      </w:r>
    </w:p>
    <w:bookmarkEnd w:id="93"/>
    <w:bookmarkStart w:name="z255" w:id="94"/>
    <w:p>
      <w:pPr>
        <w:spacing w:after="0"/>
        <w:ind w:left="0"/>
        <w:jc w:val="both"/>
      </w:pPr>
      <w:r>
        <w:rPr>
          <w:rFonts w:ascii="Times New Roman"/>
          <w:b w:val="false"/>
          <w:i w:val="false"/>
          <w:color w:val="000000"/>
          <w:sz w:val="28"/>
        </w:rPr>
        <w:t>
      41."Б"корпусы қызметшісінің бағалау нәтижелеріне сотта шағымдануға құқығы бар.</w:t>
      </w:r>
    </w:p>
    <w:bookmarkEnd w:id="94"/>
    <w:bookmarkStart w:name="z256" w:id="95"/>
    <w:p>
      <w:pPr>
        <w:spacing w:after="0"/>
        <w:ind w:left="0"/>
        <w:jc w:val="left"/>
      </w:pPr>
      <w:r>
        <w:rPr>
          <w:rFonts w:ascii="Times New Roman"/>
          <w:b/>
          <w:i w:val="false"/>
          <w:color w:val="000000"/>
        </w:rPr>
        <w:t xml:space="preserve"> 8-тарау. Бағалау нәтижелері бойынша шешім қабылдау</w:t>
      </w:r>
    </w:p>
    <w:bookmarkEnd w:id="95"/>
    <w:bookmarkStart w:name="z257" w:id="96"/>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96"/>
    <w:bookmarkStart w:name="z258" w:id="97"/>
    <w:p>
      <w:pPr>
        <w:spacing w:after="0"/>
        <w:ind w:left="0"/>
        <w:jc w:val="both"/>
      </w:pPr>
      <w:r>
        <w:rPr>
          <w:rFonts w:ascii="Times New Roman"/>
          <w:b w:val="false"/>
          <w:i w:val="false"/>
          <w:color w:val="000000"/>
          <w:sz w:val="28"/>
        </w:rPr>
        <w:t>
      43. Бонустар "өте жақсы" және "тиімді" бағалау нәтижелері бар "Б"корпусы қызметшілеріне төленеді.</w:t>
      </w:r>
    </w:p>
    <w:bookmarkEnd w:id="97"/>
    <w:bookmarkStart w:name="z259" w:id="98"/>
    <w:p>
      <w:pPr>
        <w:spacing w:after="0"/>
        <w:ind w:left="0"/>
        <w:jc w:val="both"/>
      </w:pPr>
      <w:r>
        <w:rPr>
          <w:rFonts w:ascii="Times New Roman"/>
          <w:b w:val="false"/>
          <w:i w:val="false"/>
          <w:color w:val="000000"/>
          <w:sz w:val="28"/>
        </w:rPr>
        <w:t>
      44. "Б"корпусының қызметшісін оқыту (біліктілігін арттыру) жылдық бағалаудың қорытындылары бойынша "Б"корпусы қызметшісінің қанағаттанарлықсыз болып танылған қызмет бағыты бойынша жүргізіледі.</w:t>
      </w:r>
    </w:p>
    <w:bookmarkEnd w:id="98"/>
    <w:p>
      <w:pPr>
        <w:spacing w:after="0"/>
        <w:ind w:left="0"/>
        <w:jc w:val="both"/>
      </w:pPr>
      <w:r>
        <w:rPr>
          <w:rFonts w:ascii="Times New Roman"/>
          <w:b w:val="false"/>
          <w:i w:val="false"/>
          <w:color w:val="000000"/>
          <w:sz w:val="28"/>
        </w:rPr>
        <w:t>
      "Б"корпусының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Start w:name="z260" w:id="99"/>
    <w:p>
      <w:pPr>
        <w:spacing w:after="0"/>
        <w:ind w:left="0"/>
        <w:jc w:val="both"/>
      </w:pPr>
      <w:r>
        <w:rPr>
          <w:rFonts w:ascii="Times New Roman"/>
          <w:b w:val="false"/>
          <w:i w:val="false"/>
          <w:color w:val="000000"/>
          <w:sz w:val="28"/>
        </w:rPr>
        <w:t>
      45. "Қанағаттанарлықсыз" баға алған "Б"корпусының қызметшісі мемлекеттік әкімшілік лауазымға алғаш рет қабылданған тұлғаларға тәлімгер ретінде бекітілмейді.</w:t>
      </w:r>
    </w:p>
    <w:bookmarkEnd w:id="99"/>
    <w:bookmarkStart w:name="z261" w:id="100"/>
    <w:p>
      <w:pPr>
        <w:spacing w:after="0"/>
        <w:ind w:left="0"/>
        <w:jc w:val="both"/>
      </w:pPr>
      <w:r>
        <w:rPr>
          <w:rFonts w:ascii="Times New Roman"/>
          <w:b w:val="false"/>
          <w:i w:val="false"/>
          <w:color w:val="000000"/>
          <w:sz w:val="28"/>
        </w:rPr>
        <w:t>
      46. "Б"корпусы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"Б"корпусының қызметшісі заңнамамен белгіленген тәртіпте жұмыстан шығарылады.</w:t>
      </w:r>
    </w:p>
    <w:bookmarkEnd w:id="100"/>
    <w:bookmarkStart w:name="z262" w:id="101"/>
    <w:p>
      <w:pPr>
        <w:spacing w:after="0"/>
        <w:ind w:left="0"/>
        <w:jc w:val="both"/>
      </w:pPr>
      <w:r>
        <w:rPr>
          <w:rFonts w:ascii="Times New Roman"/>
          <w:b w:val="false"/>
          <w:i w:val="false"/>
          <w:color w:val="000000"/>
          <w:sz w:val="28"/>
        </w:rPr>
        <w:t>
      47. "Б"корпусының қызметшілерін бағалаудың нәтижелері олардың қызметтік тізімдеріне енгізіледі.</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 аппаратының "Б" корпусы мемлекеттік әкімшілік қызметшілерінің қызметін бағалаудың әдістемесіне 1-қосымша</w:t>
            </w:r>
          </w:p>
        </w:tc>
      </w:tr>
    </w:tbl>
    <w:p>
      <w:pPr>
        <w:spacing w:after="0"/>
        <w:ind w:left="0"/>
        <w:jc w:val="both"/>
      </w:pPr>
      <w:r>
        <w:rPr>
          <w:rFonts w:ascii="Times New Roman"/>
          <w:b w:val="false"/>
          <w:i w:val="false"/>
          <w:color w:val="000000"/>
          <w:sz w:val="28"/>
        </w:rPr>
        <w:t>
      Нысан</w:t>
      </w:r>
    </w:p>
    <w:bookmarkStart w:name="z140" w:id="102"/>
    <w:p>
      <w:pPr>
        <w:spacing w:after="0"/>
        <w:ind w:left="0"/>
        <w:jc w:val="both"/>
      </w:pPr>
      <w:r>
        <w:rPr>
          <w:rFonts w:ascii="Times New Roman"/>
          <w:b w:val="false"/>
          <w:i w:val="false"/>
          <w:color w:val="000000"/>
          <w:sz w:val="28"/>
        </w:rPr>
        <w:t>
      "Б" корпусы мемлекеттік әкімшілік қызметшісінің жеке жұмыс жоспары</w:t>
      </w:r>
    </w:p>
    <w:bookmarkEnd w:id="102"/>
    <w:bookmarkStart w:name="z265" w:id="103"/>
    <w:p>
      <w:pPr>
        <w:spacing w:after="0"/>
        <w:ind w:left="0"/>
        <w:jc w:val="both"/>
      </w:pPr>
      <w:r>
        <w:rPr>
          <w:rFonts w:ascii="Times New Roman"/>
          <w:b w:val="false"/>
          <w:i w:val="false"/>
          <w:color w:val="000000"/>
          <w:sz w:val="28"/>
        </w:rPr>
        <w:t>
      __________________________________жыл</w:t>
      </w:r>
    </w:p>
    <w:bookmarkEnd w:id="103"/>
    <w:bookmarkStart w:name="z266" w:id="104"/>
    <w:p>
      <w:pPr>
        <w:spacing w:after="0"/>
        <w:ind w:left="0"/>
        <w:jc w:val="both"/>
      </w:pPr>
      <w:r>
        <w:rPr>
          <w:rFonts w:ascii="Times New Roman"/>
          <w:b w:val="false"/>
          <w:i w:val="false"/>
          <w:color w:val="000000"/>
          <w:sz w:val="28"/>
        </w:rPr>
        <w:t>
      (жеке жоспар құрастырылатын кезең)</w:t>
      </w:r>
    </w:p>
    <w:bookmarkEnd w:id="104"/>
    <w:bookmarkStart w:name="z267" w:id="105"/>
    <w:p>
      <w:pPr>
        <w:spacing w:after="0"/>
        <w:ind w:left="0"/>
        <w:jc w:val="both"/>
      </w:pPr>
      <w:r>
        <w:rPr>
          <w:rFonts w:ascii="Times New Roman"/>
          <w:b w:val="false"/>
          <w:i w:val="false"/>
          <w:color w:val="000000"/>
          <w:sz w:val="28"/>
        </w:rPr>
        <w:t>
      Қызметшінің (тегі, аты, әкесінің аты (болған жағдайда))_______________</w:t>
      </w:r>
    </w:p>
    <w:bookmarkEnd w:id="105"/>
    <w:bookmarkStart w:name="z268" w:id="106"/>
    <w:p>
      <w:pPr>
        <w:spacing w:after="0"/>
        <w:ind w:left="0"/>
        <w:jc w:val="both"/>
      </w:pPr>
      <w:r>
        <w:rPr>
          <w:rFonts w:ascii="Times New Roman"/>
          <w:b w:val="false"/>
          <w:i w:val="false"/>
          <w:color w:val="000000"/>
          <w:sz w:val="28"/>
        </w:rPr>
        <w:t>
      Қызметшінің лауазымы: __________________________________________</w:t>
      </w:r>
    </w:p>
    <w:bookmarkEnd w:id="106"/>
    <w:bookmarkStart w:name="z269" w:id="107"/>
    <w:p>
      <w:pPr>
        <w:spacing w:after="0"/>
        <w:ind w:left="0"/>
        <w:jc w:val="both"/>
      </w:pPr>
      <w:r>
        <w:rPr>
          <w:rFonts w:ascii="Times New Roman"/>
          <w:b w:val="false"/>
          <w:i w:val="false"/>
          <w:color w:val="000000"/>
          <w:sz w:val="28"/>
        </w:rPr>
        <w:t>
      Қызметшінің құрылымдық бөлімшесінің атауы:______________________</w:t>
      </w:r>
    </w:p>
    <w:bookmarkEnd w:id="107"/>
    <w:bookmarkStart w:name="z270" w:id="108"/>
    <w:p>
      <w:pPr>
        <w:spacing w:after="0"/>
        <w:ind w:left="0"/>
        <w:jc w:val="both"/>
      </w:pPr>
      <w:r>
        <w:rPr>
          <w:rFonts w:ascii="Times New Roman"/>
          <w:b w:val="false"/>
          <w:i w:val="false"/>
          <w:color w:val="000000"/>
          <w:sz w:val="28"/>
        </w:rPr>
        <w:t>
      _______________________________________________________________</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5883"/>
        <w:gridCol w:w="2317"/>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09"/>
          <w:p>
            <w:pPr>
              <w:spacing w:after="20"/>
              <w:ind w:left="20"/>
              <w:jc w:val="both"/>
            </w:pPr>
            <w:r>
              <w:rPr>
                <w:rFonts w:ascii="Times New Roman"/>
                <w:b w:val="false"/>
                <w:i w:val="false"/>
                <w:color w:val="000000"/>
                <w:sz w:val="20"/>
              </w:rPr>
              <w:t>
№ р/с</w:t>
            </w:r>
            <w:r>
              <w:br/>
            </w:r>
            <w:r>
              <w:rPr>
                <w:rFonts w:ascii="Times New Roman"/>
                <w:b w:val="false"/>
                <w:i w:val="false"/>
                <w:color w:val="000000"/>
                <w:sz w:val="20"/>
              </w:rPr>
              <w:t>
 </w:t>
            </w:r>
          </w:p>
          <w:bookmarkEnd w:id="109"/>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10"/>
          <w:p>
            <w:pPr>
              <w:spacing w:after="20"/>
              <w:ind w:left="20"/>
              <w:jc w:val="both"/>
            </w:pPr>
            <w:r>
              <w:rPr>
                <w:rFonts w:ascii="Times New Roman"/>
                <w:b w:val="false"/>
                <w:i w:val="false"/>
                <w:color w:val="000000"/>
                <w:sz w:val="20"/>
              </w:rPr>
              <w:t>
Мақсаттық көрсеткіштер*</w:t>
            </w:r>
            <w:r>
              <w:br/>
            </w:r>
            <w:r>
              <w:rPr>
                <w:rFonts w:ascii="Times New Roman"/>
                <w:b w:val="false"/>
                <w:i w:val="false"/>
                <w:color w:val="000000"/>
                <w:sz w:val="20"/>
              </w:rPr>
              <w:t>
 </w:t>
            </w:r>
          </w:p>
          <w:bookmarkEnd w:id="110"/>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11"/>
          <w:p>
            <w:pPr>
              <w:spacing w:after="20"/>
              <w:ind w:left="20"/>
              <w:jc w:val="both"/>
            </w:pPr>
            <w:r>
              <w:rPr>
                <w:rFonts w:ascii="Times New Roman"/>
                <w:b w:val="false"/>
                <w:i w:val="false"/>
                <w:color w:val="000000"/>
                <w:sz w:val="20"/>
              </w:rPr>
              <w:t>
Күтілетін нәтижелер</w:t>
            </w:r>
            <w:r>
              <w:br/>
            </w:r>
            <w:r>
              <w:rPr>
                <w:rFonts w:ascii="Times New Roman"/>
                <w:b w:val="false"/>
                <w:i w:val="false"/>
                <w:color w:val="000000"/>
                <w:sz w:val="20"/>
              </w:rPr>
              <w:t>
 </w:t>
            </w:r>
          </w:p>
          <w:bookmarkEnd w:id="111"/>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12"/>
          <w:p>
            <w:pPr>
              <w:spacing w:after="20"/>
              <w:ind w:left="20"/>
              <w:jc w:val="both"/>
            </w:pPr>
            <w:r>
              <w:rPr>
                <w:rFonts w:ascii="Times New Roman"/>
                <w:b w:val="false"/>
                <w:i w:val="false"/>
                <w:color w:val="000000"/>
                <w:sz w:val="20"/>
              </w:rPr>
              <w:t>
1 </w:t>
            </w:r>
          </w:p>
          <w:bookmarkEnd w:id="112"/>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13"/>
          <w:p>
            <w:pPr>
              <w:spacing w:after="20"/>
              <w:ind w:left="20"/>
              <w:jc w:val="both"/>
            </w:pPr>
            <w:r>
              <w:rPr>
                <w:rFonts w:ascii="Times New Roman"/>
                <w:b w:val="false"/>
                <w:i w:val="false"/>
                <w:color w:val="000000"/>
                <w:sz w:val="20"/>
              </w:rPr>
              <w:t>
2 </w:t>
            </w:r>
          </w:p>
          <w:bookmarkEnd w:id="113"/>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14"/>
          <w:p>
            <w:pPr>
              <w:spacing w:after="20"/>
              <w:ind w:left="20"/>
              <w:jc w:val="both"/>
            </w:pPr>
            <w:r>
              <w:rPr>
                <w:rFonts w:ascii="Times New Roman"/>
                <w:b w:val="false"/>
                <w:i w:val="false"/>
                <w:color w:val="000000"/>
                <w:sz w:val="20"/>
              </w:rPr>
              <w:t>
3 </w:t>
            </w:r>
          </w:p>
          <w:bookmarkEnd w:id="114"/>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15"/>
          <w:p>
            <w:pPr>
              <w:spacing w:after="20"/>
              <w:ind w:left="20"/>
              <w:jc w:val="both"/>
            </w:pPr>
            <w:r>
              <w:rPr>
                <w:rFonts w:ascii="Times New Roman"/>
                <w:b w:val="false"/>
                <w:i w:val="false"/>
                <w:color w:val="000000"/>
                <w:sz w:val="20"/>
              </w:rPr>
              <w:t>
4 </w:t>
            </w:r>
          </w:p>
          <w:bookmarkEnd w:id="115"/>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1" w:id="116"/>
    <w:p>
      <w:pPr>
        <w:spacing w:after="0"/>
        <w:ind w:left="0"/>
        <w:jc w:val="both"/>
      </w:pPr>
      <w:r>
        <w:rPr>
          <w:rFonts w:ascii="Times New Roman"/>
          <w:b w:val="false"/>
          <w:i w:val="false"/>
          <w:color w:val="000000"/>
          <w:sz w:val="28"/>
        </w:rPr>
        <w:t>
      Ескертпе:</w:t>
      </w:r>
    </w:p>
    <w:bookmarkEnd w:id="116"/>
    <w:bookmarkStart w:name="z278" w:id="117"/>
    <w:p>
      <w:pPr>
        <w:spacing w:after="0"/>
        <w:ind w:left="0"/>
        <w:jc w:val="both"/>
      </w:pPr>
      <w:r>
        <w:rPr>
          <w:rFonts w:ascii="Times New Roman"/>
          <w:b w:val="false"/>
          <w:i w:val="false"/>
          <w:color w:val="000000"/>
          <w:sz w:val="28"/>
        </w:rPr>
        <w:t>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bookmarkEnd w:id="117"/>
    <w:bookmarkStart w:name="z279" w:id="118"/>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19"/>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w:t>
            </w:r>
          </w:p>
          <w:bookmarkEnd w:id="11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20"/>
          <w:p>
            <w:pPr>
              <w:spacing w:after="20"/>
              <w:ind w:left="20"/>
              <w:jc w:val="both"/>
            </w:pPr>
            <w:r>
              <w:rPr>
                <w:rFonts w:ascii="Times New Roman"/>
                <w:b w:val="false"/>
                <w:i w:val="false"/>
                <w:color w:val="000000"/>
                <w:sz w:val="20"/>
              </w:rPr>
              <w:t>
Тікелейбасшы</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 </w:t>
            </w:r>
          </w:p>
          <w:bookmarkEnd w:id="120"/>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 аппаратының "Б" корпусы мемлекеттік әкімшілік қызметшілерінің қызметін бағалаудың әдістемесіне 1-1-қосымша</w:t>
            </w:r>
          </w:p>
        </w:tc>
      </w:tr>
    </w:tbl>
    <w:p>
      <w:pPr>
        <w:spacing w:after="0"/>
        <w:ind w:left="0"/>
        <w:jc w:val="both"/>
      </w:pPr>
      <w:r>
        <w:rPr>
          <w:rFonts w:ascii="Times New Roman"/>
          <w:b w:val="false"/>
          <w:i w:val="false"/>
          <w:color w:val="ff0000"/>
          <w:sz w:val="28"/>
        </w:rPr>
        <w:t xml:space="preserve">
      Ескерту. Шешім 1-1 қосымшасымен толықтырылды - Алматы облысы Жамбыл аудандық мәслихатының 03.07.2017 </w:t>
      </w:r>
      <w:r>
        <w:rPr>
          <w:rFonts w:ascii="Times New Roman"/>
          <w:b w:val="false"/>
          <w:i w:val="false"/>
          <w:color w:val="ff0000"/>
          <w:sz w:val="28"/>
        </w:rPr>
        <w:t>№ 17-108</w:t>
      </w:r>
      <w:r>
        <w:rPr>
          <w:rFonts w:ascii="Times New Roman"/>
          <w:b w:val="false"/>
          <w:i w:val="false"/>
          <w:color w:val="ff0000"/>
          <w:sz w:val="28"/>
        </w:rPr>
        <w:t xml:space="preserve"> (алғашқы ресми жарияланған күннен бастап қолданысқа енгізіледі) шешімімен.</w:t>
      </w:r>
    </w:p>
    <w:bookmarkStart w:name="z21" w:id="121"/>
    <w:p>
      <w:pPr>
        <w:spacing w:after="0"/>
        <w:ind w:left="0"/>
        <w:jc w:val="left"/>
      </w:pPr>
      <w:r>
        <w:rPr>
          <w:rFonts w:ascii="Times New Roman"/>
          <w:b/>
          <w:i w:val="false"/>
          <w:color w:val="000000"/>
        </w:rPr>
        <w:t xml:space="preserve"> Жамбыл аудандық мәслихаты аппаратының "Б" корпусының мемлекеттік әкімшілік қызметшілерінің көтермеленетін көрсеткіштері мен қызмет түрлері үшін балл шәкілдері</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1"/>
        <w:gridCol w:w="10939"/>
      </w:tblGrid>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22"/>
          <w:p>
            <w:pPr>
              <w:spacing w:after="20"/>
              <w:ind w:left="20"/>
              <w:jc w:val="both"/>
            </w:pPr>
            <w:r>
              <w:rPr>
                <w:rFonts w:ascii="Times New Roman"/>
                <w:b w:val="false"/>
                <w:i w:val="false"/>
                <w:color w:val="000000"/>
                <w:sz w:val="20"/>
              </w:rPr>
              <w:t>
Балдар</w:t>
            </w:r>
          </w:p>
          <w:bookmarkEnd w:id="122"/>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көрсеткіштері мен қызмет түрлері</w:t>
            </w:r>
          </w:p>
        </w:tc>
      </w:tr>
      <w:tr>
        <w:trPr>
          <w:trHeight w:val="30" w:hRule="atLeast"/>
        </w:trPr>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23"/>
          <w:p>
            <w:pPr>
              <w:spacing w:after="20"/>
              <w:ind w:left="20"/>
              <w:jc w:val="both"/>
            </w:pPr>
            <w:r>
              <w:rPr>
                <w:rFonts w:ascii="Times New Roman"/>
                <w:b w:val="false"/>
                <w:i w:val="false"/>
                <w:color w:val="000000"/>
                <w:sz w:val="20"/>
              </w:rPr>
              <w:t>
5 балл</w:t>
            </w:r>
          </w:p>
          <w:bookmarkEnd w:id="123"/>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мәслихат сессияларына, аудан әкімдігінің, аудандық қоғамдық кеңестің, аудандық мәслихаттың тұрақты комиссияларының отырыстарына материалдарды дайындау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округтік және учаскелік сайлау комиссияларының құрамына уақтылы түзетулер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актілердің жобаларын әзірлеу, нормативтік құқықтық актілеріне құқықтық мониторингін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 мен қызметтерді мемлекеттік сатып алу бойынша конкурстық комиссияның қызметін ұйымдастыру, сондай-ақ баға ұсыныстарын сұрату тәсілімен бір көзден тауарларды, жұмыстар мен қызметтерді мемлекеттік сатып алуларды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Қаржы-шаруашылық қызметтің жиынтық жоспарын, бюджеттік жоспарды, қаржыландырудың жеке жоспарларын құру, бекіту,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Аттестациялық, конкурстық, тәртіптік және бағалау комиссиясының қызметін сапалы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 хатшысының және жоғары тұрған мемлекеттік органдардың шұғыл және ауқымды тапсырмаларын уақтылы және сапалы орындау</w:t>
            </w:r>
          </w:p>
        </w:tc>
      </w:tr>
      <w:tr>
        <w:trPr>
          <w:trHeight w:val="30" w:hRule="atLeast"/>
        </w:trPr>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24"/>
          <w:p>
            <w:pPr>
              <w:spacing w:after="20"/>
              <w:ind w:left="20"/>
              <w:jc w:val="both"/>
            </w:pPr>
            <w:r>
              <w:rPr>
                <w:rFonts w:ascii="Times New Roman"/>
                <w:b w:val="false"/>
                <w:i w:val="false"/>
                <w:color w:val="000000"/>
                <w:sz w:val="20"/>
              </w:rPr>
              <w:t>
4 балл</w:t>
            </w:r>
          </w:p>
          <w:bookmarkEnd w:id="12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мәслихаттың және тұрақты комиссияларының қызметі туралы баяндамалар, мақалалар, жарияланымдар мен ақпараттар дайындау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Мұрағатқа құжаттарды сапалы өңдеу және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Қазақстан Республикасы Парламенті, мәслихаттары депутаттарының, өзге де жергілікті өзін - өзі басқару органдары мүшелерінің, аудандық маңызы бар қалалар, ауылдық округтер әкімдерінің сайлауын өткізуді ұйымдастыруға келісім бойынша қатысу</w:t>
            </w:r>
          </w:p>
        </w:tc>
      </w:tr>
      <w:tr>
        <w:trPr>
          <w:trHeight w:val="30" w:hRule="atLeast"/>
        </w:trPr>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25"/>
          <w:p>
            <w:pPr>
              <w:spacing w:after="20"/>
              <w:ind w:left="20"/>
              <w:jc w:val="both"/>
            </w:pPr>
            <w:r>
              <w:rPr>
                <w:rFonts w:ascii="Times New Roman"/>
                <w:b w:val="false"/>
                <w:i w:val="false"/>
                <w:color w:val="000000"/>
                <w:sz w:val="20"/>
              </w:rPr>
              <w:t>
3 балл</w:t>
            </w:r>
          </w:p>
          <w:bookmarkEnd w:id="125"/>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зерделеуді және тексеруді талап ететін өтініштерді қарау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актілерін шығару барысында талап-арыз қызметін мәслихаттың пайдасына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Оқытуға жататын мәслихат аппараты мемлекеттік қызметшілерін оқытуды толық қамтуды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Түсіндіру жұмыстарын ұйымдстыру және жүргізу</w:t>
            </w:r>
          </w:p>
        </w:tc>
      </w:tr>
      <w:tr>
        <w:trPr>
          <w:trHeight w:val="30" w:hRule="atLeast"/>
        </w:trPr>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26"/>
          <w:p>
            <w:pPr>
              <w:spacing w:after="20"/>
              <w:ind w:left="20"/>
              <w:jc w:val="both"/>
            </w:pPr>
            <w:r>
              <w:rPr>
                <w:rFonts w:ascii="Times New Roman"/>
                <w:b w:val="false"/>
                <w:i w:val="false"/>
                <w:color w:val="000000"/>
                <w:sz w:val="20"/>
              </w:rPr>
              <w:t>
2 балл</w:t>
            </w:r>
          </w:p>
          <w:bookmarkEnd w:id="126"/>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жоқ мемлекеттік қызметшінің міндеттерін орындау және лауазымдарды қоса атқару (10 жұмыс күннен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Тәлімгерлік қызметті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Алдын ала жоспарланбаған және шұғыл жұмыстарды орындау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құжаттарды аудандық мәслихаттың интернет-сайтына және бұқаралық ақпарат құралдарында жариялауды уақытылы қамтамасыз ету</w:t>
            </w:r>
          </w:p>
        </w:tc>
      </w:tr>
      <w:tr>
        <w:trPr>
          <w:trHeight w:val="30" w:hRule="atLeast"/>
        </w:trPr>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127"/>
          <w:p>
            <w:pPr>
              <w:spacing w:after="20"/>
              <w:ind w:left="20"/>
              <w:jc w:val="both"/>
            </w:pPr>
            <w:r>
              <w:rPr>
                <w:rFonts w:ascii="Times New Roman"/>
                <w:b w:val="false"/>
                <w:i w:val="false"/>
                <w:color w:val="000000"/>
                <w:sz w:val="20"/>
              </w:rPr>
              <w:t>
1 балл</w:t>
            </w:r>
          </w:p>
          <w:bookmarkEnd w:id="127"/>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қоғамдық өміріне қатысу (спорттық және мәдени шаралары)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 атынан құттықтау, алғыс хаттарының мәтіндерін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 сессияларында, тұрақты комиссиялар отырыстарында және аппарат өткізген іс-шараларда бейне және фото түсіру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аудандық мәслихаты аппаратының "Б" корпусы мемлекеттік әкімшілік қызметшілерінің қызметін бағалаудың әдістемесіне 2-қосымша </w:t>
            </w:r>
          </w:p>
        </w:tc>
      </w:tr>
    </w:tbl>
    <w:bookmarkStart w:name="z289" w:id="128"/>
    <w:p>
      <w:pPr>
        <w:spacing w:after="0"/>
        <w:ind w:left="0"/>
        <w:jc w:val="both"/>
      </w:pPr>
      <w:r>
        <w:rPr>
          <w:rFonts w:ascii="Times New Roman"/>
          <w:b w:val="false"/>
          <w:i w:val="false"/>
          <w:color w:val="000000"/>
          <w:sz w:val="28"/>
        </w:rPr>
        <w:t>
      Нысан</w:t>
      </w:r>
    </w:p>
    <w:bookmarkEnd w:id="128"/>
    <w:bookmarkStart w:name="z290" w:id="129"/>
    <w:p>
      <w:pPr>
        <w:spacing w:after="0"/>
        <w:ind w:left="0"/>
        <w:jc w:val="both"/>
      </w:pPr>
      <w:r>
        <w:rPr>
          <w:rFonts w:ascii="Times New Roman"/>
          <w:b w:val="false"/>
          <w:i w:val="false"/>
          <w:color w:val="000000"/>
          <w:sz w:val="28"/>
        </w:rPr>
        <w:t>
      Бағалау парағы</w:t>
      </w:r>
    </w:p>
    <w:bookmarkEnd w:id="129"/>
    <w:bookmarkStart w:name="z291" w:id="130"/>
    <w:p>
      <w:pPr>
        <w:spacing w:after="0"/>
        <w:ind w:left="0"/>
        <w:jc w:val="both"/>
      </w:pPr>
      <w:r>
        <w:rPr>
          <w:rFonts w:ascii="Times New Roman"/>
          <w:b w:val="false"/>
          <w:i w:val="false"/>
          <w:color w:val="000000"/>
          <w:sz w:val="28"/>
        </w:rPr>
        <w:t>
      _____________________тоқсан_____жыл</w:t>
      </w:r>
    </w:p>
    <w:bookmarkEnd w:id="130"/>
    <w:bookmarkStart w:name="z292" w:id="131"/>
    <w:p>
      <w:pPr>
        <w:spacing w:after="0"/>
        <w:ind w:left="0"/>
        <w:jc w:val="both"/>
      </w:pPr>
      <w:r>
        <w:rPr>
          <w:rFonts w:ascii="Times New Roman"/>
          <w:b w:val="false"/>
          <w:i w:val="false"/>
          <w:color w:val="000000"/>
          <w:sz w:val="28"/>
        </w:rPr>
        <w:t>
      (бағаланатын кезең)</w:t>
      </w:r>
    </w:p>
    <w:bookmarkEnd w:id="131"/>
    <w:bookmarkStart w:name="z293" w:id="132"/>
    <w:p>
      <w:pPr>
        <w:spacing w:after="0"/>
        <w:ind w:left="0"/>
        <w:jc w:val="both"/>
      </w:pPr>
      <w:r>
        <w:rPr>
          <w:rFonts w:ascii="Times New Roman"/>
          <w:b w:val="false"/>
          <w:i w:val="false"/>
          <w:color w:val="000000"/>
          <w:sz w:val="28"/>
        </w:rPr>
        <w:t>
      Бағаланатын қызметшінің (тегі, аты, әкесінің аты (болған жағдайда):______________________________________________________</w:t>
      </w:r>
    </w:p>
    <w:bookmarkEnd w:id="132"/>
    <w:bookmarkStart w:name="z294" w:id="133"/>
    <w:p>
      <w:pPr>
        <w:spacing w:after="0"/>
        <w:ind w:left="0"/>
        <w:jc w:val="both"/>
      </w:pPr>
      <w:r>
        <w:rPr>
          <w:rFonts w:ascii="Times New Roman"/>
          <w:b w:val="false"/>
          <w:i w:val="false"/>
          <w:color w:val="000000"/>
          <w:sz w:val="28"/>
        </w:rPr>
        <w:t>
      Бағаланатын қызметшінің лауазымы: _______________________________</w:t>
      </w:r>
    </w:p>
    <w:bookmarkEnd w:id="133"/>
    <w:bookmarkStart w:name="z295" w:id="134"/>
    <w:p>
      <w:pPr>
        <w:spacing w:after="0"/>
        <w:ind w:left="0"/>
        <w:jc w:val="both"/>
      </w:pPr>
      <w:r>
        <w:rPr>
          <w:rFonts w:ascii="Times New Roman"/>
          <w:b w:val="false"/>
          <w:i w:val="false"/>
          <w:color w:val="000000"/>
          <w:sz w:val="28"/>
        </w:rPr>
        <w:t>
      Бағаланатын қызметшінің құрылымдық бөлімшесінің атауы: ________________________________________________________________</w:t>
      </w:r>
    </w:p>
    <w:bookmarkEnd w:id="134"/>
    <w:bookmarkStart w:name="z296" w:id="135"/>
    <w:p>
      <w:pPr>
        <w:spacing w:after="0"/>
        <w:ind w:left="0"/>
        <w:jc w:val="both"/>
      </w:pPr>
      <w:r>
        <w:rPr>
          <w:rFonts w:ascii="Times New Roman"/>
          <w:b w:val="false"/>
          <w:i w:val="false"/>
          <w:color w:val="000000"/>
          <w:sz w:val="28"/>
        </w:rPr>
        <w:t>
      Лауазымдық міндеттерді орындау бағасы:</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4"/>
        <w:gridCol w:w="2583"/>
        <w:gridCol w:w="1801"/>
        <w:gridCol w:w="311"/>
        <w:gridCol w:w="271"/>
        <w:gridCol w:w="2227"/>
        <w:gridCol w:w="1553"/>
        <w:gridCol w:w="1554"/>
        <w:gridCol w:w="539"/>
        <w:gridCol w:w="7"/>
      </w:tblGrid>
      <w:tr>
        <w:trPr>
          <w:trHeight w:val="30" w:hRule="atLeast"/>
        </w:trPr>
        <w:tc>
          <w:tcPr>
            <w:tcW w:w="1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136"/>
          <w:p>
            <w:pPr>
              <w:spacing w:after="20"/>
              <w:ind w:left="20"/>
              <w:jc w:val="both"/>
            </w:pPr>
            <w:r>
              <w:rPr>
                <w:rFonts w:ascii="Times New Roman"/>
                <w:b w:val="false"/>
                <w:i w:val="false"/>
                <w:color w:val="000000"/>
                <w:sz w:val="20"/>
              </w:rPr>
              <w:t>
№ р/с</w:t>
            </w:r>
          </w:p>
          <w:bookmarkEnd w:id="13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w:t>
            </w:r>
            <w:r>
              <w:br/>
            </w:r>
            <w:r>
              <w:rPr>
                <w:rFonts w:ascii="Times New Roman"/>
                <w:b w:val="false"/>
                <w:i w:val="false"/>
                <w:color w:val="000000"/>
                <w:sz w:val="20"/>
              </w:rPr>
              <w:t>
Ленетін көрсеткіш</w:t>
            </w:r>
            <w:r>
              <w:br/>
            </w:r>
            <w:r>
              <w:rPr>
                <w:rFonts w:ascii="Times New Roman"/>
                <w:b w:val="false"/>
                <w:i w:val="false"/>
                <w:color w:val="000000"/>
                <w:sz w:val="20"/>
              </w:rPr>
              <w:t>
тер мен қызмет түрлері туралы мәліметтер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Орындаутәртібін бұзу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Еңбектәртібінбұзутуралымәліметтер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w:t>
            </w:r>
            <w:r>
              <w:br/>
            </w:r>
            <w:r>
              <w:rPr>
                <w:rFonts w:ascii="Times New Roman"/>
                <w:b w:val="false"/>
                <w:i w:val="false"/>
                <w:color w:val="000000"/>
                <w:sz w:val="20"/>
              </w:rPr>
              <w:t>
тер мен қызмет түрлері туралы мәліметтер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Орындаутәртібін бұзу туралы мәліметтер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Еңбектәртібін бұзу туралы мәліметтер</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137"/>
          <w:p>
            <w:pPr>
              <w:spacing w:after="20"/>
              <w:ind w:left="20"/>
              <w:jc w:val="both"/>
            </w:pPr>
            <w:r>
              <w:rPr>
                <w:rFonts w:ascii="Times New Roman"/>
                <w:b w:val="false"/>
                <w:i w:val="false"/>
                <w:color w:val="000000"/>
                <w:sz w:val="20"/>
              </w:rPr>
              <w:t>
1</w:t>
            </w:r>
          </w:p>
          <w:bookmarkEnd w:id="137"/>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138"/>
          <w:p>
            <w:pPr>
              <w:spacing w:after="20"/>
              <w:ind w:left="20"/>
              <w:jc w:val="both"/>
            </w:pPr>
            <w:r>
              <w:rPr>
                <w:rFonts w:ascii="Times New Roman"/>
                <w:b w:val="false"/>
                <w:i w:val="false"/>
                <w:color w:val="000000"/>
                <w:sz w:val="20"/>
              </w:rPr>
              <w:t>
2</w:t>
            </w:r>
          </w:p>
          <w:bookmarkEnd w:id="138"/>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139"/>
          <w:p>
            <w:pPr>
              <w:spacing w:after="20"/>
              <w:ind w:left="20"/>
              <w:jc w:val="both"/>
            </w:pPr>
            <w:r>
              <w:rPr>
                <w:rFonts w:ascii="Times New Roman"/>
                <w:b w:val="false"/>
                <w:i w:val="false"/>
                <w:color w:val="000000"/>
                <w:sz w:val="20"/>
              </w:rPr>
              <w:t>
3</w:t>
            </w:r>
          </w:p>
          <w:bookmarkEnd w:id="139"/>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140"/>
          <w:p>
            <w:pPr>
              <w:spacing w:after="20"/>
              <w:ind w:left="20"/>
              <w:jc w:val="both"/>
            </w:pPr>
            <w:r>
              <w:rPr>
                <w:rFonts w:ascii="Times New Roman"/>
                <w:b w:val="false"/>
                <w:i w:val="false"/>
                <w:color w:val="000000"/>
                <w:sz w:val="20"/>
              </w:rPr>
              <w:t>
 </w:t>
            </w:r>
            <w:r>
              <w:br/>
            </w: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 </w:t>
            </w:r>
          </w:p>
          <w:bookmarkEnd w:id="140"/>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141"/>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w:t>
            </w:r>
            <w:r>
              <w:rPr>
                <w:rFonts w:ascii="Times New Roman"/>
                <w:b w:val="false"/>
                <w:i w:val="false"/>
                <w:color w:val="000000"/>
                <w:sz w:val="20"/>
              </w:rPr>
              <w:t>қолы ____________________</w:t>
            </w:r>
            <w:r>
              <w:br/>
            </w:r>
            <w:r>
              <w:rPr>
                <w:rFonts w:ascii="Times New Roman"/>
                <w:b w:val="false"/>
                <w:i w:val="false"/>
                <w:color w:val="000000"/>
                <w:sz w:val="20"/>
              </w:rPr>
              <w:t>
 </w:t>
            </w:r>
          </w:p>
          <w:bookmarkEnd w:id="141"/>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аудандық мәслихаты аппаратының "Б" корпусы мемлекеттік әкімшілік қызметшілерінің қызметін бағалаудың әдістемесіне 3-қосымша </w:t>
            </w:r>
          </w:p>
        </w:tc>
      </w:tr>
    </w:tbl>
    <w:bookmarkStart w:name="z313" w:id="142"/>
    <w:p>
      <w:pPr>
        <w:spacing w:after="0"/>
        <w:ind w:left="0"/>
        <w:jc w:val="both"/>
      </w:pPr>
      <w:r>
        <w:rPr>
          <w:rFonts w:ascii="Times New Roman"/>
          <w:b w:val="false"/>
          <w:i w:val="false"/>
          <w:color w:val="000000"/>
          <w:sz w:val="28"/>
        </w:rPr>
        <w:t>
      Нысан</w:t>
      </w:r>
    </w:p>
    <w:bookmarkEnd w:id="142"/>
    <w:bookmarkStart w:name="z314" w:id="143"/>
    <w:p>
      <w:pPr>
        <w:spacing w:after="0"/>
        <w:ind w:left="0"/>
        <w:jc w:val="both"/>
      </w:pPr>
      <w:r>
        <w:rPr>
          <w:rFonts w:ascii="Times New Roman"/>
          <w:b w:val="false"/>
          <w:i w:val="false"/>
          <w:color w:val="000000"/>
          <w:sz w:val="28"/>
        </w:rPr>
        <w:t>
      Бағалау парағы</w:t>
      </w:r>
    </w:p>
    <w:bookmarkEnd w:id="143"/>
    <w:bookmarkStart w:name="z315" w:id="144"/>
    <w:p>
      <w:pPr>
        <w:spacing w:after="0"/>
        <w:ind w:left="0"/>
        <w:jc w:val="both"/>
      </w:pPr>
      <w:r>
        <w:rPr>
          <w:rFonts w:ascii="Times New Roman"/>
          <w:b w:val="false"/>
          <w:i w:val="false"/>
          <w:color w:val="000000"/>
          <w:sz w:val="28"/>
        </w:rPr>
        <w:t>
      __________________________________________________жыл</w:t>
      </w:r>
    </w:p>
    <w:bookmarkEnd w:id="144"/>
    <w:bookmarkStart w:name="z316" w:id="145"/>
    <w:p>
      <w:pPr>
        <w:spacing w:after="0"/>
        <w:ind w:left="0"/>
        <w:jc w:val="both"/>
      </w:pPr>
      <w:r>
        <w:rPr>
          <w:rFonts w:ascii="Times New Roman"/>
          <w:b w:val="false"/>
          <w:i w:val="false"/>
          <w:color w:val="000000"/>
          <w:sz w:val="28"/>
        </w:rPr>
        <w:t>
      (бағаланатын жыл)</w:t>
      </w:r>
    </w:p>
    <w:bookmarkEnd w:id="145"/>
    <w:bookmarkStart w:name="z317" w:id="146"/>
    <w:p>
      <w:pPr>
        <w:spacing w:after="0"/>
        <w:ind w:left="0"/>
        <w:jc w:val="both"/>
      </w:pPr>
      <w:r>
        <w:rPr>
          <w:rFonts w:ascii="Times New Roman"/>
          <w:b w:val="false"/>
          <w:i w:val="false"/>
          <w:color w:val="000000"/>
          <w:sz w:val="28"/>
        </w:rPr>
        <w:t>
      Бағаланатын қызметшінің (тегі, аты, әкесінің аты (болған жағдайда): ___</w:t>
      </w:r>
    </w:p>
    <w:bookmarkEnd w:id="146"/>
    <w:bookmarkStart w:name="z318" w:id="147"/>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Бағаланатын қызметшінің лауазымы: _______________________________</w:t>
      </w:r>
    </w:p>
    <w:bookmarkEnd w:id="147"/>
    <w:bookmarkStart w:name="z319" w:id="148"/>
    <w:p>
      <w:pPr>
        <w:spacing w:after="0"/>
        <w:ind w:left="0"/>
        <w:jc w:val="both"/>
      </w:pPr>
      <w:r>
        <w:rPr>
          <w:rFonts w:ascii="Times New Roman"/>
          <w:b w:val="false"/>
          <w:i w:val="false"/>
          <w:color w:val="000000"/>
          <w:sz w:val="28"/>
        </w:rPr>
        <w:t>
      Бағаланатын қызметшінің құрылымдық бөлімшесінің атауы: _______________________________________________________________</w:t>
      </w:r>
    </w:p>
    <w:bookmarkEnd w:id="148"/>
    <w:bookmarkStart w:name="z320" w:id="149"/>
    <w:p>
      <w:pPr>
        <w:spacing w:after="0"/>
        <w:ind w:left="0"/>
        <w:jc w:val="both"/>
      </w:pPr>
      <w:r>
        <w:rPr>
          <w:rFonts w:ascii="Times New Roman"/>
          <w:b w:val="false"/>
          <w:i w:val="false"/>
          <w:color w:val="000000"/>
          <w:sz w:val="28"/>
        </w:rPr>
        <w:t>
      Жеке жоспарды орындау бағасы</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
        <w:gridCol w:w="757"/>
        <w:gridCol w:w="757"/>
        <w:gridCol w:w="3745"/>
        <w:gridCol w:w="1073"/>
        <w:gridCol w:w="1078"/>
        <w:gridCol w:w="1080"/>
        <w:gridCol w:w="1932"/>
        <w:gridCol w:w="847"/>
        <w:gridCol w:w="141"/>
        <w:gridCol w:w="14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150"/>
          <w:p>
            <w:pPr>
              <w:spacing w:after="20"/>
              <w:ind w:left="20"/>
              <w:jc w:val="both"/>
            </w:pPr>
            <w:r>
              <w:rPr>
                <w:rFonts w:ascii="Times New Roman"/>
                <w:b w:val="false"/>
                <w:i w:val="false"/>
                <w:color w:val="000000"/>
                <w:sz w:val="20"/>
              </w:rPr>
              <w:t>
№ р/с</w:t>
            </w:r>
            <w:r>
              <w:br/>
            </w:r>
            <w:r>
              <w:rPr>
                <w:rFonts w:ascii="Times New Roman"/>
                <w:b w:val="false"/>
                <w:i w:val="false"/>
                <w:color w:val="000000"/>
                <w:sz w:val="20"/>
              </w:rPr>
              <w:t>
 </w:t>
            </w:r>
          </w:p>
          <w:bookmarkEnd w:id="150"/>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151"/>
          <w:p>
            <w:pPr>
              <w:spacing w:after="20"/>
              <w:ind w:left="20"/>
              <w:jc w:val="both"/>
            </w:pPr>
            <w:r>
              <w:rPr>
                <w:rFonts w:ascii="Times New Roman"/>
                <w:b w:val="false"/>
                <w:i w:val="false"/>
                <w:color w:val="000000"/>
                <w:sz w:val="20"/>
              </w:rPr>
              <w:t>
Маңызы</w:t>
            </w:r>
            <w:r>
              <w:br/>
            </w:r>
            <w:r>
              <w:rPr>
                <w:rFonts w:ascii="Times New Roman"/>
                <w:b w:val="false"/>
                <w:i w:val="false"/>
                <w:color w:val="000000"/>
                <w:sz w:val="20"/>
              </w:rPr>
              <w:t>
 </w:t>
            </w:r>
          </w:p>
          <w:bookmarkEnd w:id="151"/>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Басшыныңбағалау нәтижелері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152"/>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w:t>
            </w:r>
          </w:p>
          <w:bookmarkEnd w:id="152"/>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153"/>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53"/>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154"/>
          <w:p>
            <w:pPr>
              <w:spacing w:after="20"/>
              <w:ind w:left="20"/>
              <w:jc w:val="both"/>
            </w:pPr>
            <w:r>
              <w:rPr>
                <w:rFonts w:ascii="Times New Roman"/>
                <w:b w:val="false"/>
                <w:i w:val="false"/>
                <w:color w:val="000000"/>
                <w:sz w:val="20"/>
              </w:rPr>
              <w:t>
2-ден 5 ке дейін</w:t>
            </w:r>
            <w:r>
              <w:br/>
            </w:r>
            <w:r>
              <w:rPr>
                <w:rFonts w:ascii="Times New Roman"/>
                <w:b w:val="false"/>
                <w:i w:val="false"/>
                <w:color w:val="000000"/>
                <w:sz w:val="20"/>
              </w:rPr>
              <w:t>
 </w:t>
            </w:r>
          </w:p>
          <w:bookmarkEnd w:id="154"/>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155"/>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155"/>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156"/>
          <w:p>
            <w:pPr>
              <w:spacing w:after="20"/>
              <w:ind w:left="20"/>
              <w:jc w:val="both"/>
            </w:pPr>
            <w:r>
              <w:rPr>
                <w:rFonts w:ascii="Times New Roman"/>
                <w:b w:val="false"/>
                <w:i w:val="false"/>
                <w:color w:val="000000"/>
                <w:sz w:val="20"/>
              </w:rPr>
              <w:t>
2-ден 5 ке дейін</w:t>
            </w:r>
            <w:r>
              <w:br/>
            </w:r>
            <w:r>
              <w:rPr>
                <w:rFonts w:ascii="Times New Roman"/>
                <w:b w:val="false"/>
                <w:i w:val="false"/>
                <w:color w:val="000000"/>
                <w:sz w:val="20"/>
              </w:rPr>
              <w:t>
 </w:t>
            </w:r>
          </w:p>
          <w:bookmarkEnd w:id="156"/>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157"/>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157"/>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158"/>
          <w:p>
            <w:pPr>
              <w:spacing w:after="20"/>
              <w:ind w:left="20"/>
              <w:jc w:val="both"/>
            </w:pPr>
            <w:r>
              <w:rPr>
                <w:rFonts w:ascii="Times New Roman"/>
                <w:b w:val="false"/>
                <w:i w:val="false"/>
                <w:color w:val="000000"/>
                <w:sz w:val="20"/>
              </w:rPr>
              <w:t>
2-ден 5 ке дейін</w:t>
            </w:r>
            <w:r>
              <w:br/>
            </w:r>
            <w:r>
              <w:rPr>
                <w:rFonts w:ascii="Times New Roman"/>
                <w:b w:val="false"/>
                <w:i w:val="false"/>
                <w:color w:val="000000"/>
                <w:sz w:val="20"/>
              </w:rPr>
              <w:t>
 </w:t>
            </w:r>
          </w:p>
          <w:bookmarkEnd w:id="158"/>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159"/>
          <w:p>
            <w:pPr>
              <w:spacing w:after="20"/>
              <w:ind w:left="20"/>
              <w:jc w:val="both"/>
            </w:pPr>
            <w:r>
              <w:rPr>
                <w:rFonts w:ascii="Times New Roman"/>
                <w:b w:val="false"/>
                <w:i w:val="false"/>
                <w:color w:val="000000"/>
                <w:sz w:val="20"/>
              </w:rPr>
              <w:t>
 4</w:t>
            </w:r>
          </w:p>
          <w:bookmarkEnd w:id="159"/>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160"/>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w:t>
            </w:r>
          </w:p>
          <w:bookmarkEnd w:id="16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161"/>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 </w:t>
            </w:r>
          </w:p>
          <w:bookmarkEnd w:id="161"/>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аудандық мәслихаты аппаратының "Б" корпусы мемлекеттік әкімшілік қызметшілерінің қызметін бағалаудың әдістемесіне 4-қосымша </w:t>
            </w:r>
            <w:r>
              <w:br/>
            </w:r>
          </w:p>
        </w:tc>
      </w:tr>
    </w:tbl>
    <w:bookmarkStart w:name="z341" w:id="162"/>
    <w:p>
      <w:pPr>
        <w:spacing w:after="0"/>
        <w:ind w:left="0"/>
        <w:jc w:val="both"/>
      </w:pPr>
      <w:r>
        <w:rPr>
          <w:rFonts w:ascii="Times New Roman"/>
          <w:b w:val="false"/>
          <w:i w:val="false"/>
          <w:color w:val="000000"/>
          <w:sz w:val="28"/>
        </w:rPr>
        <w:t>
      Нысан</w:t>
      </w:r>
    </w:p>
    <w:bookmarkEnd w:id="162"/>
    <w:bookmarkStart w:name="z342" w:id="163"/>
    <w:p>
      <w:pPr>
        <w:spacing w:after="0"/>
        <w:ind w:left="0"/>
        <w:jc w:val="both"/>
      </w:pPr>
      <w:r>
        <w:rPr>
          <w:rFonts w:ascii="Times New Roman"/>
          <w:b w:val="false"/>
          <w:i w:val="false"/>
          <w:color w:val="000000"/>
          <w:sz w:val="28"/>
        </w:rPr>
        <w:t>
      Бағалау жөніндегі комиссия отырысының хаттамасы</w:t>
      </w:r>
    </w:p>
    <w:bookmarkEnd w:id="163"/>
    <w:bookmarkStart w:name="z343" w:id="164"/>
    <w:p>
      <w:pPr>
        <w:spacing w:after="0"/>
        <w:ind w:left="0"/>
        <w:jc w:val="both"/>
      </w:pPr>
      <w:r>
        <w:rPr>
          <w:rFonts w:ascii="Times New Roman"/>
          <w:b w:val="false"/>
          <w:i w:val="false"/>
          <w:color w:val="000000"/>
          <w:sz w:val="28"/>
        </w:rPr>
        <w:t>
      ______________________________________________________________</w:t>
      </w:r>
    </w:p>
    <w:bookmarkEnd w:id="164"/>
    <w:bookmarkStart w:name="z344" w:id="165"/>
    <w:p>
      <w:pPr>
        <w:spacing w:after="0"/>
        <w:ind w:left="0"/>
        <w:jc w:val="both"/>
      </w:pPr>
      <w:r>
        <w:rPr>
          <w:rFonts w:ascii="Times New Roman"/>
          <w:b w:val="false"/>
          <w:i w:val="false"/>
          <w:color w:val="000000"/>
          <w:sz w:val="28"/>
        </w:rPr>
        <w:t>
      (мемлекеттік органның атауы)</w:t>
      </w:r>
    </w:p>
    <w:bookmarkEnd w:id="165"/>
    <w:bookmarkStart w:name="z345" w:id="166"/>
    <w:p>
      <w:pPr>
        <w:spacing w:after="0"/>
        <w:ind w:left="0"/>
        <w:jc w:val="both"/>
      </w:pPr>
      <w:r>
        <w:rPr>
          <w:rFonts w:ascii="Times New Roman"/>
          <w:b w:val="false"/>
          <w:i w:val="false"/>
          <w:color w:val="000000"/>
          <w:sz w:val="28"/>
        </w:rPr>
        <w:t>
      ______________________________________________________________</w:t>
      </w:r>
    </w:p>
    <w:bookmarkEnd w:id="166"/>
    <w:bookmarkStart w:name="z346" w:id="167"/>
    <w:p>
      <w:pPr>
        <w:spacing w:after="0"/>
        <w:ind w:left="0"/>
        <w:jc w:val="both"/>
      </w:pPr>
      <w:r>
        <w:rPr>
          <w:rFonts w:ascii="Times New Roman"/>
          <w:b w:val="false"/>
          <w:i w:val="false"/>
          <w:color w:val="000000"/>
          <w:sz w:val="28"/>
        </w:rPr>
        <w:t>
      (бағалау түрі: тоқсандық /жылдық және бағаланатын кезең тоқсан және (немесе) жыл)</w:t>
      </w:r>
    </w:p>
    <w:bookmarkEnd w:id="167"/>
    <w:bookmarkStart w:name="z347" w:id="168"/>
    <w:p>
      <w:pPr>
        <w:spacing w:after="0"/>
        <w:ind w:left="0"/>
        <w:jc w:val="both"/>
      </w:pPr>
      <w:r>
        <w:rPr>
          <w:rFonts w:ascii="Times New Roman"/>
          <w:b w:val="false"/>
          <w:i w:val="false"/>
          <w:color w:val="000000"/>
          <w:sz w:val="28"/>
        </w:rPr>
        <w:t>
      Бағалаунәтижелері</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8"/>
        <w:gridCol w:w="6584"/>
        <w:gridCol w:w="2228"/>
        <w:gridCol w:w="1260"/>
      </w:tblGrid>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16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р/с</w:t>
            </w:r>
            <w:r>
              <w:br/>
            </w:r>
            <w:r>
              <w:rPr>
                <w:rFonts w:ascii="Times New Roman"/>
                <w:b w:val="false"/>
                <w:i w:val="false"/>
                <w:color w:val="000000"/>
                <w:sz w:val="20"/>
              </w:rPr>
              <w:t>
 </w:t>
            </w:r>
          </w:p>
          <w:bookmarkEnd w:id="169"/>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170"/>
          <w:p>
            <w:pPr>
              <w:spacing w:after="20"/>
              <w:ind w:left="20"/>
              <w:jc w:val="both"/>
            </w:pPr>
            <w:r>
              <w:rPr>
                <w:rFonts w:ascii="Times New Roman"/>
                <w:b w:val="false"/>
                <w:i w:val="false"/>
                <w:color w:val="000000"/>
                <w:sz w:val="20"/>
              </w:rPr>
              <w:t>
Бағалау нәтижелері туралы мәлімет</w:t>
            </w:r>
            <w:r>
              <w:br/>
            </w:r>
            <w:r>
              <w:rPr>
                <w:rFonts w:ascii="Times New Roman"/>
                <w:b w:val="false"/>
                <w:i w:val="false"/>
                <w:color w:val="000000"/>
                <w:sz w:val="20"/>
              </w:rPr>
              <w:t>
 </w:t>
            </w:r>
          </w:p>
          <w:bookmarkEnd w:id="170"/>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171"/>
          <w:p>
            <w:pPr>
              <w:spacing w:after="20"/>
              <w:ind w:left="20"/>
              <w:jc w:val="both"/>
            </w:pPr>
            <w:r>
              <w:rPr>
                <w:rFonts w:ascii="Times New Roman"/>
                <w:b w:val="false"/>
                <w:i w:val="false"/>
                <w:color w:val="000000"/>
                <w:sz w:val="20"/>
              </w:rPr>
              <w:t>
Комиссияның</w:t>
            </w:r>
            <w:r>
              <w:br/>
            </w:r>
            <w:r>
              <w:rPr>
                <w:rFonts w:ascii="Times New Roman"/>
                <w:b w:val="false"/>
                <w:i w:val="false"/>
                <w:color w:val="000000"/>
                <w:sz w:val="20"/>
              </w:rPr>
              <w:t>
</w:t>
            </w:r>
            <w:r>
              <w:rPr>
                <w:rFonts w:ascii="Times New Roman"/>
                <w:b w:val="false"/>
                <w:i w:val="false"/>
                <w:color w:val="000000"/>
                <w:sz w:val="20"/>
              </w:rPr>
              <w:t>ұсыныстары</w:t>
            </w:r>
            <w:r>
              <w:br/>
            </w:r>
            <w:r>
              <w:rPr>
                <w:rFonts w:ascii="Times New Roman"/>
                <w:b w:val="false"/>
                <w:i w:val="false"/>
                <w:color w:val="000000"/>
                <w:sz w:val="20"/>
              </w:rPr>
              <w:t>
 </w:t>
            </w:r>
          </w:p>
          <w:bookmarkEnd w:id="171"/>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172"/>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72"/>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173"/>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173"/>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17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4"/>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56" w:id="175"/>
    <w:p>
      <w:pPr>
        <w:spacing w:after="0"/>
        <w:ind w:left="0"/>
        <w:jc w:val="both"/>
      </w:pPr>
      <w:r>
        <w:rPr>
          <w:rFonts w:ascii="Times New Roman"/>
          <w:b w:val="false"/>
          <w:i w:val="false"/>
          <w:color w:val="000000"/>
          <w:sz w:val="28"/>
        </w:rPr>
        <w:t>
      Комиссия қорытындысы:</w:t>
      </w:r>
    </w:p>
    <w:bookmarkEnd w:id="175"/>
    <w:bookmarkStart w:name="z357" w:id="176"/>
    <w:p>
      <w:pPr>
        <w:spacing w:after="0"/>
        <w:ind w:left="0"/>
        <w:jc w:val="both"/>
      </w:pPr>
      <w:r>
        <w:rPr>
          <w:rFonts w:ascii="Times New Roman"/>
          <w:b w:val="false"/>
          <w:i w:val="false"/>
          <w:color w:val="000000"/>
          <w:sz w:val="28"/>
        </w:rPr>
        <w:t>
      ______________________________________________________________</w:t>
      </w:r>
    </w:p>
    <w:bookmarkEnd w:id="176"/>
    <w:bookmarkStart w:name="z358" w:id="177"/>
    <w:p>
      <w:pPr>
        <w:spacing w:after="0"/>
        <w:ind w:left="0"/>
        <w:jc w:val="both"/>
      </w:pPr>
      <w:r>
        <w:rPr>
          <w:rFonts w:ascii="Times New Roman"/>
          <w:b w:val="false"/>
          <w:i w:val="false"/>
          <w:color w:val="000000"/>
          <w:sz w:val="28"/>
        </w:rPr>
        <w:t>
      _______________________________________________________________</w:t>
      </w:r>
    </w:p>
    <w:bookmarkEnd w:id="177"/>
    <w:bookmarkStart w:name="z359" w:id="178"/>
    <w:p>
      <w:pPr>
        <w:spacing w:after="0"/>
        <w:ind w:left="0"/>
        <w:jc w:val="both"/>
      </w:pPr>
      <w:r>
        <w:rPr>
          <w:rFonts w:ascii="Times New Roman"/>
          <w:b w:val="false"/>
          <w:i w:val="false"/>
          <w:color w:val="000000"/>
          <w:sz w:val="28"/>
        </w:rPr>
        <w:t>
      Тексерген:</w:t>
      </w:r>
    </w:p>
    <w:bookmarkEnd w:id="178"/>
    <w:bookmarkStart w:name="z360" w:id="179"/>
    <w:p>
      <w:pPr>
        <w:spacing w:after="0"/>
        <w:ind w:left="0"/>
        <w:jc w:val="both"/>
      </w:pPr>
      <w:r>
        <w:rPr>
          <w:rFonts w:ascii="Times New Roman"/>
          <w:b w:val="false"/>
          <w:i w:val="false"/>
          <w:color w:val="000000"/>
          <w:sz w:val="28"/>
        </w:rPr>
        <w:t>
      Комиссия хатшысы: ___________________________ Күні: _____________</w:t>
      </w:r>
    </w:p>
    <w:bookmarkEnd w:id="179"/>
    <w:bookmarkStart w:name="z361" w:id="180"/>
    <w:p>
      <w:pPr>
        <w:spacing w:after="0"/>
        <w:ind w:left="0"/>
        <w:jc w:val="both"/>
      </w:pPr>
      <w:r>
        <w:rPr>
          <w:rFonts w:ascii="Times New Roman"/>
          <w:b w:val="false"/>
          <w:i w:val="false"/>
          <w:color w:val="000000"/>
          <w:sz w:val="28"/>
        </w:rPr>
        <w:t>
      (тегі, аты, әкесінің аты (болған жағдайда), қолы)</w:t>
      </w:r>
    </w:p>
    <w:bookmarkEnd w:id="180"/>
    <w:bookmarkStart w:name="z362" w:id="181"/>
    <w:p>
      <w:pPr>
        <w:spacing w:after="0"/>
        <w:ind w:left="0"/>
        <w:jc w:val="both"/>
      </w:pPr>
      <w:r>
        <w:rPr>
          <w:rFonts w:ascii="Times New Roman"/>
          <w:b w:val="false"/>
          <w:i w:val="false"/>
          <w:color w:val="000000"/>
          <w:sz w:val="28"/>
        </w:rPr>
        <w:t>
      Комиссия төрағасы: ____________________________ Күні: ____________</w:t>
      </w:r>
    </w:p>
    <w:bookmarkEnd w:id="181"/>
    <w:bookmarkStart w:name="z363" w:id="182"/>
    <w:p>
      <w:pPr>
        <w:spacing w:after="0"/>
        <w:ind w:left="0"/>
        <w:jc w:val="both"/>
      </w:pPr>
      <w:r>
        <w:rPr>
          <w:rFonts w:ascii="Times New Roman"/>
          <w:b w:val="false"/>
          <w:i w:val="false"/>
          <w:color w:val="000000"/>
          <w:sz w:val="28"/>
        </w:rPr>
        <w:t>
      (тегі, аты, әкесінің аты (болған жағдайда), қолы)</w:t>
      </w:r>
    </w:p>
    <w:bookmarkEnd w:id="182"/>
    <w:bookmarkStart w:name="z364" w:id="183"/>
    <w:p>
      <w:pPr>
        <w:spacing w:after="0"/>
        <w:ind w:left="0"/>
        <w:jc w:val="both"/>
      </w:pPr>
      <w:r>
        <w:rPr>
          <w:rFonts w:ascii="Times New Roman"/>
          <w:b w:val="false"/>
          <w:i w:val="false"/>
          <w:color w:val="000000"/>
          <w:sz w:val="28"/>
        </w:rPr>
        <w:t>
      Комиссия мүшесі: _____________________________ Күні: _____________</w:t>
      </w:r>
    </w:p>
    <w:bookmarkEnd w:id="183"/>
    <w:bookmarkStart w:name="z365" w:id="184"/>
    <w:p>
      <w:pPr>
        <w:spacing w:after="0"/>
        <w:ind w:left="0"/>
        <w:jc w:val="both"/>
      </w:pPr>
      <w:r>
        <w:rPr>
          <w:rFonts w:ascii="Times New Roman"/>
          <w:b w:val="false"/>
          <w:i w:val="false"/>
          <w:color w:val="000000"/>
          <w:sz w:val="28"/>
        </w:rPr>
        <w:t>
      (тегі, аты, әкесінің аты (болған жағдайда),қолы)</w:t>
      </w:r>
    </w:p>
    <w:bookmarkEnd w:id="1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