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7e6a" w14:textId="8657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Ақтөбе облысы Қарғалы ауданының әкімінің 2017 жылғы 1 тамыздағы № 4 шешімі. Ақтөбе облысының Әділет департаментінде 2017 жылғы 18 тамызда № 5631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сайлаушыларға барынша қолайлы жағдай жасау мақсатында Қарғалы ауданының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Қарғалы ауданында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8"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Қарғалы аудандық аумақтық </w:t>
            </w:r>
          </w:p>
          <w:p>
            <w:pPr>
              <w:spacing w:after="20"/>
              <w:ind w:left="20"/>
              <w:jc w:val="both"/>
            </w:pPr>
            <w:r>
              <w:rPr>
                <w:rFonts w:ascii="Times New Roman"/>
                <w:b w:val="false"/>
                <w:i/>
                <w:color w:val="000000"/>
                <w:sz w:val="20"/>
              </w:rPr>
              <w:t xml:space="preserve">сайлау комиссиясының төрайымы </w:t>
            </w:r>
          </w:p>
          <w:p>
            <w:pPr>
              <w:spacing w:after="20"/>
              <w:ind w:left="20"/>
              <w:jc w:val="both"/>
            </w:pPr>
            <w:r>
              <w:rPr>
                <w:rFonts w:ascii="Times New Roman"/>
                <w:b w:val="false"/>
                <w:i/>
                <w:color w:val="000000"/>
                <w:sz w:val="20"/>
              </w:rPr>
              <w:t>____________________Н. Қожақова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w:t>
            </w:r>
            <w:r>
              <w:br/>
            </w:r>
            <w:r>
              <w:rPr>
                <w:rFonts w:ascii="Times New Roman"/>
                <w:b w:val="false"/>
                <w:i w:val="false"/>
                <w:color w:val="000000"/>
                <w:sz w:val="20"/>
              </w:rPr>
              <w:t>2017 жылғы 1 тамыздағы</w:t>
            </w:r>
            <w:r>
              <w:br/>
            </w:r>
            <w:r>
              <w:rPr>
                <w:rFonts w:ascii="Times New Roman"/>
                <w:b w:val="false"/>
                <w:i w:val="false"/>
                <w:color w:val="000000"/>
                <w:sz w:val="20"/>
              </w:rPr>
              <w:t>№ 4 шешіміне қосымша</w:t>
            </w:r>
          </w:p>
        </w:tc>
      </w:tr>
    </w:tbl>
    <w:bookmarkStart w:name="z11" w:id="3"/>
    <w:p>
      <w:pPr>
        <w:spacing w:after="0"/>
        <w:ind w:left="0"/>
        <w:jc w:val="left"/>
      </w:pPr>
      <w:r>
        <w:rPr>
          <w:rFonts w:ascii="Times New Roman"/>
          <w:b/>
          <w:i w:val="false"/>
          <w:color w:val="000000"/>
        </w:rPr>
        <w:t xml:space="preserve"> Қарғалы ауданы аумағындағы сайлау учаскелерi</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Қарғалы ауданы әкімінің 21.01.2026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4"/>
    <w:p>
      <w:pPr>
        <w:spacing w:after="0"/>
        <w:ind w:left="0"/>
        <w:jc w:val="left"/>
      </w:pPr>
      <w:r>
        <w:rPr>
          <w:rFonts w:ascii="Times New Roman"/>
          <w:b/>
          <w:i w:val="false"/>
          <w:color w:val="000000"/>
        </w:rPr>
        <w:t xml:space="preserve"> № 240 сайлау учаскесi</w:t>
      </w:r>
    </w:p>
    <w:bookmarkEnd w:id="4"/>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Ғ.Мүсірепов көшесі: № 3, 9;</w:t>
      </w:r>
    </w:p>
    <w:p>
      <w:pPr>
        <w:spacing w:after="0"/>
        <w:ind w:left="0"/>
        <w:jc w:val="both"/>
      </w:pPr>
      <w:r>
        <w:rPr>
          <w:rFonts w:ascii="Times New Roman"/>
          <w:b w:val="false"/>
          <w:i w:val="false"/>
          <w:color w:val="000000"/>
          <w:sz w:val="28"/>
        </w:rPr>
        <w:t>
      Ж.Аймаутов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Б.Майлин көшесі: № 1, 3, 6;</w:t>
      </w:r>
    </w:p>
    <w:p>
      <w:pPr>
        <w:spacing w:after="0"/>
        <w:ind w:left="0"/>
        <w:jc w:val="both"/>
      </w:pPr>
      <w:r>
        <w:rPr>
          <w:rFonts w:ascii="Times New Roman"/>
          <w:b w:val="false"/>
          <w:i w:val="false"/>
          <w:color w:val="000000"/>
          <w:sz w:val="28"/>
        </w:rPr>
        <w:t>
      М.Цибульчик көшесі: № 3, 5, 7, 9, 10, 12, 13, 14, 15, 17;</w:t>
      </w:r>
    </w:p>
    <w:p>
      <w:pPr>
        <w:spacing w:after="0"/>
        <w:ind w:left="0"/>
        <w:jc w:val="both"/>
      </w:pPr>
      <w:r>
        <w:rPr>
          <w:rFonts w:ascii="Times New Roman"/>
          <w:b w:val="false"/>
          <w:i w:val="false"/>
          <w:color w:val="000000"/>
          <w:sz w:val="28"/>
        </w:rPr>
        <w:t>
      Т.Рысқұлов тұйығы: № 1, 2, 3, 5;</w:t>
      </w:r>
    </w:p>
    <w:p>
      <w:pPr>
        <w:spacing w:after="0"/>
        <w:ind w:left="0"/>
        <w:jc w:val="both"/>
      </w:pPr>
      <w:r>
        <w:rPr>
          <w:rFonts w:ascii="Times New Roman"/>
          <w:b w:val="false"/>
          <w:i w:val="false"/>
          <w:color w:val="000000"/>
          <w:sz w:val="28"/>
        </w:rPr>
        <w:t>
      Әйтеке би көшесі: № 1, 2, 5, 7, 8, 8 А,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35,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А.Пушкин көшесі: № 6, 7, 8, 10, 14, 15, 16, 17, 18, 23, 27, 28, 30, 40, 42;</w:t>
      </w:r>
    </w:p>
    <w:p>
      <w:pPr>
        <w:spacing w:after="0"/>
        <w:ind w:left="0"/>
        <w:jc w:val="both"/>
      </w:pPr>
      <w:r>
        <w:rPr>
          <w:rFonts w:ascii="Times New Roman"/>
          <w:b w:val="false"/>
          <w:i w:val="false"/>
          <w:color w:val="000000"/>
          <w:sz w:val="28"/>
        </w:rPr>
        <w:t>
      Д.Қонаев көшесі: № 2, 3, 4 А, 6, 8, 8А, 9, 10, 12, 14, 14 А, 21;</w:t>
      </w:r>
    </w:p>
    <w:p>
      <w:pPr>
        <w:spacing w:after="0"/>
        <w:ind w:left="0"/>
        <w:jc w:val="both"/>
      </w:pPr>
      <w:r>
        <w:rPr>
          <w:rFonts w:ascii="Times New Roman"/>
          <w:b w:val="false"/>
          <w:i w:val="false"/>
          <w:color w:val="000000"/>
          <w:sz w:val="28"/>
        </w:rPr>
        <w:t>
      Ы.Алтынсарин тұйығы: № 1, 2, 3, 5, 7, 9;</w:t>
      </w:r>
    </w:p>
    <w:p>
      <w:pPr>
        <w:spacing w:after="0"/>
        <w:ind w:left="0"/>
        <w:jc w:val="both"/>
      </w:pPr>
      <w:r>
        <w:rPr>
          <w:rFonts w:ascii="Times New Roman"/>
          <w:b w:val="false"/>
          <w:i w:val="false"/>
          <w:color w:val="000000"/>
          <w:sz w:val="28"/>
        </w:rPr>
        <w:t>
      М.Оспанов тұйығы: № 1, 2, 3;</w:t>
      </w:r>
    </w:p>
    <w:p>
      <w:pPr>
        <w:spacing w:after="0"/>
        <w:ind w:left="0"/>
        <w:jc w:val="both"/>
      </w:pPr>
      <w:r>
        <w:rPr>
          <w:rFonts w:ascii="Times New Roman"/>
          <w:b w:val="false"/>
          <w:i w:val="false"/>
          <w:color w:val="000000"/>
          <w:sz w:val="28"/>
        </w:rPr>
        <w:t>
      Тәуелсіздікке 20 жыл тұйығы: № 1, 2, 4, 5;</w:t>
      </w:r>
    </w:p>
    <w:p>
      <w:pPr>
        <w:spacing w:after="0"/>
        <w:ind w:left="0"/>
        <w:jc w:val="both"/>
      </w:pPr>
      <w:r>
        <w:rPr>
          <w:rFonts w:ascii="Times New Roman"/>
          <w:b w:val="false"/>
          <w:i w:val="false"/>
          <w:color w:val="000000"/>
          <w:sz w:val="28"/>
        </w:rPr>
        <w:t>
      Егемендік көшесі: № 5, 7;</w:t>
      </w:r>
    </w:p>
    <w:p>
      <w:pPr>
        <w:spacing w:after="0"/>
        <w:ind w:left="0"/>
        <w:jc w:val="both"/>
      </w:pPr>
      <w:r>
        <w:rPr>
          <w:rFonts w:ascii="Times New Roman"/>
          <w:b w:val="false"/>
          <w:i w:val="false"/>
          <w:color w:val="000000"/>
          <w:sz w:val="28"/>
        </w:rPr>
        <w:t>
      Қ.Сәтпаев көшесі: № 2, 2 А, 5, 5 Б, 6, 7, 8, 10, 12, 14, 14 А, 16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1 А, 2, 3, 4, 5, 6, 7, 8, 9, 10, 11, 12, 13, 14, 15, 16, 17, 18, 19, 21, 22, 23, 24, 25;</w:t>
      </w:r>
    </w:p>
    <w:p>
      <w:pPr>
        <w:spacing w:after="0"/>
        <w:ind w:left="0"/>
        <w:jc w:val="both"/>
      </w:pPr>
      <w:r>
        <w:rPr>
          <w:rFonts w:ascii="Times New Roman"/>
          <w:b w:val="false"/>
          <w:i w:val="false"/>
          <w:color w:val="000000"/>
          <w:sz w:val="28"/>
        </w:rPr>
        <w:t>
      А.Бөкейханов көшесі: № 6, 7, 17;</w:t>
      </w:r>
    </w:p>
    <w:p>
      <w:pPr>
        <w:spacing w:after="0"/>
        <w:ind w:left="0"/>
        <w:jc w:val="both"/>
      </w:pPr>
      <w:r>
        <w:rPr>
          <w:rFonts w:ascii="Times New Roman"/>
          <w:b w:val="false"/>
          <w:i w:val="false"/>
          <w:color w:val="000000"/>
          <w:sz w:val="28"/>
        </w:rPr>
        <w:t>
      Б.Момышұлы көшесі: № 1, 18, 20;</w:t>
      </w:r>
    </w:p>
    <w:p>
      <w:pPr>
        <w:spacing w:after="0"/>
        <w:ind w:left="0"/>
        <w:jc w:val="both"/>
      </w:pPr>
      <w:r>
        <w:rPr>
          <w:rFonts w:ascii="Times New Roman"/>
          <w:b w:val="false"/>
          <w:i w:val="false"/>
          <w:color w:val="000000"/>
          <w:sz w:val="28"/>
        </w:rPr>
        <w:t>
      С.Мұқанов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С.Торайғыров көшесі: №1.</w:t>
      </w:r>
    </w:p>
    <w:bookmarkStart w:name="z27" w:id="5"/>
    <w:p>
      <w:pPr>
        <w:spacing w:after="0"/>
        <w:ind w:left="0"/>
        <w:jc w:val="left"/>
      </w:pPr>
      <w:r>
        <w:rPr>
          <w:rFonts w:ascii="Times New Roman"/>
          <w:b/>
          <w:i w:val="false"/>
          <w:color w:val="000000"/>
        </w:rPr>
        <w:t xml:space="preserve"> № 241 сайлау учаскесі</w:t>
      </w:r>
    </w:p>
    <w:bookmarkEnd w:id="5"/>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Ш.Қалдаяқов көшесі: № 1, 2, 3, 4, 5, 6;</w:t>
      </w:r>
    </w:p>
    <w:p>
      <w:pPr>
        <w:spacing w:after="0"/>
        <w:ind w:left="0"/>
        <w:jc w:val="both"/>
      </w:pPr>
      <w:r>
        <w:rPr>
          <w:rFonts w:ascii="Times New Roman"/>
          <w:b w:val="false"/>
          <w:i w:val="false"/>
          <w:color w:val="000000"/>
          <w:sz w:val="28"/>
        </w:rPr>
        <w:t>
      М.Әуезов көшесі: № 1, 2, 3, 4, 5, 6, 7, 8, 9, 10, 11, 12, 13, 14, 15, 16, 17, 19, 21, 23, 25, 27, 29, 31, 33, 35, 37;</w:t>
      </w:r>
    </w:p>
    <w:p>
      <w:pPr>
        <w:spacing w:after="0"/>
        <w:ind w:left="0"/>
        <w:jc w:val="both"/>
      </w:pPr>
      <w:r>
        <w:rPr>
          <w:rFonts w:ascii="Times New Roman"/>
          <w:b w:val="false"/>
          <w:i w:val="false"/>
          <w:color w:val="000000"/>
          <w:sz w:val="28"/>
        </w:rPr>
        <w:t>
      Ш.Уәлиханов көшесі: № 1, 2, 3, 4, 5, 9;</w:t>
      </w:r>
    </w:p>
    <w:p>
      <w:pPr>
        <w:spacing w:after="0"/>
        <w:ind w:left="0"/>
        <w:jc w:val="both"/>
      </w:pPr>
      <w:r>
        <w:rPr>
          <w:rFonts w:ascii="Times New Roman"/>
          <w:b w:val="false"/>
          <w:i w:val="false"/>
          <w:color w:val="000000"/>
          <w:sz w:val="28"/>
        </w:rPr>
        <w:t>
      В.Пацаев көшесі: № 1, 1 А, 1 Б, 1 К, 1 Л, 2, 2 Б, 13, 15;</w:t>
      </w:r>
    </w:p>
    <w:p>
      <w:pPr>
        <w:spacing w:after="0"/>
        <w:ind w:left="0"/>
        <w:jc w:val="both"/>
      </w:pPr>
      <w:r>
        <w:rPr>
          <w:rFonts w:ascii="Times New Roman"/>
          <w:b w:val="false"/>
          <w:i w:val="false"/>
          <w:color w:val="000000"/>
          <w:sz w:val="28"/>
        </w:rPr>
        <w:t>
      С.Сейфуллин көшесі: № 1, 2, 3, 4, 5, 6, 8;</w:t>
      </w:r>
    </w:p>
    <w:p>
      <w:pPr>
        <w:spacing w:after="0"/>
        <w:ind w:left="0"/>
        <w:jc w:val="both"/>
      </w:pPr>
      <w:r>
        <w:rPr>
          <w:rFonts w:ascii="Times New Roman"/>
          <w:b w:val="false"/>
          <w:i w:val="false"/>
          <w:color w:val="000000"/>
          <w:sz w:val="28"/>
        </w:rPr>
        <w:t>
      Жоныс Үкібаев атындағы көшесі: № 90, 92, 94, 96, 98, 100, 102, 104, 106, 108, 112, 119, 121, 125, 127, 129, 131, 133, 135 А, 137, 137 А, 139;</w:t>
      </w:r>
    </w:p>
    <w:p>
      <w:pPr>
        <w:spacing w:after="0"/>
        <w:ind w:left="0"/>
        <w:jc w:val="both"/>
      </w:pPr>
      <w:r>
        <w:rPr>
          <w:rFonts w:ascii="Times New Roman"/>
          <w:b w:val="false"/>
          <w:i w:val="false"/>
          <w:color w:val="000000"/>
          <w:sz w:val="28"/>
        </w:rPr>
        <w:t>
      А.Пушкин көшесі: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Астана көшесі: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А.Байтұрсынов көшесі: № 5, 6, 7, 8, 10, 13, 14,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bookmarkStart w:name="z12" w:id="6"/>
    <w:p>
      <w:pPr>
        <w:spacing w:after="0"/>
        <w:ind w:left="0"/>
        <w:jc w:val="left"/>
      </w:pPr>
      <w:r>
        <w:rPr>
          <w:rFonts w:ascii="Times New Roman"/>
          <w:b/>
          <w:i w:val="false"/>
          <w:color w:val="000000"/>
        </w:rPr>
        <w:t xml:space="preserve"> № 243 сайлау учаскесі</w:t>
      </w:r>
    </w:p>
    <w:bookmarkEnd w:id="6"/>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Ә.Молдағұлова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Г.Карюк көшесі: № 1, 2, 3, 4, 5, 6, 8, 10, 11, 12, 13, 14, 16 А, 18, 20, 24, 28, 30, 32, 36, 38, 40, 42, 46, 48, 58, 60, 62, 64, 66, 76;</w:t>
      </w:r>
    </w:p>
    <w:p>
      <w:pPr>
        <w:spacing w:after="0"/>
        <w:ind w:left="0"/>
        <w:jc w:val="both"/>
      </w:pPr>
      <w:r>
        <w:rPr>
          <w:rFonts w:ascii="Times New Roman"/>
          <w:b w:val="false"/>
          <w:i w:val="false"/>
          <w:color w:val="000000"/>
          <w:sz w:val="28"/>
        </w:rPr>
        <w:t>
      Әйтеке би көшесі: № 17, 17 А, 19, 21, 22, 23, 24, 26, 28, 30;</w:t>
      </w:r>
    </w:p>
    <w:p>
      <w:pPr>
        <w:spacing w:after="0"/>
        <w:ind w:left="0"/>
        <w:jc w:val="both"/>
      </w:pPr>
      <w:r>
        <w:rPr>
          <w:rFonts w:ascii="Times New Roman"/>
          <w:b w:val="false"/>
          <w:i w:val="false"/>
          <w:color w:val="000000"/>
          <w:sz w:val="28"/>
        </w:rPr>
        <w:t>
      Әбілқайыр хан көшесі: № 24, 26, 30, 32, 34, 36, 51, 53, 55, 57, 59, 61, 63, 65, 67, 69, 73;</w:t>
      </w:r>
    </w:p>
    <w:p>
      <w:pPr>
        <w:spacing w:after="0"/>
        <w:ind w:left="0"/>
        <w:jc w:val="both"/>
      </w:pPr>
      <w:r>
        <w:rPr>
          <w:rFonts w:ascii="Times New Roman"/>
          <w:b w:val="false"/>
          <w:i w:val="false"/>
          <w:color w:val="000000"/>
          <w:sz w:val="28"/>
        </w:rPr>
        <w:t>
      Жоныс Үкібаев көшесі: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М.Жұмабаев тұйығы: № 1, 2, 3, 4, 5, 6;</w:t>
      </w:r>
    </w:p>
    <w:p>
      <w:pPr>
        <w:spacing w:after="0"/>
        <w:ind w:left="0"/>
        <w:jc w:val="both"/>
      </w:pPr>
      <w:r>
        <w:rPr>
          <w:rFonts w:ascii="Times New Roman"/>
          <w:b w:val="false"/>
          <w:i w:val="false"/>
          <w:color w:val="000000"/>
          <w:sz w:val="28"/>
        </w:rPr>
        <w:t>
      Достық тұйығы: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В.Пацаев көшесі:4, 6, 6 Б, 8;</w:t>
      </w:r>
    </w:p>
    <w:p>
      <w:pPr>
        <w:spacing w:after="0"/>
        <w:ind w:left="0"/>
        <w:jc w:val="both"/>
      </w:pPr>
      <w:r>
        <w:rPr>
          <w:rFonts w:ascii="Times New Roman"/>
          <w:b w:val="false"/>
          <w:i w:val="false"/>
          <w:color w:val="000000"/>
          <w:sz w:val="28"/>
        </w:rPr>
        <w:t>
      Желтоқсан көшесі: № 30, 32, 34, 41, 43, 47, 49, 52, 58, 63.</w:t>
      </w:r>
    </w:p>
    <w:bookmarkStart w:name="z13" w:id="7"/>
    <w:p>
      <w:pPr>
        <w:spacing w:after="0"/>
        <w:ind w:left="0"/>
        <w:jc w:val="left"/>
      </w:pPr>
      <w:r>
        <w:rPr>
          <w:rFonts w:ascii="Times New Roman"/>
          <w:b/>
          <w:i w:val="false"/>
          <w:color w:val="000000"/>
        </w:rPr>
        <w:t xml:space="preserve"> № 571 сайлау учаскесі</w:t>
      </w:r>
    </w:p>
    <w:bookmarkEnd w:id="7"/>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Есет батыр көшесі, 13. "Ақтөбе облысының білім басқармасы Қарғалы ауданының білім бөлімі" мемлекеттік мекемесінің "Қарғалы аудандық балалар өнер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Әйтеке би көшесі: № 12, 27, 34, 36, 38, 40;</w:t>
      </w:r>
    </w:p>
    <w:p>
      <w:pPr>
        <w:spacing w:after="0"/>
        <w:ind w:left="0"/>
        <w:jc w:val="both"/>
      </w:pPr>
      <w:r>
        <w:rPr>
          <w:rFonts w:ascii="Times New Roman"/>
          <w:b w:val="false"/>
          <w:i w:val="false"/>
          <w:color w:val="000000"/>
          <w:sz w:val="28"/>
        </w:rPr>
        <w:t>
      Жастар тұйығы: № 2, 3;</w:t>
      </w:r>
    </w:p>
    <w:p>
      <w:pPr>
        <w:spacing w:after="0"/>
        <w:ind w:left="0"/>
        <w:jc w:val="both"/>
      </w:pPr>
      <w:r>
        <w:rPr>
          <w:rFonts w:ascii="Times New Roman"/>
          <w:b w:val="false"/>
          <w:i w:val="false"/>
          <w:color w:val="000000"/>
          <w:sz w:val="28"/>
        </w:rPr>
        <w:t>
      А.Иманов тұйығы: № 1, 2, 3, 6, 8, 10;</w:t>
      </w:r>
    </w:p>
    <w:p>
      <w:pPr>
        <w:spacing w:after="0"/>
        <w:ind w:left="0"/>
        <w:jc w:val="both"/>
      </w:pPr>
      <w:r>
        <w:rPr>
          <w:rFonts w:ascii="Times New Roman"/>
          <w:b w:val="false"/>
          <w:i w:val="false"/>
          <w:color w:val="000000"/>
          <w:sz w:val="28"/>
        </w:rPr>
        <w:t>
      Абай тұйығы: № 1, 2, 3, 4, 5, 6, 7, 9, 11, 13;</w:t>
      </w:r>
    </w:p>
    <w:p>
      <w:pPr>
        <w:spacing w:after="0"/>
        <w:ind w:left="0"/>
        <w:jc w:val="both"/>
      </w:pPr>
      <w:r>
        <w:rPr>
          <w:rFonts w:ascii="Times New Roman"/>
          <w:b w:val="false"/>
          <w:i w:val="false"/>
          <w:color w:val="000000"/>
          <w:sz w:val="28"/>
        </w:rPr>
        <w:t>
      А.Жангилдин көшесі: № 1, 2, 3, 4, 5, 6, 8, 9, 10, 11 ,12, 14;</w:t>
      </w:r>
    </w:p>
    <w:p>
      <w:pPr>
        <w:spacing w:after="0"/>
        <w:ind w:left="0"/>
        <w:jc w:val="both"/>
      </w:pPr>
      <w:r>
        <w:rPr>
          <w:rFonts w:ascii="Times New Roman"/>
          <w:b w:val="false"/>
          <w:i w:val="false"/>
          <w:color w:val="000000"/>
          <w:sz w:val="28"/>
        </w:rPr>
        <w:t>
      Ш.Құдайбердіұлы тұйығы: № 2, 4, 6;</w:t>
      </w:r>
    </w:p>
    <w:p>
      <w:pPr>
        <w:spacing w:after="0"/>
        <w:ind w:left="0"/>
        <w:jc w:val="both"/>
      </w:pPr>
      <w:r>
        <w:rPr>
          <w:rFonts w:ascii="Times New Roman"/>
          <w:b w:val="false"/>
          <w:i w:val="false"/>
          <w:color w:val="000000"/>
          <w:sz w:val="28"/>
        </w:rPr>
        <w:t>
      В.Пацаев көшесі: № 21, 23, 33;</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Бөгембай батыр көшесі: № 1, 2, 3, 4, 5, 9, 14, 15, 16;</w:t>
      </w:r>
    </w:p>
    <w:p>
      <w:pPr>
        <w:spacing w:after="0"/>
        <w:ind w:left="0"/>
        <w:jc w:val="both"/>
      </w:pPr>
      <w:r>
        <w:rPr>
          <w:rFonts w:ascii="Times New Roman"/>
          <w:b w:val="false"/>
          <w:i w:val="false"/>
          <w:color w:val="000000"/>
          <w:sz w:val="28"/>
        </w:rPr>
        <w:t>
      Бекет көшесі: № 2, 4, 6;</w:t>
      </w:r>
    </w:p>
    <w:p>
      <w:pPr>
        <w:spacing w:after="0"/>
        <w:ind w:left="0"/>
        <w:jc w:val="both"/>
      </w:pPr>
      <w:r>
        <w:rPr>
          <w:rFonts w:ascii="Times New Roman"/>
          <w:b w:val="false"/>
          <w:i w:val="false"/>
          <w:color w:val="000000"/>
          <w:sz w:val="28"/>
        </w:rPr>
        <w:t>
      Қазақстан көшесі: № 1, 2, 3, 4, 5, 6, 8, 9, 10, 11, 12, 13, 15, 16, 18, 19, 20, 21, 22, 23, 24, 26, 27, 28, 29, 30, 31, 32, 33, 34, 35, 36, 37, 38, 39, 40, 41, 43, 44, 45, 47, 49, 51, 53.</w:t>
      </w:r>
    </w:p>
    <w:bookmarkStart w:name="z14" w:id="8"/>
    <w:p>
      <w:pPr>
        <w:spacing w:after="0"/>
        <w:ind w:left="0"/>
        <w:jc w:val="left"/>
      </w:pPr>
      <w:r>
        <w:rPr>
          <w:rFonts w:ascii="Times New Roman"/>
          <w:b/>
          <w:i w:val="false"/>
          <w:color w:val="000000"/>
        </w:rPr>
        <w:t xml:space="preserve"> № 245 сайлау учаскесі</w:t>
      </w:r>
    </w:p>
    <w:bookmarkEnd w:id="8"/>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Әлімбет ауылы.</w:t>
      </w:r>
    </w:p>
    <w:bookmarkStart w:name="z15" w:id="9"/>
    <w:p>
      <w:pPr>
        <w:spacing w:after="0"/>
        <w:ind w:left="0"/>
        <w:jc w:val="left"/>
      </w:pPr>
      <w:r>
        <w:rPr>
          <w:rFonts w:ascii="Times New Roman"/>
          <w:b/>
          <w:i w:val="false"/>
          <w:color w:val="000000"/>
        </w:rPr>
        <w:t xml:space="preserve"> № 246 сайлау учаскесі</w:t>
      </w:r>
    </w:p>
    <w:bookmarkEnd w:id="9"/>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bookmarkStart w:name="z16" w:id="10"/>
    <w:p>
      <w:pPr>
        <w:spacing w:after="0"/>
        <w:ind w:left="0"/>
        <w:jc w:val="left"/>
      </w:pPr>
      <w:r>
        <w:rPr>
          <w:rFonts w:ascii="Times New Roman"/>
          <w:b/>
          <w:i w:val="false"/>
          <w:color w:val="000000"/>
        </w:rPr>
        <w:t xml:space="preserve"> № 248 сайлау учаскесі</w:t>
      </w:r>
    </w:p>
    <w:bookmarkEnd w:id="10"/>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Бозтөбе ауылы.</w:t>
      </w:r>
    </w:p>
    <w:bookmarkStart w:name="z17" w:id="11"/>
    <w:p>
      <w:pPr>
        <w:spacing w:after="0"/>
        <w:ind w:left="0"/>
        <w:jc w:val="left"/>
      </w:pPr>
      <w:r>
        <w:rPr>
          <w:rFonts w:ascii="Times New Roman"/>
          <w:b/>
          <w:i w:val="false"/>
          <w:color w:val="000000"/>
        </w:rPr>
        <w:t xml:space="preserve"> № 249 сайлау учаскесі</w:t>
      </w:r>
    </w:p>
    <w:bookmarkEnd w:id="11"/>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Велихов ауылы.</w:t>
      </w:r>
    </w:p>
    <w:bookmarkStart w:name="z18" w:id="12"/>
    <w:p>
      <w:pPr>
        <w:spacing w:after="0"/>
        <w:ind w:left="0"/>
        <w:jc w:val="left"/>
      </w:pPr>
      <w:r>
        <w:rPr>
          <w:rFonts w:ascii="Times New Roman"/>
          <w:b/>
          <w:i w:val="false"/>
          <w:color w:val="000000"/>
        </w:rPr>
        <w:t xml:space="preserve"> № 250 сайлау учаскесі</w:t>
      </w:r>
    </w:p>
    <w:bookmarkEnd w:id="12"/>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денсаулық сақтау басқармасы" мемлекеттік мекемесі шаруашылық жүргізу құқығындағы "Қарғалы ауданының ауруханасы" мемлекеттік коммуналдық кәсіпорнының ғимараты, фельдшер кабинеті.</w:t>
      </w:r>
    </w:p>
    <w:p>
      <w:pPr>
        <w:spacing w:after="0"/>
        <w:ind w:left="0"/>
        <w:jc w:val="both"/>
      </w:pPr>
      <w:r>
        <w:rPr>
          <w:rFonts w:ascii="Times New Roman"/>
          <w:b w:val="false"/>
          <w:i w:val="false"/>
          <w:color w:val="000000"/>
          <w:sz w:val="28"/>
        </w:rPr>
        <w:t>
      Сайлау учаскесінің шекаралары: Ақжайық ауылы.</w:t>
      </w:r>
    </w:p>
    <w:bookmarkStart w:name="z19" w:id="13"/>
    <w:p>
      <w:pPr>
        <w:spacing w:after="0"/>
        <w:ind w:left="0"/>
        <w:jc w:val="left"/>
      </w:pPr>
      <w:r>
        <w:rPr>
          <w:rFonts w:ascii="Times New Roman"/>
          <w:b/>
          <w:i w:val="false"/>
          <w:color w:val="000000"/>
        </w:rPr>
        <w:t xml:space="preserve"> № 251 сайлау учаскесі</w:t>
      </w:r>
    </w:p>
    <w:bookmarkEnd w:id="13"/>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Қ.Мұқанов көшесі, 92 А. "Ақтөбе облысының дене шынықтыру, спорт және туризм басқармасы" мемлекеттік мекемесінің "Бадамша балалар жасөспірімдер спорт мектебі" коммуналдық мемлекеттік мекемесінің Петропавл спорт кешенінің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Қ. Мұқанов көшесі: № 2, 3, 4, 5, 6, 7, 8, 9, 10, 11, 12, 13, 13А, 14, 15, 16, 17, 18, 19, 20, 21, 22, 23, 24, 25, 26, 27, 28, 28 А, 29, 30, 31, 32, 33, 34, 35, 36, 37, 37 А, 38, 39, 40, 41, 42, 43, 44, 45, 46, 47, 48, 49, 51, 52, 53, 54, 55, 56, 57, 58, 59, 60, 62, 63, 64, 65, 66, 66 А, 67, 68, 69, 70, 72, 72 А, 74, 76, 78, 82, 84, 86, 88, 92, 94, 108;</w:t>
      </w:r>
    </w:p>
    <w:p>
      <w:pPr>
        <w:spacing w:after="0"/>
        <w:ind w:left="0"/>
        <w:jc w:val="both"/>
      </w:pPr>
      <w:r>
        <w:rPr>
          <w:rFonts w:ascii="Times New Roman"/>
          <w:b w:val="false"/>
          <w:i w:val="false"/>
          <w:color w:val="000000"/>
          <w:sz w:val="28"/>
        </w:rPr>
        <w:t>
      Қарғалы көшесі: № 1, 2, 3, 4, 5, 6, 7, 8, 9, 10, 11, 12, 13, 15, 16, 17, 18, 18 Б, 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28, 29, 30, 33, 34;</w:t>
      </w:r>
    </w:p>
    <w:p>
      <w:pPr>
        <w:spacing w:after="0"/>
        <w:ind w:left="0"/>
        <w:jc w:val="both"/>
      </w:pPr>
      <w:r>
        <w:rPr>
          <w:rFonts w:ascii="Times New Roman"/>
          <w:b w:val="false"/>
          <w:i w:val="false"/>
          <w:color w:val="000000"/>
          <w:sz w:val="28"/>
        </w:rPr>
        <w:t>
      И.М.Мишин көшесі: № 2, 4, 6, 8, 10, 11, 12, 13, 14, 15, 16, 17, 19, 21, 23;</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Тұрғын үй алабы: № 1 В, 2, 6, 19, 27, 49, 50, 51, 72, 81, 139, 155, 160, 177.</w:t>
      </w:r>
    </w:p>
    <w:bookmarkStart w:name="z20" w:id="14"/>
    <w:p>
      <w:pPr>
        <w:spacing w:after="0"/>
        <w:ind w:left="0"/>
        <w:jc w:val="left"/>
      </w:pPr>
      <w:r>
        <w:rPr>
          <w:rFonts w:ascii="Times New Roman"/>
          <w:b/>
          <w:i w:val="false"/>
          <w:color w:val="000000"/>
        </w:rPr>
        <w:t xml:space="preserve"> № 252 сайлау учаскесі</w:t>
      </w:r>
    </w:p>
    <w:bookmarkEnd w:id="14"/>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Ю.А.Гагарин көшесі: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И.М.Мишин көшесі: № 1, 3, 5, 7, 9;</w:t>
      </w:r>
    </w:p>
    <w:p>
      <w:pPr>
        <w:spacing w:after="0"/>
        <w:ind w:left="0"/>
        <w:jc w:val="both"/>
      </w:pPr>
      <w:r>
        <w:rPr>
          <w:rFonts w:ascii="Times New Roman"/>
          <w:b w:val="false"/>
          <w:i w:val="false"/>
          <w:color w:val="000000"/>
          <w:sz w:val="28"/>
        </w:rPr>
        <w:t>
      Есет батыр көшесі: № 1, 2, 3, 4, 5, 6, 7, 8, 9, 10, 11;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Жеңіс көшесі: № 2, 3, 3 А, 3 Б, 4, 5, 6, 7, 8, 9, 10, 11, 12, 13, 14, 14 А, 15, 16, 20, 22, 24;</w:t>
      </w:r>
    </w:p>
    <w:p>
      <w:pPr>
        <w:spacing w:after="0"/>
        <w:ind w:left="0"/>
        <w:jc w:val="both"/>
      </w:pPr>
      <w:r>
        <w:rPr>
          <w:rFonts w:ascii="Times New Roman"/>
          <w:b w:val="false"/>
          <w:i w:val="false"/>
          <w:color w:val="000000"/>
          <w:sz w:val="28"/>
        </w:rPr>
        <w:t>
      Ф.Майоров көшесі: № 1, 2.</w:t>
      </w:r>
    </w:p>
    <w:bookmarkStart w:name="z21" w:id="15"/>
    <w:p>
      <w:pPr>
        <w:spacing w:after="0"/>
        <w:ind w:left="0"/>
        <w:jc w:val="left"/>
      </w:pPr>
      <w:r>
        <w:rPr>
          <w:rFonts w:ascii="Times New Roman"/>
          <w:b/>
          <w:i w:val="false"/>
          <w:color w:val="000000"/>
        </w:rPr>
        <w:t xml:space="preserve"> № 253 сайлау учаскесі</w:t>
      </w:r>
    </w:p>
    <w:bookmarkEnd w:id="15"/>
    <w:p>
      <w:pPr>
        <w:spacing w:after="0"/>
        <w:ind w:left="0"/>
        <w:jc w:val="both"/>
      </w:pPr>
      <w:r>
        <w:rPr>
          <w:rFonts w:ascii="Times New Roman"/>
          <w:b w:val="false"/>
          <w:i w:val="false"/>
          <w:color w:val="000000"/>
          <w:sz w:val="28"/>
        </w:rPr>
        <w:t>
      Сайлау учаскесiнiң орналасқан жерi: Ақтөбе облысы, Қарғалы ауданы, Шәмші Қалдаяқов ауылы, Н.Орынбасаров көшесі, 1. "Ақтөбе облысының білім басқармасы Қарғалы ауданының білім бөлімі" мемлекеттік мекемесінің "В.И.Пацаев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Шәмші Қалдаяқов ауылы.</w:t>
      </w:r>
    </w:p>
    <w:bookmarkStart w:name="z22" w:id="16"/>
    <w:p>
      <w:pPr>
        <w:spacing w:after="0"/>
        <w:ind w:left="0"/>
        <w:jc w:val="left"/>
      </w:pPr>
      <w:r>
        <w:rPr>
          <w:rFonts w:ascii="Times New Roman"/>
          <w:b/>
          <w:i w:val="false"/>
          <w:color w:val="000000"/>
        </w:rPr>
        <w:t xml:space="preserve"> № 255 сайлау учаскесі</w:t>
      </w:r>
    </w:p>
    <w:bookmarkEnd w:id="16"/>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bookmarkStart w:name="z23" w:id="17"/>
    <w:p>
      <w:pPr>
        <w:spacing w:after="0"/>
        <w:ind w:left="0"/>
        <w:jc w:val="left"/>
      </w:pPr>
      <w:r>
        <w:rPr>
          <w:rFonts w:ascii="Times New Roman"/>
          <w:b/>
          <w:i w:val="false"/>
          <w:color w:val="000000"/>
        </w:rPr>
        <w:t xml:space="preserve"> № 257 сайлау учаскесі</w:t>
      </w:r>
    </w:p>
    <w:bookmarkEnd w:id="17"/>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Қос Естек ауылы.</w:t>
      </w:r>
    </w:p>
    <w:bookmarkStart w:name="z24" w:id="18"/>
    <w:p>
      <w:pPr>
        <w:spacing w:after="0"/>
        <w:ind w:left="0"/>
        <w:jc w:val="left"/>
      </w:pPr>
      <w:r>
        <w:rPr>
          <w:rFonts w:ascii="Times New Roman"/>
          <w:b/>
          <w:i w:val="false"/>
          <w:color w:val="000000"/>
        </w:rPr>
        <w:t xml:space="preserve"> № 259 сайлау учаскесі</w:t>
      </w:r>
    </w:p>
    <w:bookmarkEnd w:id="18"/>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Д.А.Қонаев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w:t>
      </w:r>
    </w:p>
    <w:p>
      <w:pPr>
        <w:spacing w:after="0"/>
        <w:ind w:left="0"/>
        <w:jc w:val="both"/>
      </w:pPr>
      <w:r>
        <w:rPr>
          <w:rFonts w:ascii="Times New Roman"/>
          <w:b w:val="false"/>
          <w:i w:val="false"/>
          <w:color w:val="000000"/>
          <w:sz w:val="28"/>
        </w:rPr>
        <w:t>
      Сайлау учаскесінің шекаралары: Степной ауылы.</w:t>
      </w:r>
    </w:p>
    <w:bookmarkStart w:name="z25" w:id="19"/>
    <w:p>
      <w:pPr>
        <w:spacing w:after="0"/>
        <w:ind w:left="0"/>
        <w:jc w:val="left"/>
      </w:pPr>
      <w:r>
        <w:rPr>
          <w:rFonts w:ascii="Times New Roman"/>
          <w:b/>
          <w:i w:val="false"/>
          <w:color w:val="000000"/>
        </w:rPr>
        <w:t xml:space="preserve"> № 260 Сайлау учаскесі</w:t>
      </w:r>
    </w:p>
    <w:bookmarkEnd w:id="19"/>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