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173e9" w14:textId="58173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2017 жылғы 12 мамырдағы № 6С-15/2 шешімі. Ақмола облысының Әділет департаментінде 2017 жылғы 21 маусымда № 6002 болып тіркелді. Күші жойылды - Ақмола облысы Бурабай аудандық мәслихатының 2021 жылғы 29 сәуірдегі № 7С-7/2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29.04.2021 </w:t>
      </w:r>
      <w:r>
        <w:rPr>
          <w:rFonts w:ascii="Times New Roman"/>
          <w:b w:val="false"/>
          <w:i w:val="false"/>
          <w:color w:val="ff0000"/>
          <w:sz w:val="28"/>
        </w:rPr>
        <w:t>№ 7С-7/2</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Бурабай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Бурабай ауданының елді мекендері аумағындағы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Бурабай ауданының елді мекендері аумағындағы жергілікті қоғамдастық жиынына қатысу үшін ауыл, көше, көппәтерлі тұрғын үй тұрғындары өкілдерінің </w:t>
      </w:r>
      <w:r>
        <w:rPr>
          <w:rFonts w:ascii="Times New Roman"/>
          <w:b w:val="false"/>
          <w:i w:val="false"/>
          <w:color w:val="000000"/>
          <w:sz w:val="28"/>
        </w:rPr>
        <w:t>санын</w:t>
      </w:r>
      <w:r>
        <w:rPr>
          <w:rFonts w:ascii="Times New Roman"/>
          <w:b w:val="false"/>
          <w:i w:val="false"/>
          <w:color w:val="000000"/>
          <w:sz w:val="28"/>
        </w:rPr>
        <w:t xml:space="preserve"> айқындау бекітілсін.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ХV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Н.Базаева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Т.Ташмағамбетов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12 мамыр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2017 жылғы 12 мамырдағы</w:t>
            </w:r>
            <w:r>
              <w:br/>
            </w:r>
            <w:r>
              <w:rPr>
                <w:rFonts w:ascii="Times New Roman"/>
                <w:b w:val="false"/>
                <w:i w:val="false"/>
                <w:color w:val="000000"/>
                <w:sz w:val="20"/>
              </w:rPr>
              <w:t>№ 6С-15/2 шешімімен</w:t>
            </w:r>
            <w:r>
              <w:br/>
            </w:r>
            <w:r>
              <w:rPr>
                <w:rFonts w:ascii="Times New Roman"/>
                <w:b w:val="false"/>
                <w:i w:val="false"/>
                <w:color w:val="000000"/>
                <w:sz w:val="20"/>
              </w:rPr>
              <w:t>бекітілген</w:t>
            </w:r>
          </w:p>
        </w:tc>
      </w:tr>
    </w:tbl>
    <w:bookmarkStart w:name="z8" w:id="4"/>
    <w:p>
      <w:pPr>
        <w:spacing w:after="0"/>
        <w:ind w:left="0"/>
        <w:jc w:val="left"/>
      </w:pPr>
      <w:r>
        <w:rPr>
          <w:rFonts w:ascii="Times New Roman"/>
          <w:b/>
          <w:i w:val="false"/>
          <w:color w:val="000000"/>
        </w:rPr>
        <w:t xml:space="preserve"> Бурабай ауданының елді мекендері аумағындағы бөлек жергілікті қоғамдастық жиындарын өткізудің тәртібі</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xml:space="preserve">
      1. Осы Бурабай ауданының елді мекендері аумағындағы бөлек жергілікті қоғамдастық жиындарын өткізудің тәртібі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көше, көппәтерлі тұрғын үй тұрғындарының бөлек жергілікті қоғамдастық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Бурабай ауданының елді мекендері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7"/>
    <w:bookmarkStart w:name="z12" w:id="8"/>
    <w:p>
      <w:pPr>
        <w:spacing w:after="0"/>
        <w:ind w:left="0"/>
        <w:jc w:val="left"/>
      </w:pPr>
      <w:r>
        <w:rPr>
          <w:rFonts w:ascii="Times New Roman"/>
          <w:b/>
          <w:i w:val="false"/>
          <w:color w:val="000000"/>
        </w:rPr>
        <w:t xml:space="preserve"> 2. Бөлек жиындарды өткізу тәртібі</w:t>
      </w:r>
    </w:p>
    <w:bookmarkEnd w:id="8"/>
    <w:bookmarkStart w:name="z13" w:id="9"/>
    <w:p>
      <w:pPr>
        <w:spacing w:after="0"/>
        <w:ind w:left="0"/>
        <w:jc w:val="both"/>
      </w:pPr>
      <w:r>
        <w:rPr>
          <w:rFonts w:ascii="Times New Roman"/>
          <w:b w:val="false"/>
          <w:i w:val="false"/>
          <w:color w:val="000000"/>
          <w:sz w:val="28"/>
        </w:rPr>
        <w:t>
      3. Бөлек жиынды аудандық маңызы бар қаланың, ауылдың, кенттің, ауылдық округтің әкімі шақырады.</w:t>
      </w:r>
    </w:p>
    <w:bookmarkEnd w:id="9"/>
    <w:bookmarkStart w:name="z14" w:id="10"/>
    <w:p>
      <w:pPr>
        <w:spacing w:after="0"/>
        <w:ind w:left="0"/>
        <w:jc w:val="both"/>
      </w:pPr>
      <w:r>
        <w:rPr>
          <w:rFonts w:ascii="Times New Roman"/>
          <w:b w:val="false"/>
          <w:i w:val="false"/>
          <w:color w:val="000000"/>
          <w:sz w:val="28"/>
        </w:rPr>
        <w:t>
      Бурабай ауданы әкімінің жергілікті қоғамдастық жиынын өткізуге оң шешімі бар болған жағдайда бөлек жиынды өткізуге болады.</w:t>
      </w:r>
    </w:p>
    <w:bookmarkEnd w:id="10"/>
    <w:bookmarkStart w:name="z15" w:id="11"/>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ауданның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1"/>
    <w:bookmarkStart w:name="z16" w:id="12"/>
    <w:p>
      <w:pPr>
        <w:spacing w:after="0"/>
        <w:ind w:left="0"/>
        <w:jc w:val="both"/>
      </w:pPr>
      <w:r>
        <w:rPr>
          <w:rFonts w:ascii="Times New Roman"/>
          <w:b w:val="false"/>
          <w:i w:val="false"/>
          <w:color w:val="000000"/>
          <w:sz w:val="28"/>
        </w:rPr>
        <w:t>
      5. Ауыл, көше, көппәтерлі тұрғын үй шегінде бөлек жиынды өткізуді аудандық маңызы бар қаланың, ауылдың, кенттің, ауылдық округтің әкімі ұйымдастырады.</w:t>
      </w:r>
    </w:p>
    <w:bookmarkEnd w:id="12"/>
    <w:bookmarkStart w:name="z17" w:id="13"/>
    <w:p>
      <w:pPr>
        <w:spacing w:after="0"/>
        <w:ind w:left="0"/>
        <w:jc w:val="both"/>
      </w:pPr>
      <w:r>
        <w:rPr>
          <w:rFonts w:ascii="Times New Roman"/>
          <w:b w:val="false"/>
          <w:i w:val="false"/>
          <w:color w:val="000000"/>
          <w:sz w:val="28"/>
        </w:rPr>
        <w:t>
      6. Бөлек жиынды ашудың алдында ауылдың, көшенің, көппәтерлі тұрғын үйдің қатысып отырған және оған қатысуға құқығы бар тұрғындарын тіркеу жүргізіледі.</w:t>
      </w:r>
    </w:p>
    <w:bookmarkEnd w:id="13"/>
    <w:bookmarkStart w:name="z18" w:id="14"/>
    <w:p>
      <w:pPr>
        <w:spacing w:after="0"/>
        <w:ind w:left="0"/>
        <w:jc w:val="both"/>
      </w:pPr>
      <w:r>
        <w:rPr>
          <w:rFonts w:ascii="Times New Roman"/>
          <w:b w:val="false"/>
          <w:i w:val="false"/>
          <w:color w:val="000000"/>
          <w:sz w:val="28"/>
        </w:rPr>
        <w:t>
      7. Бөлек жиынды аудандық маңызы бар қаланың, ауылдың, кенттің, ауылдық округтің әкімі немесе ол уәкілеттік берген тұлға ашады.</w:t>
      </w:r>
    </w:p>
    <w:bookmarkEnd w:id="14"/>
    <w:bookmarkStart w:name="z19" w:id="15"/>
    <w:p>
      <w:pPr>
        <w:spacing w:after="0"/>
        <w:ind w:left="0"/>
        <w:jc w:val="both"/>
      </w:pPr>
      <w:r>
        <w:rPr>
          <w:rFonts w:ascii="Times New Roman"/>
          <w:b w:val="false"/>
          <w:i w:val="false"/>
          <w:color w:val="000000"/>
          <w:sz w:val="28"/>
        </w:rPr>
        <w:t>
      Аудандық маңызы бар қаланың, ауылдың, кенттің, ауылдық округтің әкімі немесе ол уәкілеттік берген тұлға бөлек жиынның төрағасы болып табылады.</w:t>
      </w:r>
    </w:p>
    <w:bookmarkEnd w:id="15"/>
    <w:bookmarkStart w:name="z20" w:id="16"/>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16"/>
    <w:bookmarkStart w:name="z21" w:id="17"/>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Бурабай аудандық мәслихаты бекіткен сандық құрамға сәйкес бөлек жиынның қатысушылары ұсынады.</w:t>
      </w:r>
    </w:p>
    <w:bookmarkEnd w:id="17"/>
    <w:bookmarkStart w:name="z22" w:id="18"/>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End w:id="18"/>
    <w:bookmarkStart w:name="z23" w:id="19"/>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9"/>
    <w:bookmarkStart w:name="z24" w:id="20"/>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аудандық маңызы бар қаланың, ауылдың, кенттің, ауылдық округ әкімінің аппаратына береді.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12 мамырдағы</w:t>
            </w:r>
            <w:r>
              <w:br/>
            </w:r>
            <w:r>
              <w:rPr>
                <w:rFonts w:ascii="Times New Roman"/>
                <w:b w:val="false"/>
                <w:i w:val="false"/>
                <w:color w:val="000000"/>
                <w:sz w:val="20"/>
              </w:rPr>
              <w:t>№ 6С-15/2 шешімімен</w:t>
            </w:r>
            <w:r>
              <w:br/>
            </w:r>
            <w:r>
              <w:rPr>
                <w:rFonts w:ascii="Times New Roman"/>
                <w:b w:val="false"/>
                <w:i w:val="false"/>
                <w:color w:val="000000"/>
                <w:sz w:val="20"/>
              </w:rPr>
              <w:t>бекітілген</w:t>
            </w:r>
          </w:p>
        </w:tc>
      </w:tr>
    </w:tbl>
    <w:bookmarkStart w:name="z26" w:id="21"/>
    <w:p>
      <w:pPr>
        <w:spacing w:after="0"/>
        <w:ind w:left="0"/>
        <w:jc w:val="left"/>
      </w:pPr>
      <w:r>
        <w:rPr>
          <w:rFonts w:ascii="Times New Roman"/>
          <w:b/>
          <w:i w:val="false"/>
          <w:color w:val="000000"/>
        </w:rPr>
        <w:t xml:space="preserve"> Бурабай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21"/>
    <w:p>
      <w:pPr>
        <w:spacing w:after="0"/>
        <w:ind w:left="0"/>
        <w:jc w:val="both"/>
      </w:pPr>
      <w:r>
        <w:rPr>
          <w:rFonts w:ascii="Times New Roman"/>
          <w:b w:val="false"/>
          <w:i w:val="false"/>
          <w:color w:val="ff0000"/>
          <w:sz w:val="28"/>
        </w:rPr>
        <w:t xml:space="preserve">
      Ескерту. Айқындау жаңа редакцияда - Ақмола облысы Бурабай аудандық мәслихатының 25.12.2019 </w:t>
      </w:r>
      <w:r>
        <w:rPr>
          <w:rFonts w:ascii="Times New Roman"/>
          <w:b w:val="false"/>
          <w:i w:val="false"/>
          <w:color w:val="ff0000"/>
          <w:sz w:val="28"/>
        </w:rPr>
        <w:t>№ 6С-53/4</w:t>
      </w:r>
      <w:r>
        <w:rPr>
          <w:rFonts w:ascii="Times New Roman"/>
          <w:b w:val="false"/>
          <w:i w:val="false"/>
          <w:color w:val="ff0000"/>
          <w:sz w:val="28"/>
        </w:rPr>
        <w:t xml:space="preserve"> (ресми жарияланған күнінен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1889"/>
        <w:gridCol w:w="8189"/>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ауданының елді мекенінің атауы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Абылайхан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Ақылбай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Қарабауыр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Озерное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ауылы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Қаражар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Веденов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Веденов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Зеленобор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Бор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батыр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Қымызынай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Молбаза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Жаңаталап ауылы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Златополье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Златополье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Обалы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Түлкілі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хутор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Сотниковка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Новоандреевка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Қатаркөл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Қатаркөл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Ключевое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Вишневое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Кенесары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Баянбай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Брусиловка ауылы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Успеноюрьев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Успеноюрьевка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Райгородок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Үлгіалған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Клинцы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Ұрымқай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Ұрымқай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Көрнекті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Кіндікқарағай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 Кордон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Күлстан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